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3B6ED" w14:textId="3B3EE0AF" w:rsidR="005A2A5D" w:rsidRDefault="0039720E" w:rsidP="00AA5547">
      <w:pPr>
        <w:pStyle w:val="BodyText"/>
      </w:pPr>
      <w:r>
        <w:rPr>
          <w:noProof/>
        </w:rPr>
        <mc:AlternateContent>
          <mc:Choice Requires="wps">
            <w:drawing>
              <wp:anchor distT="0" distB="0" distL="114300" distR="114300" simplePos="0" relativeHeight="251658242" behindDoc="0" locked="1" layoutInCell="1" allowOverlap="1" wp14:anchorId="33700D4E" wp14:editId="6CA03C35">
                <wp:simplePos x="0" y="0"/>
                <wp:positionH relativeFrom="page">
                  <wp:posOffset>2451735</wp:posOffset>
                </wp:positionH>
                <wp:positionV relativeFrom="page">
                  <wp:posOffset>1620520</wp:posOffset>
                </wp:positionV>
                <wp:extent cx="7880400" cy="3168000"/>
                <wp:effectExtent l="0" t="0" r="0" b="0"/>
                <wp:wrapNone/>
                <wp:docPr id="1"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72908"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&#13;&#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251" behindDoc="0" locked="1" layoutInCell="1" allowOverlap="1" wp14:anchorId="65271CE0" wp14:editId="5A32BDC1">
                <wp:simplePos x="0" y="0"/>
                <wp:positionH relativeFrom="page">
                  <wp:posOffset>2451735</wp:posOffset>
                </wp:positionH>
                <wp:positionV relativeFrom="page">
                  <wp:posOffset>1620520</wp:posOffset>
                </wp:positionV>
                <wp:extent cx="7880400" cy="3168000"/>
                <wp:effectExtent l="0" t="0" r="0" b="0"/>
                <wp:wrapNone/>
                <wp:docPr id="2"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cstate="print">
                            <a:extLst>
                              <a:ext uri="{28A0092B-C50C-407E-A947-70E740481C1C}">
                                <a14:useLocalDpi xmlns:a14="http://schemas.microsoft.com/office/drawing/2010/main"/>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119EB" id="LandscapePic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&#13;&#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250" behindDoc="0" locked="1" layoutInCell="1" allowOverlap="1" wp14:anchorId="0F09A116" wp14:editId="67A682BB">
                <wp:simplePos x="0" y="0"/>
                <wp:positionH relativeFrom="page">
                  <wp:posOffset>363855</wp:posOffset>
                </wp:positionH>
                <wp:positionV relativeFrom="page">
                  <wp:posOffset>1620520</wp:posOffset>
                </wp:positionV>
                <wp:extent cx="2080800" cy="3168000"/>
                <wp:effectExtent l="0" t="0" r="0" b="0"/>
                <wp:wrapNone/>
                <wp:docPr id="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F1830"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&#13;&#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rPr>
        <mc:AlternateContent>
          <mc:Choice Requires="wps">
            <w:drawing>
              <wp:anchor distT="0" distB="0" distL="114300" distR="114300" simplePos="0" relativeHeight="251658258" behindDoc="0" locked="1" layoutInCell="1" allowOverlap="1" wp14:anchorId="596E56AE" wp14:editId="79F2362B">
                <wp:simplePos x="0" y="0"/>
                <wp:positionH relativeFrom="page">
                  <wp:posOffset>3542030</wp:posOffset>
                </wp:positionH>
                <wp:positionV relativeFrom="page">
                  <wp:posOffset>2353945</wp:posOffset>
                </wp:positionV>
                <wp:extent cx="3657600" cy="4755600"/>
                <wp:effectExtent l="0" t="0" r="0" b="0"/>
                <wp:wrapNone/>
                <wp:docPr id="4"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7EDF8" id="Multi2" o:spid="_x0000_s1026"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&#13;&#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257" behindDoc="0" locked="1" layoutInCell="1" allowOverlap="1" wp14:anchorId="159A6DBE" wp14:editId="5C150196">
                <wp:simplePos x="0" y="0"/>
                <wp:positionH relativeFrom="page">
                  <wp:posOffset>363220</wp:posOffset>
                </wp:positionH>
                <wp:positionV relativeFrom="page">
                  <wp:posOffset>2353945</wp:posOffset>
                </wp:positionV>
                <wp:extent cx="3182400" cy="4755600"/>
                <wp:effectExtent l="0" t="0" r="0" b="0"/>
                <wp:wrapNone/>
                <wp:docPr id="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4428A" id="Multi1" o:spid="_x0000_s1026"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&#13;&#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58259" behindDoc="0" locked="1" layoutInCell="1" allowOverlap="1" wp14:anchorId="64B3EA5F" wp14:editId="2CEABBF9">
                <wp:simplePos x="0" y="0"/>
                <wp:positionH relativeFrom="page">
                  <wp:posOffset>346710</wp:posOffset>
                </wp:positionH>
                <wp:positionV relativeFrom="page">
                  <wp:posOffset>2349500</wp:posOffset>
                </wp:positionV>
                <wp:extent cx="3193415" cy="4755515"/>
                <wp:effectExtent l="0" t="0" r="0" b="0"/>
                <wp:wrapNone/>
                <wp:docPr id="6"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341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1508F" id="OverlayLeft" o:spid="_x0000_s1026" style="position:absolute;margin-left:27.3pt;margin-top:185pt;width:251.45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" path="m1747,l,,,8858r5941,l1747,xe" fillcolor="#201547" stroked="f">
                <v:fill opacity="39321f"/>
                <v:path arrowok="t" o:connecttype="custom" o:connectlocs="939050,0;0,0;0,4755515;3193415,4755515;939050,0" o:connectangles="0,0,0,0,0"/>
                <w10:wrap anchorx="page" anchory="page"/>
                <w10:anchorlock/>
              </v:shape>
            </w:pict>
          </mc:Fallback>
        </mc:AlternateContent>
      </w:r>
      <w:r w:rsidR="00CA2A66" w:rsidRPr="00812815">
        <w:rPr>
          <w:noProof/>
          <w:color w:val="B3272F" w:themeColor="text2"/>
        </w:rPr>
        <mc:AlternateContent>
          <mc:Choice Requires="wps">
            <w:drawing>
              <wp:anchor distT="0" distB="0" distL="114300" distR="114300" simplePos="0" relativeHeight="251658260" behindDoc="0" locked="1" layoutInCell="1" allowOverlap="1" wp14:anchorId="789B13ED" wp14:editId="443A0930">
                <wp:simplePos x="0" y="0"/>
                <wp:positionH relativeFrom="page">
                  <wp:posOffset>3542030</wp:posOffset>
                </wp:positionH>
                <wp:positionV relativeFrom="page">
                  <wp:posOffset>2353945</wp:posOffset>
                </wp:positionV>
                <wp:extent cx="3657600" cy="4755600"/>
                <wp:effectExtent l="0" t="0" r="0" b="6985"/>
                <wp:wrapNone/>
                <wp:docPr id="7"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F41DF" id="OverlayRight" o:spid="_x0000_s1026"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&#13;&#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rPr>
        <mc:AlternateContent>
          <mc:Choice Requires="wps">
            <w:drawing>
              <wp:anchor distT="0" distB="0" distL="114300" distR="114300" simplePos="1" relativeHeight="251658253" behindDoc="0" locked="1" layoutInCell="1" allowOverlap="1" wp14:anchorId="0BA33484" wp14:editId="017F4617">
                <wp:simplePos x="3542030" y="7106285"/>
                <wp:positionH relativeFrom="page">
                  <wp:posOffset>3542030</wp:posOffset>
                </wp:positionH>
                <wp:positionV relativeFrom="page">
                  <wp:posOffset>7106285</wp:posOffset>
                </wp:positionV>
                <wp:extent cx="1890000" cy="1994400"/>
                <wp:effectExtent l="0" t="0" r="0" b="0"/>
                <wp:wrapNone/>
                <wp:docPr id="8"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8812F" id="TriangleBottomACIMono"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&#13;&#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rPr>
        <mc:AlternateContent>
          <mc:Choice Requires="wps">
            <w:drawing>
              <wp:anchor distT="0" distB="0" distL="114300" distR="114300" simplePos="1" relativeHeight="251658254" behindDoc="0" locked="1" layoutInCell="1" allowOverlap="1" wp14:anchorId="34CACF99" wp14:editId="0AB0970F">
                <wp:simplePos x="3542030" y="7106285"/>
                <wp:positionH relativeFrom="page">
                  <wp:posOffset>3542030</wp:posOffset>
                </wp:positionH>
                <wp:positionV relativeFrom="page">
                  <wp:posOffset>7106285</wp:posOffset>
                </wp:positionV>
                <wp:extent cx="1890000" cy="1994400"/>
                <wp:effectExtent l="0" t="0" r="0" b="0"/>
                <wp:wrapNone/>
                <wp:docPr id="9"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06328" id="TriangleBottomSolar" o:spid="_x0000_s1026" style="position:absolute;margin-left:278.9pt;margin-top:559.55pt;width:148.8pt;height:157.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&#13;&#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rPr>
        <mc:AlternateContent>
          <mc:Choice Requires="wps">
            <w:drawing>
              <wp:anchor distT="0" distB="0" distL="114300" distR="114300" simplePos="0" relativeHeight="251658256" behindDoc="0" locked="1" layoutInCell="1" allowOverlap="1" wp14:anchorId="66738A5E" wp14:editId="339FBE7E">
                <wp:simplePos x="0" y="0"/>
                <wp:positionH relativeFrom="page">
                  <wp:posOffset>3542030</wp:posOffset>
                </wp:positionH>
                <wp:positionV relativeFrom="page">
                  <wp:posOffset>7106285</wp:posOffset>
                </wp:positionV>
                <wp:extent cx="1890000" cy="1994400"/>
                <wp:effectExtent l="0" t="0" r="0" b="6350"/>
                <wp:wrapNone/>
                <wp:docPr id="10"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2CB78" id="TriangleBottomACI" o:spid="_x0000_s1026" style="position:absolute;margin-left:278.9pt;margin-top:559.55pt;width:148.8pt;height:157.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8P3hwYWNrZXQg&#13;&#10;ZW5kPSJ3Ij8+/+IMWElDQ19QUk9GSUxFAAEBAAAMSExpbm8CEAAAbW50clJHQiBYWVogB84AAgAJ&#13;&#10;AAYAMQAAYWNzcE1TRlQAAAAASUVDIHNSR0IAAAAAAAAAAAAAAAE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DkFkb2JlAGRAAAAAAf/bAIQA&#13;&#10;AgICAgICAgICAgMCAgIDBAMCAgMEBQQEBAQEBQYFBQUFBQUGBgcHCAcHBgkJCgoJCQwMDAwMDAwM&#13;&#10;DAwMDAwMDAEDAwMFBAUJBgYJDQoJCg0PDg4ODg8PDAwMDAwPDwwMDAwMDA8MDAwMDAwMDAwMDAwM&#13;&#10;DAwMDAwMDAwMDAwMDAwM/8AAEQgBRwE2AwERAAIRAQMRAf/dAAQAJ//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&#13;&#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1" relativeHeight="251658249" behindDoc="0" locked="1" layoutInCell="1" allowOverlap="1" wp14:anchorId="2C392D18" wp14:editId="125BB4EA">
                <wp:simplePos x="3542030" y="7106285"/>
                <wp:positionH relativeFrom="page">
                  <wp:posOffset>3542030</wp:posOffset>
                </wp:positionH>
                <wp:positionV relativeFrom="page">
                  <wp:posOffset>7106285</wp:posOffset>
                </wp:positionV>
                <wp:extent cx="1890000" cy="1994400"/>
                <wp:effectExtent l="0" t="0" r="0" b="0"/>
                <wp:wrapNone/>
                <wp:docPr id="1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BF4CF" id="TriangleBottom" o:spid="_x0000_s1026"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&#13;&#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7" behindDoc="0" locked="1" layoutInCell="1" allowOverlap="1" wp14:anchorId="60B81A8E" wp14:editId="63383BA0">
                <wp:simplePos x="0" y="0"/>
                <wp:positionH relativeFrom="page">
                  <wp:posOffset>359410</wp:posOffset>
                </wp:positionH>
                <wp:positionV relativeFrom="page">
                  <wp:posOffset>359410</wp:posOffset>
                </wp:positionV>
                <wp:extent cx="1890000" cy="1994400"/>
                <wp:effectExtent l="0" t="0" r="0" b="6350"/>
                <wp:wrapNone/>
                <wp:docPr id="12"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7CFC0" id="TriangleTop" o:spid="_x0000_s1026"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&#13;&#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246" behindDoc="0" locked="1" layoutInCell="1" allowOverlap="1" wp14:anchorId="4A414198" wp14:editId="7F545DAC">
                <wp:simplePos x="0" y="0"/>
                <wp:positionH relativeFrom="page">
                  <wp:posOffset>0</wp:posOffset>
                </wp:positionH>
                <wp:positionV relativeFrom="page">
                  <wp:align>bottom</wp:align>
                </wp:positionV>
                <wp:extent cx="3848400" cy="720000"/>
                <wp:effectExtent l="0" t="0" r="0" b="0"/>
                <wp:wrapNone/>
                <wp:docPr id="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CB917" w14:textId="77777777" w:rsidR="00C359DF" w:rsidRPr="009F69FA" w:rsidRDefault="00C359DF" w:rsidP="00AA554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14198"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" filled="f" stroked="f" strokeweight=".5pt">
                <v:textbox inset="20mm">
                  <w:txbxContent>
                    <w:p w14:paraId="629CB917" w14:textId="77777777" w:rsidR="00C359DF" w:rsidRPr="009F69FA" w:rsidRDefault="00C359DF" w:rsidP="00AA5547">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40" behindDoc="1" locked="1" layoutInCell="1" allowOverlap="1" wp14:anchorId="3CC5F89A" wp14:editId="629A9142">
                <wp:simplePos x="0" y="0"/>
                <wp:positionH relativeFrom="page">
                  <wp:align>left</wp:align>
                </wp:positionH>
                <wp:positionV relativeFrom="page">
                  <wp:posOffset>8567420</wp:posOffset>
                </wp:positionV>
                <wp:extent cx="5554800" cy="370800"/>
                <wp:effectExtent l="0" t="0" r="8255" b="10795"/>
                <wp:wrapNone/>
                <wp:docPr id="14"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E353B" w14:textId="77777777" w:rsidR="00C359DF" w:rsidRPr="00271B90" w:rsidRDefault="00C359DF" w:rsidP="00AA554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F89A"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" filled="f" stroked="f" strokeweight=".5pt">
                <v:textbox inset="20mm,0,1mm,0">
                  <w:txbxContent>
                    <w:p w14:paraId="08BE353B" w14:textId="77777777" w:rsidR="00C359DF" w:rsidRPr="00271B90" w:rsidRDefault="00C359DF" w:rsidP="00AA554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4" behindDoc="1" locked="1" layoutInCell="1" allowOverlap="1" wp14:anchorId="31D719BF" wp14:editId="5EC381E4">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C88C3" w14:textId="77777777" w:rsidR="00C359DF" w:rsidRPr="00455A7E" w:rsidRDefault="00C359DF" w:rsidP="00AA554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19BF" id="CoverProjectBar" o:spid="_x0000_s1028"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" fillcolor="#b3272f [3202]" stroked="f" strokeweight=".5pt">
                <v:textbox inset="10mm,0,10mm,0">
                  <w:txbxContent>
                    <w:p w14:paraId="78CC88C3" w14:textId="77777777" w:rsidR="00C359DF" w:rsidRPr="00455A7E" w:rsidRDefault="00C359DF" w:rsidP="00AA554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2" behindDoc="1" locked="1" layoutInCell="1" allowOverlap="1" wp14:anchorId="37461AD0" wp14:editId="0D5AFDC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cstate="print">
                            <a:extLst>
                              <a:ext uri="{28A0092B-C50C-407E-A947-70E740481C1C}">
                                <a14:useLocalDpi xmlns:a14="http://schemas.microsoft.com/office/drawing/2010/main"/>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57D5" id="LandscapePicSingle" o:spid="_x0000_s1026"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" stroked="f" strokeweight="2pt">
                <v:fill r:id="rId27" o:title="Cover Image" recolor="t" rotate="t" type="frame"/>
                <w10:wrap anchorx="page" anchory="page"/>
                <w10:anchorlock/>
              </v:rect>
            </w:pict>
          </mc:Fallback>
        </mc:AlternateContent>
      </w:r>
      <w:r w:rsidR="005A2A5D" w:rsidRPr="00D55628">
        <w:rPr>
          <w:noProof/>
        </w:rPr>
        <mc:AlternateContent>
          <mc:Choice Requires="wps">
            <w:drawing>
              <wp:anchor distT="0" distB="0" distL="114300" distR="114300" simplePos="0" relativeHeight="251658243" behindDoc="1" locked="1" layoutInCell="1" allowOverlap="1" wp14:anchorId="0E654F7E" wp14:editId="76C61E4B">
                <wp:simplePos x="0" y="0"/>
                <wp:positionH relativeFrom="page">
                  <wp:posOffset>360045</wp:posOffset>
                </wp:positionH>
                <wp:positionV relativeFrom="page">
                  <wp:posOffset>360045</wp:posOffset>
                </wp:positionV>
                <wp:extent cx="6840001" cy="8744400"/>
                <wp:effectExtent l="0" t="0" r="0" b="0"/>
                <wp:wrapNone/>
                <wp:docPr id="15"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1DFA" id="CoverRectangle" o:spid="_x0000_s1026"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" fillcolor="#00b2a9 [3204]" stroked="f" strokeweight="2pt">
                <w10:wrap anchorx="page" anchory="page"/>
                <w10:anchorlock/>
              </v:rect>
            </w:pict>
          </mc:Fallback>
        </mc:AlternateContent>
      </w:r>
    </w:p>
    <w:p w14:paraId="710D8BE5" w14:textId="77777777" w:rsidR="00D73B6C" w:rsidRDefault="00D73B6C" w:rsidP="00AA5547"/>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14DA946" w14:textId="77777777" w:rsidTr="005F33AF">
        <w:trPr>
          <w:trHeight w:hRule="exact" w:val="2948"/>
        </w:trPr>
        <w:tc>
          <w:tcPr>
            <w:tcW w:w="7370" w:type="dxa"/>
            <w:vAlign w:val="center"/>
          </w:tcPr>
          <w:sdt>
            <w:sdtPr>
              <w:rPr>
                <w:b w:val="0"/>
                <w:iCs/>
                <w:color w:val="00B2A9" w:themeColor="accent1"/>
                <w:spacing w:val="0"/>
                <w:sz w:val="32"/>
                <w:szCs w:val="24"/>
              </w:rPr>
              <w:alias w:val="CoverTitle"/>
              <w:tag w:val="CoverTitle"/>
              <w:id w:val="360867710"/>
              <w:lock w:val="sdtLocked"/>
              <w:placeholder>
                <w:docPart w:val="A4F74D694E184E4EA63AC1AD38D1A850"/>
              </w:placeholder>
            </w:sdtPr>
            <w:sdtEndPr>
              <w:rPr>
                <w:color w:val="FFFFFF" w:themeColor="background1"/>
              </w:rPr>
            </w:sdtEndPr>
            <w:sdtContent>
              <w:p w14:paraId="2FBCBC50" w14:textId="3012E0B6" w:rsidR="005F33AF" w:rsidRDefault="0096453E" w:rsidP="00AA5547">
                <w:pPr>
                  <w:pStyle w:val="Title"/>
                </w:pPr>
                <w:r>
                  <w:t>Honour Roll 1914 - 1918</w:t>
                </w:r>
              </w:p>
              <w:p w14:paraId="08565858" w14:textId="77777777" w:rsidR="001359DC" w:rsidRDefault="001359DC" w:rsidP="00AA5547">
                <w:pPr>
                  <w:pStyle w:val="Subtitle"/>
                </w:pPr>
                <w:r w:rsidRPr="001359DC">
                  <w:t xml:space="preserve">Department of Crown Lands and Survey </w:t>
                </w:r>
                <w:r>
                  <w:t>&amp;</w:t>
                </w:r>
                <w:r w:rsidRPr="001359DC">
                  <w:t xml:space="preserve"> </w:t>
                </w:r>
              </w:p>
              <w:p w14:paraId="3995C259" w14:textId="1E74F7E2" w:rsidR="00512DFB" w:rsidRPr="00CB1FB7" w:rsidRDefault="001359DC" w:rsidP="00AA5547">
                <w:pPr>
                  <w:pStyle w:val="Subtitle"/>
                </w:pPr>
                <w:r w:rsidRPr="001359DC">
                  <w:t>Office of Titles</w:t>
                </w:r>
              </w:p>
            </w:sdtContent>
          </w:sdt>
        </w:tc>
      </w:tr>
    </w:tbl>
    <w:p w14:paraId="5B63AD35" w14:textId="763E7E6D" w:rsidR="00D73B6C" w:rsidRDefault="00AA5547" w:rsidP="00AA5547">
      <w:r>
        <w:rPr>
          <w:noProof/>
        </w:rPr>
        <w:drawing>
          <wp:anchor distT="0" distB="0" distL="114300" distR="114300" simplePos="0" relativeHeight="251657215" behindDoc="0" locked="0" layoutInCell="1" allowOverlap="1" wp14:anchorId="1FBF97A5" wp14:editId="46FAAA58">
            <wp:simplePos x="0" y="0"/>
            <wp:positionH relativeFrom="page">
              <wp:posOffset>370390</wp:posOffset>
            </wp:positionH>
            <wp:positionV relativeFrom="page">
              <wp:posOffset>2361235</wp:posOffset>
            </wp:positionV>
            <wp:extent cx="6816926" cy="4760205"/>
            <wp:effectExtent l="0" t="0" r="3175" b="2540"/>
            <wp:wrapSquare wrapText="bothSides"/>
            <wp:docPr id="33" name="Picture 33" descr="A black and white photo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H-front.bmp"/>
                    <pic:cNvPicPr/>
                  </pic:nvPicPr>
                  <pic:blipFill rotWithShape="1">
                    <a:blip r:embed="rId28" cstate="print">
                      <a:extLst>
                        <a:ext uri="{28A0092B-C50C-407E-A947-70E740481C1C}">
                          <a14:useLocalDpi xmlns:a14="http://schemas.microsoft.com/office/drawing/2010/main"/>
                        </a:ext>
                      </a:extLst>
                    </a:blip>
                    <a:srcRect b="4195"/>
                    <a:stretch/>
                  </pic:blipFill>
                  <pic:spPr bwMode="auto">
                    <a:xfrm>
                      <a:off x="0" y="0"/>
                      <a:ext cx="6816926" cy="476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8AEBC" w14:textId="52D9A4DE" w:rsidR="00D73B6C" w:rsidRPr="00D55628" w:rsidRDefault="008F0B33" w:rsidP="00AA5547">
      <w:r w:rsidRPr="00D55628">
        <w:rPr>
          <w:noProof/>
        </w:rPr>
        <mc:AlternateContent>
          <mc:Choice Requires="wps">
            <w:drawing>
              <wp:anchor distT="0" distB="0" distL="114300" distR="114300" simplePos="0" relativeHeight="251658245" behindDoc="0" locked="0" layoutInCell="1" allowOverlap="1" wp14:anchorId="30210A33" wp14:editId="7E91096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359DF" w:rsidRPr="00AB780B" w14:paraId="490D1355" w14:textId="77777777" w:rsidTr="00AA4BE4">
                              <w:trPr>
                                <w:trHeight w:hRule="exact" w:val="964"/>
                                <w:tblCellSpacing w:w="71" w:type="dxa"/>
                              </w:trPr>
                              <w:tc>
                                <w:tcPr>
                                  <w:tcW w:w="1204" w:type="dxa"/>
                                  <w:vAlign w:val="bottom"/>
                                </w:tcPr>
                                <w:p w14:paraId="0FC5AA24" w14:textId="77777777" w:rsidR="00C359DF" w:rsidRPr="00D55628" w:rsidRDefault="00C359DF" w:rsidP="00AA5547">
                                  <w:r w:rsidRPr="00D55628">
                                    <w:rPr>
                                      <w:noProof/>
                                    </w:rPr>
                                    <w:drawing>
                                      <wp:inline distT="0" distB="0" distL="0" distR="0" wp14:anchorId="2CAB708F" wp14:editId="4809F4D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D1CE86B" w14:textId="77777777" w:rsidR="00C359DF" w:rsidRPr="00D55628" w:rsidRDefault="00C359DF" w:rsidP="00AA5547">
                                  <w:r w:rsidRPr="00D55628">
                                    <w:rPr>
                                      <w:noProof/>
                                    </w:rPr>
                                    <w:drawing>
                                      <wp:inline distT="0" distB="0" distL="0" distR="0" wp14:anchorId="4103CE1A" wp14:editId="4A06930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5AB8224" w14:textId="77777777" w:rsidR="00C359DF" w:rsidRDefault="00C359DF" w:rsidP="00AA554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0A33"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&#13;&#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359DF" w:rsidRPr="00AB780B" w14:paraId="490D1355" w14:textId="77777777" w:rsidTr="00AA4BE4">
                        <w:trPr>
                          <w:trHeight w:hRule="exact" w:val="964"/>
                          <w:tblCellSpacing w:w="71" w:type="dxa"/>
                        </w:trPr>
                        <w:tc>
                          <w:tcPr>
                            <w:tcW w:w="1204" w:type="dxa"/>
                            <w:vAlign w:val="bottom"/>
                          </w:tcPr>
                          <w:p w14:paraId="0FC5AA24" w14:textId="77777777" w:rsidR="00C359DF" w:rsidRPr="00D55628" w:rsidRDefault="00C359DF" w:rsidP="00AA5547">
                            <w:r w:rsidRPr="00D55628">
                              <w:rPr>
                                <w:noProof/>
                              </w:rPr>
                              <w:drawing>
                                <wp:inline distT="0" distB="0" distL="0" distR="0" wp14:anchorId="2CAB708F" wp14:editId="4809F4D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D1CE86B" w14:textId="77777777" w:rsidR="00C359DF" w:rsidRPr="00D55628" w:rsidRDefault="00C359DF" w:rsidP="00AA5547">
                            <w:r w:rsidRPr="00D55628">
                              <w:rPr>
                                <w:noProof/>
                              </w:rPr>
                              <w:drawing>
                                <wp:inline distT="0" distB="0" distL="0" distR="0" wp14:anchorId="4103CE1A" wp14:editId="4A06930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5AB8224" w14:textId="77777777" w:rsidR="00C359DF" w:rsidRDefault="00C359DF" w:rsidP="00AA5547"/>
                  </w:txbxContent>
                </v:textbox>
                <w10:wrap anchorx="page" anchory="page"/>
              </v:shape>
            </w:pict>
          </mc:Fallback>
        </mc:AlternateContent>
      </w:r>
    </w:p>
    <w:p w14:paraId="74542C06" w14:textId="77777777" w:rsidR="00D73B6C" w:rsidRPr="00D55628" w:rsidRDefault="00D73B6C" w:rsidP="00AA5547">
      <w:pPr>
        <w:sectPr w:rsidR="00D73B6C" w:rsidRPr="00D55628" w:rsidSect="005E59CF">
          <w:headerReference w:type="even" r:id="rId31"/>
          <w:footerReference w:type="even" r:id="rId32"/>
          <w:footerReference w:type="default" r:id="rId33"/>
          <w:footerReference w:type="first" r:id="rId34"/>
          <w:pgSz w:w="11907" w:h="16840" w:code="9"/>
          <w:pgMar w:top="2268" w:right="1134" w:bottom="1134" w:left="1134" w:header="284" w:footer="284" w:gutter="0"/>
          <w:cols w:space="708"/>
          <w:titlePg/>
          <w:docGrid w:linePitch="360"/>
        </w:sectPr>
      </w:pPr>
    </w:p>
    <w:p w14:paraId="5C29D831" w14:textId="77777777" w:rsidR="003C4209" w:rsidRPr="006D0741" w:rsidRDefault="006D0741" w:rsidP="00AA5547">
      <w:r w:rsidRPr="006D0741">
        <w:lastRenderedPageBreak/>
        <w:t xml:space="preserve">  </w:t>
      </w:r>
    </w:p>
    <w:p w14:paraId="72EEEFAD" w14:textId="131C06B4" w:rsidR="00A078EF" w:rsidRDefault="00AD5F38" w:rsidP="00AA5547">
      <w:pPr>
        <w:pStyle w:val="SmallHeading"/>
      </w:pPr>
      <w:r w:rsidRPr="00D55628">
        <w:rPr>
          <w:noProof/>
        </w:rPr>
        <mc:AlternateContent>
          <mc:Choice Requires="wps">
            <w:drawing>
              <wp:anchor distT="0" distB="0" distL="114300" distR="114300" simplePos="0" relativeHeight="251658261" behindDoc="0" locked="0" layoutInCell="1" allowOverlap="1" wp14:anchorId="2F6C353F" wp14:editId="65436CA1">
                <wp:simplePos x="0" y="0"/>
                <wp:positionH relativeFrom="page">
                  <wp:align>left</wp:align>
                </wp:positionH>
                <wp:positionV relativeFrom="page">
                  <wp:align>top</wp:align>
                </wp:positionV>
                <wp:extent cx="7562850" cy="1609725"/>
                <wp:effectExtent l="0" t="0" r="0" b="0"/>
                <wp:wrapTopAndBottom/>
                <wp:docPr id="1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C359DF" w:rsidRPr="00AB780B" w14:paraId="47CA8515" w14:textId="77777777" w:rsidTr="00DC7231">
                              <w:trPr>
                                <w:trHeight w:hRule="exact" w:val="1247"/>
                                <w:tblCellSpacing w:w="71" w:type="dxa"/>
                              </w:trPr>
                              <w:tc>
                                <w:tcPr>
                                  <w:tcW w:w="1601" w:type="dxa"/>
                                  <w:vAlign w:val="center"/>
                                </w:tcPr>
                                <w:p w14:paraId="655FB327" w14:textId="77777777" w:rsidR="00C359DF" w:rsidRPr="00D55628" w:rsidRDefault="00C359DF" w:rsidP="00AA5547">
                                  <w:r w:rsidRPr="00D55628">
                                    <w:rPr>
                                      <w:noProof/>
                                    </w:rPr>
                                    <w:drawing>
                                      <wp:inline distT="0" distB="0" distL="0" distR="0" wp14:anchorId="6D241B74" wp14:editId="1D3E1D90">
                                        <wp:extent cx="1016635" cy="5200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68D542" w14:textId="77777777" w:rsidR="00C359DF" w:rsidRPr="00D55628" w:rsidRDefault="00C359DF" w:rsidP="00AA5547">
                                  <w:r w:rsidRPr="00D55628">
                                    <w:rPr>
                                      <w:noProof/>
                                    </w:rPr>
                                    <w:drawing>
                                      <wp:inline distT="0" distB="0" distL="0" distR="0" wp14:anchorId="7300F0DB" wp14:editId="0624EFB5">
                                        <wp:extent cx="1016635" cy="520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CA02A5" w14:textId="77777777" w:rsidR="00C359DF" w:rsidRPr="00D55628" w:rsidRDefault="00C359DF" w:rsidP="00AA5547">
                                  <w:r w:rsidRPr="00D55628">
                                    <w:rPr>
                                      <w:noProof/>
                                    </w:rPr>
                                    <w:drawing>
                                      <wp:inline distT="0" distB="0" distL="0" distR="0" wp14:anchorId="520CA6D4" wp14:editId="4A68F612">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BD43A39" w14:textId="77777777" w:rsidR="00C359DF" w:rsidRPr="00D55628" w:rsidRDefault="00C359DF" w:rsidP="00AA5547">
                                  <w:r w:rsidRPr="00D55628">
                                    <w:rPr>
                                      <w:noProof/>
                                    </w:rPr>
                                    <w:drawing>
                                      <wp:inline distT="0" distB="0" distL="0" distR="0" wp14:anchorId="37B4EF53" wp14:editId="334E1460">
                                        <wp:extent cx="1016635" cy="5200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F605184" w14:textId="77777777" w:rsidR="00C359DF" w:rsidRPr="00D55628" w:rsidRDefault="00C359DF" w:rsidP="00AA554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6C353F" id="InsideCoverCoBrand" o:spid="_x0000_s1030" type="#_x0000_t202" alt="Title: Co-Branding Logos" style="position:absolute;margin-left:0;margin-top:0;width:595.5pt;height:126.75pt;z-index:25165826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&#13;&#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C359DF" w:rsidRPr="00AB780B" w14:paraId="47CA8515" w14:textId="77777777" w:rsidTr="00DC7231">
                        <w:trPr>
                          <w:trHeight w:hRule="exact" w:val="1247"/>
                          <w:tblCellSpacing w:w="71" w:type="dxa"/>
                        </w:trPr>
                        <w:tc>
                          <w:tcPr>
                            <w:tcW w:w="1601" w:type="dxa"/>
                            <w:vAlign w:val="center"/>
                          </w:tcPr>
                          <w:p w14:paraId="655FB327" w14:textId="77777777" w:rsidR="00C359DF" w:rsidRPr="00D55628" w:rsidRDefault="00C359DF" w:rsidP="00AA5547">
                            <w:r w:rsidRPr="00D55628">
                              <w:rPr>
                                <w:noProof/>
                              </w:rPr>
                              <w:drawing>
                                <wp:inline distT="0" distB="0" distL="0" distR="0" wp14:anchorId="6D241B74" wp14:editId="1D3E1D90">
                                  <wp:extent cx="1016635" cy="5200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68D542" w14:textId="77777777" w:rsidR="00C359DF" w:rsidRPr="00D55628" w:rsidRDefault="00C359DF" w:rsidP="00AA5547">
                            <w:r w:rsidRPr="00D55628">
                              <w:rPr>
                                <w:noProof/>
                              </w:rPr>
                              <w:drawing>
                                <wp:inline distT="0" distB="0" distL="0" distR="0" wp14:anchorId="7300F0DB" wp14:editId="0624EFB5">
                                  <wp:extent cx="1016635" cy="520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CA02A5" w14:textId="77777777" w:rsidR="00C359DF" w:rsidRPr="00D55628" w:rsidRDefault="00C359DF" w:rsidP="00AA5547">
                            <w:r w:rsidRPr="00D55628">
                              <w:rPr>
                                <w:noProof/>
                              </w:rPr>
                              <w:drawing>
                                <wp:inline distT="0" distB="0" distL="0" distR="0" wp14:anchorId="520CA6D4" wp14:editId="4A68F612">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BD43A39" w14:textId="77777777" w:rsidR="00C359DF" w:rsidRPr="00D55628" w:rsidRDefault="00C359DF" w:rsidP="00AA5547">
                            <w:r w:rsidRPr="00D55628">
                              <w:rPr>
                                <w:noProof/>
                              </w:rPr>
                              <w:drawing>
                                <wp:inline distT="0" distB="0" distL="0" distR="0" wp14:anchorId="37B4EF53" wp14:editId="334E1460">
                                  <wp:extent cx="1016635" cy="5200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F605184" w14:textId="77777777" w:rsidR="00C359DF" w:rsidRPr="00D55628" w:rsidRDefault="00C359DF" w:rsidP="00AA5547">
                      <w:pPr>
                        <w:pStyle w:val="xDisclaimerText"/>
                      </w:pPr>
                    </w:p>
                  </w:txbxContent>
                </v:textbox>
                <w10:wrap type="topAndBottom" anchorx="page" anchory="page"/>
              </v:shape>
            </w:pict>
          </mc:Fallback>
        </mc:AlternateContent>
      </w:r>
      <w:r w:rsidR="00124161">
        <w:t>Honour Roll</w:t>
      </w:r>
      <w:r w:rsidR="00F432B4">
        <w:t xml:space="preserve"> 1914 </w:t>
      </w:r>
      <w:r w:rsidR="00FB7835">
        <w:t>–</w:t>
      </w:r>
      <w:r w:rsidR="00F432B4">
        <w:t xml:space="preserve"> 1918</w:t>
      </w:r>
      <w:r w:rsidR="00FB7835">
        <w:t xml:space="preserve"> </w:t>
      </w:r>
      <w:r w:rsidR="00FB7835">
        <w:br/>
        <w:t>Department of Crown Lands and Survey &amp; Office of Titles</w:t>
      </w:r>
    </w:p>
    <w:p w14:paraId="32D836C8" w14:textId="698309A6" w:rsidR="00A078EF" w:rsidRPr="0074257A" w:rsidRDefault="00A078EF" w:rsidP="00AA5547">
      <w:pPr>
        <w:pStyle w:val="SmallHeading"/>
      </w:pPr>
    </w:p>
    <w:p w14:paraId="55707CD1" w14:textId="536DB57C" w:rsidR="00AD5F38" w:rsidRDefault="00AD5F38" w:rsidP="00AA5547">
      <w:pPr>
        <w:pStyle w:val="SmallHeading"/>
      </w:pPr>
      <w:r>
        <w:t>Publisher</w:t>
      </w:r>
    </w:p>
    <w:p w14:paraId="577144E0" w14:textId="77777777" w:rsidR="00AD5F38" w:rsidRDefault="00AD5F38" w:rsidP="00AA5547">
      <w:pPr>
        <w:pStyle w:val="SmallBodyText"/>
      </w:pPr>
      <w:r>
        <w:t>Department of Environment, Land, Water and Planning</w:t>
      </w:r>
    </w:p>
    <w:p w14:paraId="21095438" w14:textId="77777777" w:rsidR="00F432B4" w:rsidRDefault="00F432B4" w:rsidP="00AA5547">
      <w:pPr>
        <w:pStyle w:val="SmallBodyText"/>
      </w:pPr>
    </w:p>
    <w:p w14:paraId="5F4B9034" w14:textId="30D342A9" w:rsidR="0074257A" w:rsidRDefault="0074257A" w:rsidP="00AA5547">
      <w:pPr>
        <w:pStyle w:val="SmallBodyText"/>
      </w:pPr>
      <w:r>
        <w:t>Published</w:t>
      </w:r>
    </w:p>
    <w:p w14:paraId="161D305B" w14:textId="050B1E89" w:rsidR="00F432B4" w:rsidRDefault="0074257A" w:rsidP="00AA5547">
      <w:pPr>
        <w:pStyle w:val="SmallBodyText"/>
      </w:pPr>
      <w:r>
        <w:t>Victoria</w:t>
      </w:r>
      <w:r w:rsidR="001E3100">
        <w:t>, 20</w:t>
      </w:r>
      <w:r w:rsidR="006B7A5F">
        <w:t>20</w:t>
      </w:r>
    </w:p>
    <w:p w14:paraId="117B4E7A" w14:textId="77777777" w:rsidR="00F432B4" w:rsidRPr="0074257A" w:rsidRDefault="00F432B4" w:rsidP="00AA5547">
      <w:pPr>
        <w:pStyle w:val="SmallBodyText"/>
      </w:pPr>
    </w:p>
    <w:p w14:paraId="4C57ACF0" w14:textId="77777777" w:rsidR="00AB780B" w:rsidRDefault="00AB780B" w:rsidP="00AA5547">
      <w:pPr>
        <w:pStyle w:val="SmallHeading"/>
      </w:pPr>
      <w:r w:rsidRPr="00D55628">
        <w:rPr>
          <w:noProof/>
        </w:rPr>
        <mc:AlternateContent>
          <mc:Choice Requires="wps">
            <w:drawing>
              <wp:anchor distT="0" distB="0" distL="114300" distR="114300" simplePos="0" relativeHeight="251658241" behindDoc="0" locked="0" layoutInCell="1" allowOverlap="1" wp14:anchorId="1D23EF65" wp14:editId="06A3CA24">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C359DF" w:rsidRPr="00AB780B" w14:paraId="6E181853" w14:textId="77777777" w:rsidTr="00DC7231">
                              <w:trPr>
                                <w:trHeight w:hRule="exact" w:val="1247"/>
                                <w:tblCellSpacing w:w="71" w:type="dxa"/>
                              </w:trPr>
                              <w:tc>
                                <w:tcPr>
                                  <w:tcW w:w="1601" w:type="dxa"/>
                                  <w:vAlign w:val="center"/>
                                </w:tcPr>
                                <w:p w14:paraId="43CD81E4" w14:textId="77777777" w:rsidR="00C359DF" w:rsidRPr="00D55628" w:rsidRDefault="00C359DF" w:rsidP="00AA5547">
                                  <w:r w:rsidRPr="00D55628">
                                    <w:rPr>
                                      <w:noProof/>
                                    </w:rPr>
                                    <w:drawing>
                                      <wp:inline distT="0" distB="0" distL="0" distR="0" wp14:anchorId="7943A711" wp14:editId="336D3F79">
                                        <wp:extent cx="1016635" cy="5200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DFCEC28" w14:textId="77777777" w:rsidR="00C359DF" w:rsidRPr="00D55628" w:rsidRDefault="00C359DF" w:rsidP="00AA5547">
                                  <w:r w:rsidRPr="00D55628">
                                    <w:rPr>
                                      <w:noProof/>
                                    </w:rPr>
                                    <w:drawing>
                                      <wp:inline distT="0" distB="0" distL="0" distR="0" wp14:anchorId="0128C806" wp14:editId="148E3119">
                                        <wp:extent cx="1016635" cy="5200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AFC9CB0" w14:textId="77777777" w:rsidR="00C359DF" w:rsidRPr="00D55628" w:rsidRDefault="00C359DF" w:rsidP="00AA5547">
                                  <w:r w:rsidRPr="00D55628">
                                    <w:rPr>
                                      <w:noProof/>
                                    </w:rPr>
                                    <w:drawing>
                                      <wp:inline distT="0" distB="0" distL="0" distR="0" wp14:anchorId="2DFE5849" wp14:editId="118DC373">
                                        <wp:extent cx="1016635" cy="5200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813E3D4" w14:textId="77777777" w:rsidR="00C359DF" w:rsidRPr="00D55628" w:rsidRDefault="00C359DF" w:rsidP="00AA5547">
                                  <w:r w:rsidRPr="00D55628">
                                    <w:rPr>
                                      <w:noProof/>
                                    </w:rPr>
                                    <w:drawing>
                                      <wp:inline distT="0" distB="0" distL="0" distR="0" wp14:anchorId="068FC339" wp14:editId="54411286">
                                        <wp:extent cx="1016635" cy="5200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D6A1FF7" w14:textId="77777777" w:rsidR="00C359DF" w:rsidRPr="00D55628" w:rsidRDefault="00C359DF" w:rsidP="00AA554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23EF65" id="_x0000_s1031" type="#_x0000_t202" alt="Title: Co-Branding Logos"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&#13;&#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C359DF" w:rsidRPr="00AB780B" w14:paraId="6E181853" w14:textId="77777777" w:rsidTr="00DC7231">
                        <w:trPr>
                          <w:trHeight w:hRule="exact" w:val="1247"/>
                          <w:tblCellSpacing w:w="71" w:type="dxa"/>
                        </w:trPr>
                        <w:tc>
                          <w:tcPr>
                            <w:tcW w:w="1601" w:type="dxa"/>
                            <w:vAlign w:val="center"/>
                          </w:tcPr>
                          <w:p w14:paraId="43CD81E4" w14:textId="77777777" w:rsidR="00C359DF" w:rsidRPr="00D55628" w:rsidRDefault="00C359DF" w:rsidP="00AA5547">
                            <w:r w:rsidRPr="00D55628">
                              <w:rPr>
                                <w:noProof/>
                              </w:rPr>
                              <w:drawing>
                                <wp:inline distT="0" distB="0" distL="0" distR="0" wp14:anchorId="7943A711" wp14:editId="336D3F79">
                                  <wp:extent cx="1016635" cy="5200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DFCEC28" w14:textId="77777777" w:rsidR="00C359DF" w:rsidRPr="00D55628" w:rsidRDefault="00C359DF" w:rsidP="00AA5547">
                            <w:r w:rsidRPr="00D55628">
                              <w:rPr>
                                <w:noProof/>
                              </w:rPr>
                              <w:drawing>
                                <wp:inline distT="0" distB="0" distL="0" distR="0" wp14:anchorId="0128C806" wp14:editId="148E3119">
                                  <wp:extent cx="1016635" cy="5200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AFC9CB0" w14:textId="77777777" w:rsidR="00C359DF" w:rsidRPr="00D55628" w:rsidRDefault="00C359DF" w:rsidP="00AA5547">
                            <w:r w:rsidRPr="00D55628">
                              <w:rPr>
                                <w:noProof/>
                              </w:rPr>
                              <w:drawing>
                                <wp:inline distT="0" distB="0" distL="0" distR="0" wp14:anchorId="2DFE5849" wp14:editId="118DC373">
                                  <wp:extent cx="1016635" cy="5200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813E3D4" w14:textId="77777777" w:rsidR="00C359DF" w:rsidRPr="00D55628" w:rsidRDefault="00C359DF" w:rsidP="00AA5547">
                            <w:r w:rsidRPr="00D55628">
                              <w:rPr>
                                <w:noProof/>
                              </w:rPr>
                              <w:drawing>
                                <wp:inline distT="0" distB="0" distL="0" distR="0" wp14:anchorId="068FC339" wp14:editId="54411286">
                                  <wp:extent cx="1016635" cy="5200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D6A1FF7" w14:textId="77777777" w:rsidR="00C359DF" w:rsidRPr="00D55628" w:rsidRDefault="00C359DF" w:rsidP="00AA5547">
                      <w:pPr>
                        <w:pStyle w:val="xDisclaimerText"/>
                      </w:pPr>
                    </w:p>
                  </w:txbxContent>
                </v:textbox>
                <w10:wrap type="topAndBottom" anchorx="page" anchory="page"/>
              </v:shape>
            </w:pict>
          </mc:Fallback>
        </mc:AlternateContent>
      </w:r>
      <w:r>
        <w:t>Author</w:t>
      </w:r>
    </w:p>
    <w:p w14:paraId="059A411D" w14:textId="77777777" w:rsidR="001E3100" w:rsidRDefault="005F33AF" w:rsidP="00AA5547">
      <w:pPr>
        <w:pStyle w:val="SmallBodyText"/>
      </w:pPr>
      <w:r>
        <w:t>Rebecca Russell</w:t>
      </w:r>
      <w:r w:rsidR="00C17348">
        <w:t xml:space="preserve">, </w:t>
      </w:r>
      <w:r w:rsidR="00AA27D8">
        <w:t xml:space="preserve">Geographic </w:t>
      </w:r>
      <w:r w:rsidR="00BB7673">
        <w:t>Names Victoria</w:t>
      </w:r>
      <w:r w:rsidR="0099745C">
        <w:t>, Land Use Victoria</w:t>
      </w:r>
      <w:r w:rsidR="001E3100">
        <w:t xml:space="preserve">, </w:t>
      </w:r>
    </w:p>
    <w:p w14:paraId="6628B040" w14:textId="22BB46DD" w:rsidR="00EE6A8B" w:rsidRDefault="001E3100" w:rsidP="00AA5547">
      <w:pPr>
        <w:pStyle w:val="SmallBodyText"/>
      </w:pPr>
      <w:r>
        <w:t>Department of Environment, Land, Water and Planning</w:t>
      </w:r>
    </w:p>
    <w:p w14:paraId="385D05D4" w14:textId="77777777" w:rsidR="00AB780B" w:rsidRDefault="00AB780B" w:rsidP="00AA5547">
      <w:pPr>
        <w:pStyle w:val="SmallHeading"/>
      </w:pPr>
      <w:r>
        <w:t>Photo credit</w:t>
      </w:r>
    </w:p>
    <w:p w14:paraId="63B574B9" w14:textId="77777777" w:rsidR="00BF162E" w:rsidRDefault="005F33AF" w:rsidP="00AA5547">
      <w:pPr>
        <w:pStyle w:val="SmallBodyText"/>
      </w:pPr>
      <w:r>
        <w:t>Australian War Memorial</w:t>
      </w:r>
      <w:r w:rsidR="00CE7DA1">
        <w:t xml:space="preserve">, </w:t>
      </w:r>
      <w:r w:rsidR="00114165">
        <w:t>Trove</w:t>
      </w:r>
      <w:r w:rsidR="00CE7DA1">
        <w:t>, Virtual War Memorial</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72C6C7A" w14:textId="77777777" w:rsidTr="007A4821">
        <w:tc>
          <w:tcPr>
            <w:tcW w:w="5000" w:type="pct"/>
            <w:shd w:val="clear" w:color="auto" w:fill="E5F7F6"/>
            <w:tcMar>
              <w:top w:w="0" w:type="dxa"/>
              <w:right w:w="0" w:type="dxa"/>
            </w:tcMar>
            <w:vAlign w:val="bottom"/>
          </w:tcPr>
          <w:p w14:paraId="434BCDD3" w14:textId="77777777" w:rsidR="007A4821" w:rsidRPr="00035BAD" w:rsidRDefault="007A4821" w:rsidP="00AA5547">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5" behindDoc="0" locked="1" layoutInCell="1" allowOverlap="1" wp14:anchorId="548E6F63" wp14:editId="77541E86">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5">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E23F1B7" w14:textId="77777777" w:rsidR="007A4821" w:rsidRDefault="007A4821" w:rsidP="00AA554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3FCE00E" w14:textId="77777777" w:rsidR="007A4821" w:rsidRDefault="007A4821" w:rsidP="00AA5547">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40B97E0" w14:textId="77777777" w:rsidTr="00F12357">
        <w:tc>
          <w:tcPr>
            <w:tcW w:w="5000" w:type="pct"/>
            <w:tcMar>
              <w:top w:w="227" w:type="dxa"/>
            </w:tcMar>
            <w:vAlign w:val="bottom"/>
          </w:tcPr>
          <w:p w14:paraId="6E4A53AB" w14:textId="5A95C757" w:rsidR="009E7150" w:rsidRPr="00D55628" w:rsidRDefault="009E7150" w:rsidP="00AA5547">
            <w:pPr>
              <w:pStyle w:val="xDisclaimertext3"/>
            </w:pPr>
            <w:r>
              <w:t xml:space="preserve">© The State of Victoria Department of Environment, Land, Water and Planning </w:t>
            </w:r>
            <w:r w:rsidR="005F33AF">
              <w:t>20</w:t>
            </w:r>
            <w:r w:rsidR="00270305">
              <w:t>20</w:t>
            </w:r>
          </w:p>
          <w:p w14:paraId="3478AEAC" w14:textId="77777777" w:rsidR="009E7150" w:rsidRPr="00D55628" w:rsidRDefault="009E7150" w:rsidP="00AA5547">
            <w:pPr>
              <w:pStyle w:val="xDisclaimertext3"/>
            </w:pPr>
            <w:bookmarkStart w:id="1" w:name="_CreativeCommonsMarker"/>
            <w:bookmarkEnd w:id="1"/>
            <w:r w:rsidRPr="00D55628">
              <w:rPr>
                <w:noProof/>
              </w:rPr>
              <w:drawing>
                <wp:anchor distT="0" distB="0" distL="114300" distR="114300" simplePos="0" relativeHeight="251658248" behindDoc="0" locked="1" layoutInCell="1" allowOverlap="1" wp14:anchorId="7123FAA8" wp14:editId="0C53E22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7" w:history="1">
              <w:r w:rsidRPr="00D55628">
                <w:t>http://creativecommons.org/licenses/by/4.0/</w:t>
              </w:r>
            </w:hyperlink>
            <w:r w:rsidRPr="00D55628">
              <w:t xml:space="preserve"> </w:t>
            </w:r>
          </w:p>
          <w:p w14:paraId="6CE54677" w14:textId="77777777" w:rsidR="009E7150" w:rsidRPr="00D55628" w:rsidRDefault="009E7150" w:rsidP="00AA5547">
            <w:pPr>
              <w:pStyle w:val="xDisclaimerHeading"/>
            </w:pPr>
            <w:r>
              <w:t>Disclaimer</w:t>
            </w:r>
          </w:p>
          <w:p w14:paraId="32CD235D" w14:textId="77777777" w:rsidR="009E7150" w:rsidRPr="00D55628" w:rsidRDefault="009E7150" w:rsidP="00AA554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D2826D" w14:textId="77777777" w:rsidR="009E7150" w:rsidRPr="00D55628" w:rsidRDefault="009E7150" w:rsidP="00AA5547">
            <w:pPr>
              <w:pStyle w:val="xAccessibilityHeading"/>
            </w:pPr>
            <w:r w:rsidRPr="0084503F">
              <w:t>Accessibility</w:t>
            </w:r>
          </w:p>
          <w:p w14:paraId="60E248B1" w14:textId="7ABDD1ED" w:rsidR="004D2591" w:rsidRPr="00D55628" w:rsidRDefault="007A4821" w:rsidP="00AA5547">
            <w:pPr>
              <w:pStyle w:val="xAccessibilityText"/>
            </w:pPr>
            <w:r>
              <w:t>If you would like to receive this publication in an alternative format, please teleph</w:t>
            </w:r>
            <w:r w:rsidRPr="00D55628">
              <w:t>one the DELWP Customer Service Centre on 136186, email </w:t>
            </w:r>
            <w:hyperlink r:id="rId38" w:history="1">
              <w:r w:rsidRPr="00D55628">
                <w:t>customer.service@delwp.vic.gov.au</w:t>
              </w:r>
            </w:hyperlink>
            <w:r w:rsidRPr="00D55628">
              <w:t xml:space="preserve">, or via the National Relay Service on 133 677 </w:t>
            </w:r>
            <w:hyperlink r:id="rId39" w:history="1">
              <w:r w:rsidRPr="00D55628">
                <w:t>www.relayservice.com.au</w:t>
              </w:r>
            </w:hyperlink>
            <w:r w:rsidRPr="00D55628">
              <w:t xml:space="preserve">. This document is also available on the internet at </w:t>
            </w:r>
            <w:hyperlink r:id="rId40" w:history="1">
              <w:r w:rsidRPr="00D55628">
                <w:t>www.delwp.vic.gov.au</w:t>
              </w:r>
            </w:hyperlink>
            <w:r w:rsidRPr="00D55628">
              <w:t>.</w:t>
            </w:r>
          </w:p>
        </w:tc>
      </w:tr>
    </w:tbl>
    <w:p w14:paraId="2BCE5A99" w14:textId="77777777" w:rsidR="00AB780B" w:rsidRDefault="00AB780B" w:rsidP="00AA5547"/>
    <w:p w14:paraId="26765A7A" w14:textId="77777777" w:rsidR="004561E6" w:rsidRDefault="004561E6" w:rsidP="00AA5547">
      <w:pPr>
        <w:sectPr w:rsidR="004561E6" w:rsidSect="005E59CF">
          <w:headerReference w:type="even" r:id="rId41"/>
          <w:footerReference w:type="even" r:id="rId42"/>
          <w:headerReference w:type="first" r:id="rId43"/>
          <w:footerReference w:type="first" r:id="rId44"/>
          <w:pgSz w:w="11907" w:h="16840" w:code="9"/>
          <w:pgMar w:top="2268" w:right="1134" w:bottom="1134" w:left="1134" w:header="284" w:footer="284" w:gutter="0"/>
          <w:cols w:space="708"/>
          <w:titlePg/>
          <w:docGrid w:linePitch="360"/>
        </w:sectPr>
      </w:pPr>
    </w:p>
    <w:sdt>
      <w:sdtPr>
        <w:rPr>
          <w:rFonts w:asciiTheme="minorHAnsi" w:eastAsiaTheme="minorEastAsia" w:hAnsiTheme="minorHAnsi" w:cstheme="minorBidi"/>
          <w:b/>
          <w:color w:val="363534" w:themeColor="text1"/>
          <w:sz w:val="20"/>
          <w:szCs w:val="20"/>
        </w:rPr>
        <w:id w:val="103464636"/>
        <w:docPartObj>
          <w:docPartGallery w:val="Table of Contents"/>
          <w:docPartUnique/>
        </w:docPartObj>
      </w:sdtPr>
      <w:sdtEndPr>
        <w:rPr>
          <w:rFonts w:cstheme="minorHAnsi"/>
          <w:b w:val="0"/>
          <w:bCs/>
          <w:noProof/>
          <w:color w:val="auto"/>
          <w:sz w:val="22"/>
          <w:szCs w:val="22"/>
        </w:rPr>
      </w:sdtEndPr>
      <w:sdtContent>
        <w:p w14:paraId="57B73A56" w14:textId="77777777" w:rsidR="00A01B6B" w:rsidRPr="00AA123D" w:rsidRDefault="00A01B6B" w:rsidP="00AA5547">
          <w:pPr>
            <w:pStyle w:val="TOCHeading"/>
          </w:pPr>
          <w:r w:rsidRPr="00AA123D">
            <w:t>Table of Contents</w:t>
          </w:r>
        </w:p>
        <w:p w14:paraId="063EE305" w14:textId="6DEA0E4A" w:rsidR="0036046D" w:rsidRDefault="00A01B6B">
          <w:pPr>
            <w:pStyle w:val="TOC1"/>
            <w:rPr>
              <w:rFonts w:cstheme="minorBidi"/>
              <w:b w:val="0"/>
              <w:color w:val="auto"/>
              <w:lang w:eastAsia="en-GB"/>
            </w:rPr>
          </w:pPr>
          <w:r w:rsidRPr="00506937">
            <w:rPr>
              <w:color w:val="005954" w:themeColor="accent1" w:themeShade="80"/>
              <w:szCs w:val="28"/>
            </w:rPr>
            <w:fldChar w:fldCharType="begin"/>
          </w:r>
          <w:r w:rsidRPr="00506937">
            <w:rPr>
              <w:color w:val="005954" w:themeColor="accent1" w:themeShade="80"/>
            </w:rPr>
            <w:instrText xml:space="preserve"> TOC \o "1-3" \h \z \u </w:instrText>
          </w:r>
          <w:r w:rsidRPr="00506937">
            <w:rPr>
              <w:color w:val="005954" w:themeColor="accent1" w:themeShade="80"/>
              <w:szCs w:val="28"/>
            </w:rPr>
            <w:fldChar w:fldCharType="separate"/>
          </w:r>
          <w:hyperlink w:anchor="_Toc55850463" w:history="1">
            <w:r w:rsidR="0036046D" w:rsidRPr="002D169A">
              <w:rPr>
                <w:rStyle w:val="Hyperlink"/>
              </w:rPr>
              <w:t>Preface</w:t>
            </w:r>
            <w:r w:rsidR="0036046D">
              <w:rPr>
                <w:webHidden/>
              </w:rPr>
              <w:tab/>
            </w:r>
            <w:r w:rsidR="0036046D">
              <w:rPr>
                <w:webHidden/>
              </w:rPr>
              <w:fldChar w:fldCharType="begin"/>
            </w:r>
            <w:r w:rsidR="0036046D">
              <w:rPr>
                <w:webHidden/>
              </w:rPr>
              <w:instrText xml:space="preserve"> PAGEREF _Toc55850463 \h </w:instrText>
            </w:r>
            <w:r w:rsidR="0036046D">
              <w:rPr>
                <w:webHidden/>
              </w:rPr>
            </w:r>
            <w:r w:rsidR="0036046D">
              <w:rPr>
                <w:webHidden/>
              </w:rPr>
              <w:fldChar w:fldCharType="separate"/>
            </w:r>
            <w:r w:rsidR="0036046D">
              <w:rPr>
                <w:webHidden/>
              </w:rPr>
              <w:t>1</w:t>
            </w:r>
            <w:r w:rsidR="0036046D">
              <w:rPr>
                <w:webHidden/>
              </w:rPr>
              <w:fldChar w:fldCharType="end"/>
            </w:r>
          </w:hyperlink>
        </w:p>
        <w:p w14:paraId="3597F708" w14:textId="444FC540" w:rsidR="0036046D" w:rsidRDefault="0036046D">
          <w:pPr>
            <w:pStyle w:val="TOC1"/>
            <w:rPr>
              <w:rFonts w:cstheme="minorBidi"/>
              <w:b w:val="0"/>
              <w:color w:val="auto"/>
              <w:lang w:eastAsia="en-GB"/>
            </w:rPr>
          </w:pPr>
          <w:hyperlink w:anchor="_Toc55850464" w:history="1">
            <w:r w:rsidRPr="002D169A">
              <w:rPr>
                <w:rStyle w:val="Hyperlink"/>
              </w:rPr>
              <w:t>Introduction</w:t>
            </w:r>
            <w:r>
              <w:rPr>
                <w:webHidden/>
              </w:rPr>
              <w:tab/>
            </w:r>
            <w:r>
              <w:rPr>
                <w:webHidden/>
              </w:rPr>
              <w:fldChar w:fldCharType="begin"/>
            </w:r>
            <w:r>
              <w:rPr>
                <w:webHidden/>
              </w:rPr>
              <w:instrText xml:space="preserve"> PAGEREF _Toc55850464 \h </w:instrText>
            </w:r>
            <w:r>
              <w:rPr>
                <w:webHidden/>
              </w:rPr>
            </w:r>
            <w:r>
              <w:rPr>
                <w:webHidden/>
              </w:rPr>
              <w:fldChar w:fldCharType="separate"/>
            </w:r>
            <w:r>
              <w:rPr>
                <w:webHidden/>
              </w:rPr>
              <w:t>2</w:t>
            </w:r>
            <w:r>
              <w:rPr>
                <w:webHidden/>
              </w:rPr>
              <w:fldChar w:fldCharType="end"/>
            </w:r>
          </w:hyperlink>
        </w:p>
        <w:p w14:paraId="21ECBAEF" w14:textId="589D17DB" w:rsidR="0036046D" w:rsidRDefault="0036046D">
          <w:pPr>
            <w:pStyle w:val="TOC1"/>
            <w:rPr>
              <w:rFonts w:cstheme="minorBidi"/>
              <w:b w:val="0"/>
              <w:color w:val="auto"/>
              <w:lang w:eastAsia="en-GB"/>
            </w:rPr>
          </w:pPr>
          <w:hyperlink w:anchor="_Toc55850465" w:history="1">
            <w:r w:rsidRPr="002D169A">
              <w:rPr>
                <w:rStyle w:val="Hyperlink"/>
                <w:lang w:eastAsia="en-GB"/>
              </w:rPr>
              <w:t>Glossary</w:t>
            </w:r>
            <w:r>
              <w:rPr>
                <w:webHidden/>
              </w:rPr>
              <w:tab/>
            </w:r>
            <w:r>
              <w:rPr>
                <w:webHidden/>
              </w:rPr>
              <w:fldChar w:fldCharType="begin"/>
            </w:r>
            <w:r>
              <w:rPr>
                <w:webHidden/>
              </w:rPr>
              <w:instrText xml:space="preserve"> PAGEREF _Toc55850465 \h </w:instrText>
            </w:r>
            <w:r>
              <w:rPr>
                <w:webHidden/>
              </w:rPr>
            </w:r>
            <w:r>
              <w:rPr>
                <w:webHidden/>
              </w:rPr>
              <w:fldChar w:fldCharType="separate"/>
            </w:r>
            <w:r>
              <w:rPr>
                <w:webHidden/>
              </w:rPr>
              <w:t>3</w:t>
            </w:r>
            <w:r>
              <w:rPr>
                <w:webHidden/>
              </w:rPr>
              <w:fldChar w:fldCharType="end"/>
            </w:r>
          </w:hyperlink>
        </w:p>
        <w:p w14:paraId="11CC322D" w14:textId="0FFCB2A8" w:rsidR="0036046D" w:rsidRDefault="0036046D">
          <w:pPr>
            <w:pStyle w:val="TOC1"/>
            <w:rPr>
              <w:rFonts w:cstheme="minorBidi"/>
              <w:b w:val="0"/>
              <w:color w:val="auto"/>
              <w:lang w:eastAsia="en-GB"/>
            </w:rPr>
          </w:pPr>
          <w:hyperlink w:anchor="_Toc55850466" w:history="1">
            <w:r w:rsidRPr="002D169A">
              <w:rPr>
                <w:rStyle w:val="Hyperlink"/>
                <w:bCs/>
              </w:rPr>
              <w:t>1914</w:t>
            </w:r>
            <w:r>
              <w:rPr>
                <w:webHidden/>
              </w:rPr>
              <w:tab/>
            </w:r>
            <w:r>
              <w:rPr>
                <w:webHidden/>
              </w:rPr>
              <w:fldChar w:fldCharType="begin"/>
            </w:r>
            <w:r>
              <w:rPr>
                <w:webHidden/>
              </w:rPr>
              <w:instrText xml:space="preserve"> PAGEREF _Toc55850466 \h </w:instrText>
            </w:r>
            <w:r>
              <w:rPr>
                <w:webHidden/>
              </w:rPr>
            </w:r>
            <w:r>
              <w:rPr>
                <w:webHidden/>
              </w:rPr>
              <w:fldChar w:fldCharType="separate"/>
            </w:r>
            <w:r>
              <w:rPr>
                <w:webHidden/>
              </w:rPr>
              <w:t>4</w:t>
            </w:r>
            <w:r>
              <w:rPr>
                <w:webHidden/>
              </w:rPr>
              <w:fldChar w:fldCharType="end"/>
            </w:r>
          </w:hyperlink>
        </w:p>
        <w:p w14:paraId="61ADA989" w14:textId="5D510FB2" w:rsidR="0036046D" w:rsidRDefault="0036046D">
          <w:pPr>
            <w:pStyle w:val="TOC2"/>
            <w:rPr>
              <w:rFonts w:cstheme="minorBidi"/>
              <w:b w:val="0"/>
              <w:sz w:val="24"/>
              <w:szCs w:val="24"/>
              <w:lang w:eastAsia="en-GB"/>
            </w:rPr>
          </w:pPr>
          <w:hyperlink w:anchor="_Toc55850467" w:history="1">
            <w:r w:rsidRPr="002D169A">
              <w:rPr>
                <w:rStyle w:val="Hyperlink"/>
              </w:rPr>
              <w:t>Henry Bowen Walters</w:t>
            </w:r>
            <w:r>
              <w:rPr>
                <w:webHidden/>
              </w:rPr>
              <w:tab/>
            </w:r>
            <w:r>
              <w:rPr>
                <w:webHidden/>
              </w:rPr>
              <w:fldChar w:fldCharType="begin"/>
            </w:r>
            <w:r>
              <w:rPr>
                <w:webHidden/>
              </w:rPr>
              <w:instrText xml:space="preserve"> PAGEREF _Toc55850467 \h </w:instrText>
            </w:r>
            <w:r>
              <w:rPr>
                <w:webHidden/>
              </w:rPr>
            </w:r>
            <w:r>
              <w:rPr>
                <w:webHidden/>
              </w:rPr>
              <w:fldChar w:fldCharType="separate"/>
            </w:r>
            <w:r>
              <w:rPr>
                <w:webHidden/>
              </w:rPr>
              <w:t>5</w:t>
            </w:r>
            <w:r>
              <w:rPr>
                <w:webHidden/>
              </w:rPr>
              <w:fldChar w:fldCharType="end"/>
            </w:r>
          </w:hyperlink>
        </w:p>
        <w:p w14:paraId="5E4DC7A8" w14:textId="265B0033" w:rsidR="0036046D" w:rsidRDefault="0036046D">
          <w:pPr>
            <w:pStyle w:val="TOC2"/>
            <w:rPr>
              <w:rFonts w:cstheme="minorBidi"/>
              <w:b w:val="0"/>
              <w:sz w:val="24"/>
              <w:szCs w:val="24"/>
              <w:lang w:eastAsia="en-GB"/>
            </w:rPr>
          </w:pPr>
          <w:hyperlink w:anchor="_Toc55850468" w:history="1">
            <w:r w:rsidRPr="002D169A">
              <w:rPr>
                <w:rStyle w:val="Hyperlink"/>
              </w:rPr>
              <w:t>James Prentice Cormack</w:t>
            </w:r>
            <w:r>
              <w:rPr>
                <w:webHidden/>
              </w:rPr>
              <w:tab/>
            </w:r>
            <w:r>
              <w:rPr>
                <w:webHidden/>
              </w:rPr>
              <w:fldChar w:fldCharType="begin"/>
            </w:r>
            <w:r>
              <w:rPr>
                <w:webHidden/>
              </w:rPr>
              <w:instrText xml:space="preserve"> PAGEREF _Toc55850468 \h </w:instrText>
            </w:r>
            <w:r>
              <w:rPr>
                <w:webHidden/>
              </w:rPr>
            </w:r>
            <w:r>
              <w:rPr>
                <w:webHidden/>
              </w:rPr>
              <w:fldChar w:fldCharType="separate"/>
            </w:r>
            <w:r>
              <w:rPr>
                <w:webHidden/>
              </w:rPr>
              <w:t>6</w:t>
            </w:r>
            <w:r>
              <w:rPr>
                <w:webHidden/>
              </w:rPr>
              <w:fldChar w:fldCharType="end"/>
            </w:r>
          </w:hyperlink>
        </w:p>
        <w:p w14:paraId="68F15E88" w14:textId="4445046B" w:rsidR="0036046D" w:rsidRDefault="0036046D">
          <w:pPr>
            <w:pStyle w:val="TOC2"/>
            <w:rPr>
              <w:rFonts w:cstheme="minorBidi"/>
              <w:b w:val="0"/>
              <w:sz w:val="24"/>
              <w:szCs w:val="24"/>
              <w:lang w:eastAsia="en-GB"/>
            </w:rPr>
          </w:pPr>
          <w:hyperlink w:anchor="_Toc55850469" w:history="1">
            <w:r w:rsidRPr="002D169A">
              <w:rPr>
                <w:rStyle w:val="Hyperlink"/>
              </w:rPr>
              <w:t>Harold Arthur Fleming</w:t>
            </w:r>
            <w:r>
              <w:rPr>
                <w:webHidden/>
              </w:rPr>
              <w:tab/>
            </w:r>
            <w:r>
              <w:rPr>
                <w:webHidden/>
              </w:rPr>
              <w:fldChar w:fldCharType="begin"/>
            </w:r>
            <w:r>
              <w:rPr>
                <w:webHidden/>
              </w:rPr>
              <w:instrText xml:space="preserve"> PAGEREF _Toc55850469 \h </w:instrText>
            </w:r>
            <w:r>
              <w:rPr>
                <w:webHidden/>
              </w:rPr>
            </w:r>
            <w:r>
              <w:rPr>
                <w:webHidden/>
              </w:rPr>
              <w:fldChar w:fldCharType="separate"/>
            </w:r>
            <w:r>
              <w:rPr>
                <w:webHidden/>
              </w:rPr>
              <w:t>7</w:t>
            </w:r>
            <w:r>
              <w:rPr>
                <w:webHidden/>
              </w:rPr>
              <w:fldChar w:fldCharType="end"/>
            </w:r>
          </w:hyperlink>
        </w:p>
        <w:p w14:paraId="0EC473D5" w14:textId="5DC98423" w:rsidR="0036046D" w:rsidRDefault="0036046D">
          <w:pPr>
            <w:pStyle w:val="TOC2"/>
            <w:rPr>
              <w:rFonts w:cstheme="minorBidi"/>
              <w:b w:val="0"/>
              <w:sz w:val="24"/>
              <w:szCs w:val="24"/>
              <w:lang w:eastAsia="en-GB"/>
            </w:rPr>
          </w:pPr>
          <w:hyperlink w:anchor="_Toc55850470" w:history="1">
            <w:r w:rsidRPr="002D169A">
              <w:rPr>
                <w:rStyle w:val="Hyperlink"/>
              </w:rPr>
              <w:t>Louis Edwin Trawin</w:t>
            </w:r>
            <w:r>
              <w:rPr>
                <w:webHidden/>
              </w:rPr>
              <w:tab/>
            </w:r>
            <w:r>
              <w:rPr>
                <w:webHidden/>
              </w:rPr>
              <w:fldChar w:fldCharType="begin"/>
            </w:r>
            <w:r>
              <w:rPr>
                <w:webHidden/>
              </w:rPr>
              <w:instrText xml:space="preserve"> PAGEREF _Toc55850470 \h </w:instrText>
            </w:r>
            <w:r>
              <w:rPr>
                <w:webHidden/>
              </w:rPr>
            </w:r>
            <w:r>
              <w:rPr>
                <w:webHidden/>
              </w:rPr>
              <w:fldChar w:fldCharType="separate"/>
            </w:r>
            <w:r>
              <w:rPr>
                <w:webHidden/>
              </w:rPr>
              <w:t>8</w:t>
            </w:r>
            <w:r>
              <w:rPr>
                <w:webHidden/>
              </w:rPr>
              <w:fldChar w:fldCharType="end"/>
            </w:r>
          </w:hyperlink>
        </w:p>
        <w:p w14:paraId="219C5F7D" w14:textId="1DDCE6F5" w:rsidR="0036046D" w:rsidRDefault="0036046D">
          <w:pPr>
            <w:pStyle w:val="TOC2"/>
            <w:rPr>
              <w:rFonts w:cstheme="minorBidi"/>
              <w:b w:val="0"/>
              <w:sz w:val="24"/>
              <w:szCs w:val="24"/>
              <w:lang w:eastAsia="en-GB"/>
            </w:rPr>
          </w:pPr>
          <w:hyperlink w:anchor="_Toc55850471" w:history="1">
            <w:r w:rsidRPr="002D169A">
              <w:rPr>
                <w:rStyle w:val="Hyperlink"/>
              </w:rPr>
              <w:t>Frank Davidson Smith</w:t>
            </w:r>
            <w:r>
              <w:rPr>
                <w:webHidden/>
              </w:rPr>
              <w:tab/>
            </w:r>
            <w:r>
              <w:rPr>
                <w:webHidden/>
              </w:rPr>
              <w:fldChar w:fldCharType="begin"/>
            </w:r>
            <w:r>
              <w:rPr>
                <w:webHidden/>
              </w:rPr>
              <w:instrText xml:space="preserve"> PAGEREF _Toc55850471 \h </w:instrText>
            </w:r>
            <w:r>
              <w:rPr>
                <w:webHidden/>
              </w:rPr>
            </w:r>
            <w:r>
              <w:rPr>
                <w:webHidden/>
              </w:rPr>
              <w:fldChar w:fldCharType="separate"/>
            </w:r>
            <w:r>
              <w:rPr>
                <w:webHidden/>
              </w:rPr>
              <w:t>9</w:t>
            </w:r>
            <w:r>
              <w:rPr>
                <w:webHidden/>
              </w:rPr>
              <w:fldChar w:fldCharType="end"/>
            </w:r>
          </w:hyperlink>
        </w:p>
        <w:p w14:paraId="0707FF3A" w14:textId="0E313EB5" w:rsidR="0036046D" w:rsidRDefault="0036046D">
          <w:pPr>
            <w:pStyle w:val="TOC2"/>
            <w:rPr>
              <w:rFonts w:cstheme="minorBidi"/>
              <w:b w:val="0"/>
              <w:sz w:val="24"/>
              <w:szCs w:val="24"/>
              <w:lang w:eastAsia="en-GB"/>
            </w:rPr>
          </w:pPr>
          <w:hyperlink w:anchor="_Toc55850472" w:history="1">
            <w:r w:rsidRPr="002D169A">
              <w:rPr>
                <w:rStyle w:val="Hyperlink"/>
              </w:rPr>
              <w:t>Eric Leigh Iredale</w:t>
            </w:r>
            <w:r>
              <w:rPr>
                <w:webHidden/>
              </w:rPr>
              <w:tab/>
            </w:r>
            <w:r>
              <w:rPr>
                <w:webHidden/>
              </w:rPr>
              <w:fldChar w:fldCharType="begin"/>
            </w:r>
            <w:r>
              <w:rPr>
                <w:webHidden/>
              </w:rPr>
              <w:instrText xml:space="preserve"> PAGEREF _Toc55850472 \h </w:instrText>
            </w:r>
            <w:r>
              <w:rPr>
                <w:webHidden/>
              </w:rPr>
            </w:r>
            <w:r>
              <w:rPr>
                <w:webHidden/>
              </w:rPr>
              <w:fldChar w:fldCharType="separate"/>
            </w:r>
            <w:r>
              <w:rPr>
                <w:webHidden/>
              </w:rPr>
              <w:t>10</w:t>
            </w:r>
            <w:r>
              <w:rPr>
                <w:webHidden/>
              </w:rPr>
              <w:fldChar w:fldCharType="end"/>
            </w:r>
          </w:hyperlink>
        </w:p>
        <w:p w14:paraId="58D70C1E" w14:textId="0D19AFC7" w:rsidR="0036046D" w:rsidRDefault="0036046D">
          <w:pPr>
            <w:pStyle w:val="TOC2"/>
            <w:rPr>
              <w:rFonts w:cstheme="minorBidi"/>
              <w:b w:val="0"/>
              <w:sz w:val="24"/>
              <w:szCs w:val="24"/>
              <w:lang w:eastAsia="en-GB"/>
            </w:rPr>
          </w:pPr>
          <w:hyperlink w:anchor="_Toc55850473" w:history="1">
            <w:r w:rsidRPr="002D169A">
              <w:rPr>
                <w:rStyle w:val="Hyperlink"/>
              </w:rPr>
              <w:t>Rupert Henry Berry</w:t>
            </w:r>
            <w:r>
              <w:rPr>
                <w:webHidden/>
              </w:rPr>
              <w:tab/>
            </w:r>
            <w:r>
              <w:rPr>
                <w:webHidden/>
              </w:rPr>
              <w:fldChar w:fldCharType="begin"/>
            </w:r>
            <w:r>
              <w:rPr>
                <w:webHidden/>
              </w:rPr>
              <w:instrText xml:space="preserve"> PAGEREF _Toc55850473 \h </w:instrText>
            </w:r>
            <w:r>
              <w:rPr>
                <w:webHidden/>
              </w:rPr>
            </w:r>
            <w:r>
              <w:rPr>
                <w:webHidden/>
              </w:rPr>
              <w:fldChar w:fldCharType="separate"/>
            </w:r>
            <w:r>
              <w:rPr>
                <w:webHidden/>
              </w:rPr>
              <w:t>11</w:t>
            </w:r>
            <w:r>
              <w:rPr>
                <w:webHidden/>
              </w:rPr>
              <w:fldChar w:fldCharType="end"/>
            </w:r>
          </w:hyperlink>
        </w:p>
        <w:p w14:paraId="4CF8AFA4" w14:textId="126E9E29" w:rsidR="0036046D" w:rsidRDefault="0036046D">
          <w:pPr>
            <w:pStyle w:val="TOC2"/>
            <w:rPr>
              <w:rFonts w:cstheme="minorBidi"/>
              <w:b w:val="0"/>
              <w:sz w:val="24"/>
              <w:szCs w:val="24"/>
              <w:lang w:eastAsia="en-GB"/>
            </w:rPr>
          </w:pPr>
          <w:hyperlink w:anchor="_Toc55850474" w:history="1">
            <w:r w:rsidRPr="002D169A">
              <w:rPr>
                <w:rStyle w:val="Hyperlink"/>
              </w:rPr>
              <w:t>Albert Thomas Day</w:t>
            </w:r>
            <w:r>
              <w:rPr>
                <w:webHidden/>
              </w:rPr>
              <w:tab/>
            </w:r>
            <w:r>
              <w:rPr>
                <w:webHidden/>
              </w:rPr>
              <w:fldChar w:fldCharType="begin"/>
            </w:r>
            <w:r>
              <w:rPr>
                <w:webHidden/>
              </w:rPr>
              <w:instrText xml:space="preserve"> PAGEREF _Toc55850474 \h </w:instrText>
            </w:r>
            <w:r>
              <w:rPr>
                <w:webHidden/>
              </w:rPr>
            </w:r>
            <w:r>
              <w:rPr>
                <w:webHidden/>
              </w:rPr>
              <w:fldChar w:fldCharType="separate"/>
            </w:r>
            <w:r>
              <w:rPr>
                <w:webHidden/>
              </w:rPr>
              <w:t>12</w:t>
            </w:r>
            <w:r>
              <w:rPr>
                <w:webHidden/>
              </w:rPr>
              <w:fldChar w:fldCharType="end"/>
            </w:r>
          </w:hyperlink>
        </w:p>
        <w:p w14:paraId="7B77111F" w14:textId="6A6EB053" w:rsidR="0036046D" w:rsidRDefault="0036046D">
          <w:pPr>
            <w:pStyle w:val="TOC1"/>
            <w:rPr>
              <w:rFonts w:cstheme="minorBidi"/>
              <w:b w:val="0"/>
              <w:color w:val="auto"/>
              <w:lang w:eastAsia="en-GB"/>
            </w:rPr>
          </w:pPr>
          <w:hyperlink w:anchor="_Toc55850475" w:history="1">
            <w:r w:rsidRPr="002D169A">
              <w:rPr>
                <w:rStyle w:val="Hyperlink"/>
                <w:bCs/>
              </w:rPr>
              <w:t>1915</w:t>
            </w:r>
            <w:r>
              <w:rPr>
                <w:webHidden/>
              </w:rPr>
              <w:tab/>
            </w:r>
            <w:r>
              <w:rPr>
                <w:webHidden/>
              </w:rPr>
              <w:fldChar w:fldCharType="begin"/>
            </w:r>
            <w:r>
              <w:rPr>
                <w:webHidden/>
              </w:rPr>
              <w:instrText xml:space="preserve"> PAGEREF _Toc55850475 \h </w:instrText>
            </w:r>
            <w:r>
              <w:rPr>
                <w:webHidden/>
              </w:rPr>
            </w:r>
            <w:r>
              <w:rPr>
                <w:webHidden/>
              </w:rPr>
              <w:fldChar w:fldCharType="separate"/>
            </w:r>
            <w:r>
              <w:rPr>
                <w:webHidden/>
              </w:rPr>
              <w:t>13</w:t>
            </w:r>
            <w:r>
              <w:rPr>
                <w:webHidden/>
              </w:rPr>
              <w:fldChar w:fldCharType="end"/>
            </w:r>
          </w:hyperlink>
        </w:p>
        <w:p w14:paraId="21D8DDB5" w14:textId="643A2766" w:rsidR="0036046D" w:rsidRDefault="0036046D">
          <w:pPr>
            <w:pStyle w:val="TOC2"/>
            <w:rPr>
              <w:rFonts w:cstheme="minorBidi"/>
              <w:b w:val="0"/>
              <w:sz w:val="24"/>
              <w:szCs w:val="24"/>
              <w:lang w:eastAsia="en-GB"/>
            </w:rPr>
          </w:pPr>
          <w:hyperlink w:anchor="_Toc55850476" w:history="1">
            <w:r w:rsidRPr="002D169A">
              <w:rPr>
                <w:rStyle w:val="Hyperlink"/>
              </w:rPr>
              <w:t>Arthur William Bugg</w:t>
            </w:r>
            <w:r>
              <w:rPr>
                <w:webHidden/>
              </w:rPr>
              <w:tab/>
            </w:r>
            <w:r>
              <w:rPr>
                <w:webHidden/>
              </w:rPr>
              <w:fldChar w:fldCharType="begin"/>
            </w:r>
            <w:r>
              <w:rPr>
                <w:webHidden/>
              </w:rPr>
              <w:instrText xml:space="preserve"> PAGEREF _Toc55850476 \h </w:instrText>
            </w:r>
            <w:r>
              <w:rPr>
                <w:webHidden/>
              </w:rPr>
            </w:r>
            <w:r>
              <w:rPr>
                <w:webHidden/>
              </w:rPr>
              <w:fldChar w:fldCharType="separate"/>
            </w:r>
            <w:r>
              <w:rPr>
                <w:webHidden/>
              </w:rPr>
              <w:t>14</w:t>
            </w:r>
            <w:r>
              <w:rPr>
                <w:webHidden/>
              </w:rPr>
              <w:fldChar w:fldCharType="end"/>
            </w:r>
          </w:hyperlink>
        </w:p>
        <w:p w14:paraId="17BE1D95" w14:textId="56A29491" w:rsidR="0036046D" w:rsidRDefault="0036046D">
          <w:pPr>
            <w:pStyle w:val="TOC2"/>
            <w:rPr>
              <w:rFonts w:cstheme="minorBidi"/>
              <w:b w:val="0"/>
              <w:sz w:val="24"/>
              <w:szCs w:val="24"/>
              <w:lang w:eastAsia="en-GB"/>
            </w:rPr>
          </w:pPr>
          <w:hyperlink w:anchor="_Toc55850477" w:history="1">
            <w:r w:rsidRPr="002D169A">
              <w:rPr>
                <w:rStyle w:val="Hyperlink"/>
              </w:rPr>
              <w:t>George Muir Grant</w:t>
            </w:r>
            <w:r>
              <w:rPr>
                <w:webHidden/>
              </w:rPr>
              <w:tab/>
            </w:r>
            <w:r>
              <w:rPr>
                <w:webHidden/>
              </w:rPr>
              <w:fldChar w:fldCharType="begin"/>
            </w:r>
            <w:r>
              <w:rPr>
                <w:webHidden/>
              </w:rPr>
              <w:instrText xml:space="preserve"> PAGEREF _Toc55850477 \h </w:instrText>
            </w:r>
            <w:r>
              <w:rPr>
                <w:webHidden/>
              </w:rPr>
            </w:r>
            <w:r>
              <w:rPr>
                <w:webHidden/>
              </w:rPr>
              <w:fldChar w:fldCharType="separate"/>
            </w:r>
            <w:r>
              <w:rPr>
                <w:webHidden/>
              </w:rPr>
              <w:t>15</w:t>
            </w:r>
            <w:r>
              <w:rPr>
                <w:webHidden/>
              </w:rPr>
              <w:fldChar w:fldCharType="end"/>
            </w:r>
          </w:hyperlink>
        </w:p>
        <w:p w14:paraId="738192C6" w14:textId="42F8C6A5" w:rsidR="0036046D" w:rsidRDefault="0036046D">
          <w:pPr>
            <w:pStyle w:val="TOC2"/>
            <w:rPr>
              <w:rFonts w:cstheme="minorBidi"/>
              <w:b w:val="0"/>
              <w:sz w:val="24"/>
              <w:szCs w:val="24"/>
              <w:lang w:eastAsia="en-GB"/>
            </w:rPr>
          </w:pPr>
          <w:hyperlink w:anchor="_Toc55850478" w:history="1">
            <w:r w:rsidRPr="002D169A">
              <w:rPr>
                <w:rStyle w:val="Hyperlink"/>
              </w:rPr>
              <w:t>Alfred Ernest Rasmussen</w:t>
            </w:r>
            <w:r>
              <w:rPr>
                <w:webHidden/>
              </w:rPr>
              <w:tab/>
            </w:r>
            <w:r>
              <w:rPr>
                <w:webHidden/>
              </w:rPr>
              <w:fldChar w:fldCharType="begin"/>
            </w:r>
            <w:r>
              <w:rPr>
                <w:webHidden/>
              </w:rPr>
              <w:instrText xml:space="preserve"> PAGEREF _Toc55850478 \h </w:instrText>
            </w:r>
            <w:r>
              <w:rPr>
                <w:webHidden/>
              </w:rPr>
            </w:r>
            <w:r>
              <w:rPr>
                <w:webHidden/>
              </w:rPr>
              <w:fldChar w:fldCharType="separate"/>
            </w:r>
            <w:r>
              <w:rPr>
                <w:webHidden/>
              </w:rPr>
              <w:t>16</w:t>
            </w:r>
            <w:r>
              <w:rPr>
                <w:webHidden/>
              </w:rPr>
              <w:fldChar w:fldCharType="end"/>
            </w:r>
          </w:hyperlink>
        </w:p>
        <w:p w14:paraId="4CE8B83B" w14:textId="353C30E2" w:rsidR="0036046D" w:rsidRDefault="0036046D">
          <w:pPr>
            <w:pStyle w:val="TOC2"/>
            <w:rPr>
              <w:rFonts w:cstheme="minorBidi"/>
              <w:b w:val="0"/>
              <w:sz w:val="24"/>
              <w:szCs w:val="24"/>
              <w:lang w:eastAsia="en-GB"/>
            </w:rPr>
          </w:pPr>
          <w:hyperlink w:anchor="_Toc55850479" w:history="1">
            <w:r w:rsidRPr="002D169A">
              <w:rPr>
                <w:rStyle w:val="Hyperlink"/>
              </w:rPr>
              <w:t>Clarence Maldon White</w:t>
            </w:r>
            <w:r>
              <w:rPr>
                <w:webHidden/>
              </w:rPr>
              <w:tab/>
            </w:r>
            <w:r>
              <w:rPr>
                <w:webHidden/>
              </w:rPr>
              <w:fldChar w:fldCharType="begin"/>
            </w:r>
            <w:r>
              <w:rPr>
                <w:webHidden/>
              </w:rPr>
              <w:instrText xml:space="preserve"> PAGEREF _Toc55850479 \h </w:instrText>
            </w:r>
            <w:r>
              <w:rPr>
                <w:webHidden/>
              </w:rPr>
            </w:r>
            <w:r>
              <w:rPr>
                <w:webHidden/>
              </w:rPr>
              <w:fldChar w:fldCharType="separate"/>
            </w:r>
            <w:r>
              <w:rPr>
                <w:webHidden/>
              </w:rPr>
              <w:t>17</w:t>
            </w:r>
            <w:r>
              <w:rPr>
                <w:webHidden/>
              </w:rPr>
              <w:fldChar w:fldCharType="end"/>
            </w:r>
          </w:hyperlink>
        </w:p>
        <w:p w14:paraId="16F0847B" w14:textId="60863AF0" w:rsidR="0036046D" w:rsidRDefault="0036046D">
          <w:pPr>
            <w:pStyle w:val="TOC2"/>
            <w:rPr>
              <w:rFonts w:cstheme="minorBidi"/>
              <w:b w:val="0"/>
              <w:sz w:val="24"/>
              <w:szCs w:val="24"/>
              <w:lang w:eastAsia="en-GB"/>
            </w:rPr>
          </w:pPr>
          <w:hyperlink w:anchor="_Toc55850480" w:history="1">
            <w:r w:rsidRPr="002D169A">
              <w:rPr>
                <w:rStyle w:val="Hyperlink"/>
              </w:rPr>
              <w:t>William Patrick Cashman</w:t>
            </w:r>
            <w:r>
              <w:rPr>
                <w:webHidden/>
              </w:rPr>
              <w:tab/>
            </w:r>
            <w:r>
              <w:rPr>
                <w:webHidden/>
              </w:rPr>
              <w:fldChar w:fldCharType="begin"/>
            </w:r>
            <w:r>
              <w:rPr>
                <w:webHidden/>
              </w:rPr>
              <w:instrText xml:space="preserve"> PAGEREF _Toc55850480 \h </w:instrText>
            </w:r>
            <w:r>
              <w:rPr>
                <w:webHidden/>
              </w:rPr>
            </w:r>
            <w:r>
              <w:rPr>
                <w:webHidden/>
              </w:rPr>
              <w:fldChar w:fldCharType="separate"/>
            </w:r>
            <w:r>
              <w:rPr>
                <w:webHidden/>
              </w:rPr>
              <w:t>18</w:t>
            </w:r>
            <w:r>
              <w:rPr>
                <w:webHidden/>
              </w:rPr>
              <w:fldChar w:fldCharType="end"/>
            </w:r>
          </w:hyperlink>
        </w:p>
        <w:p w14:paraId="24171C61" w14:textId="663F4C49" w:rsidR="0036046D" w:rsidRDefault="0036046D">
          <w:pPr>
            <w:pStyle w:val="TOC2"/>
            <w:rPr>
              <w:rFonts w:cstheme="minorBidi"/>
              <w:b w:val="0"/>
              <w:sz w:val="24"/>
              <w:szCs w:val="24"/>
              <w:lang w:eastAsia="en-GB"/>
            </w:rPr>
          </w:pPr>
          <w:hyperlink w:anchor="_Toc55850481" w:history="1">
            <w:r w:rsidRPr="002D169A">
              <w:rPr>
                <w:rStyle w:val="Hyperlink"/>
              </w:rPr>
              <w:t>Neil Henry Gibson</w:t>
            </w:r>
            <w:r>
              <w:rPr>
                <w:webHidden/>
              </w:rPr>
              <w:tab/>
            </w:r>
            <w:r>
              <w:rPr>
                <w:webHidden/>
              </w:rPr>
              <w:fldChar w:fldCharType="begin"/>
            </w:r>
            <w:r>
              <w:rPr>
                <w:webHidden/>
              </w:rPr>
              <w:instrText xml:space="preserve"> PAGEREF _Toc55850481 \h </w:instrText>
            </w:r>
            <w:r>
              <w:rPr>
                <w:webHidden/>
              </w:rPr>
            </w:r>
            <w:r>
              <w:rPr>
                <w:webHidden/>
              </w:rPr>
              <w:fldChar w:fldCharType="separate"/>
            </w:r>
            <w:r>
              <w:rPr>
                <w:webHidden/>
              </w:rPr>
              <w:t>20</w:t>
            </w:r>
            <w:r>
              <w:rPr>
                <w:webHidden/>
              </w:rPr>
              <w:fldChar w:fldCharType="end"/>
            </w:r>
          </w:hyperlink>
        </w:p>
        <w:p w14:paraId="25A889D6" w14:textId="2413F481" w:rsidR="0036046D" w:rsidRDefault="0036046D">
          <w:pPr>
            <w:pStyle w:val="TOC2"/>
            <w:rPr>
              <w:rFonts w:cstheme="minorBidi"/>
              <w:b w:val="0"/>
              <w:sz w:val="24"/>
              <w:szCs w:val="24"/>
              <w:lang w:eastAsia="en-GB"/>
            </w:rPr>
          </w:pPr>
          <w:hyperlink w:anchor="_Toc55850482" w:history="1">
            <w:r w:rsidRPr="002D169A">
              <w:rPr>
                <w:rStyle w:val="Hyperlink"/>
              </w:rPr>
              <w:t>Wallace Arthur McIlroy</w:t>
            </w:r>
            <w:r>
              <w:rPr>
                <w:webHidden/>
              </w:rPr>
              <w:tab/>
            </w:r>
            <w:r>
              <w:rPr>
                <w:webHidden/>
              </w:rPr>
              <w:fldChar w:fldCharType="begin"/>
            </w:r>
            <w:r>
              <w:rPr>
                <w:webHidden/>
              </w:rPr>
              <w:instrText xml:space="preserve"> PAGEREF _Toc55850482 \h </w:instrText>
            </w:r>
            <w:r>
              <w:rPr>
                <w:webHidden/>
              </w:rPr>
            </w:r>
            <w:r>
              <w:rPr>
                <w:webHidden/>
              </w:rPr>
              <w:fldChar w:fldCharType="separate"/>
            </w:r>
            <w:r>
              <w:rPr>
                <w:webHidden/>
              </w:rPr>
              <w:t>21</w:t>
            </w:r>
            <w:r>
              <w:rPr>
                <w:webHidden/>
              </w:rPr>
              <w:fldChar w:fldCharType="end"/>
            </w:r>
          </w:hyperlink>
        </w:p>
        <w:p w14:paraId="4DBC8CFD" w14:textId="74F63151" w:rsidR="0036046D" w:rsidRDefault="0036046D">
          <w:pPr>
            <w:pStyle w:val="TOC2"/>
            <w:rPr>
              <w:rFonts w:cstheme="minorBidi"/>
              <w:b w:val="0"/>
              <w:sz w:val="24"/>
              <w:szCs w:val="24"/>
              <w:lang w:eastAsia="en-GB"/>
            </w:rPr>
          </w:pPr>
          <w:hyperlink w:anchor="_Toc55850483" w:history="1">
            <w:r w:rsidRPr="002D169A">
              <w:rPr>
                <w:rStyle w:val="Hyperlink"/>
              </w:rPr>
              <w:t>Thomas Augustus Orr</w:t>
            </w:r>
            <w:r>
              <w:rPr>
                <w:webHidden/>
              </w:rPr>
              <w:tab/>
            </w:r>
            <w:r>
              <w:rPr>
                <w:webHidden/>
              </w:rPr>
              <w:fldChar w:fldCharType="begin"/>
            </w:r>
            <w:r>
              <w:rPr>
                <w:webHidden/>
              </w:rPr>
              <w:instrText xml:space="preserve"> PAGEREF _Toc55850483 \h </w:instrText>
            </w:r>
            <w:r>
              <w:rPr>
                <w:webHidden/>
              </w:rPr>
            </w:r>
            <w:r>
              <w:rPr>
                <w:webHidden/>
              </w:rPr>
              <w:fldChar w:fldCharType="separate"/>
            </w:r>
            <w:r>
              <w:rPr>
                <w:webHidden/>
              </w:rPr>
              <w:t>22</w:t>
            </w:r>
            <w:r>
              <w:rPr>
                <w:webHidden/>
              </w:rPr>
              <w:fldChar w:fldCharType="end"/>
            </w:r>
          </w:hyperlink>
        </w:p>
        <w:p w14:paraId="5579B33B" w14:textId="5CA559A9" w:rsidR="0036046D" w:rsidRDefault="0036046D">
          <w:pPr>
            <w:pStyle w:val="TOC2"/>
            <w:rPr>
              <w:rFonts w:cstheme="minorBidi"/>
              <w:b w:val="0"/>
              <w:sz w:val="24"/>
              <w:szCs w:val="24"/>
              <w:lang w:eastAsia="en-GB"/>
            </w:rPr>
          </w:pPr>
          <w:hyperlink w:anchor="_Toc55850484" w:history="1">
            <w:r w:rsidRPr="002D169A">
              <w:rPr>
                <w:rStyle w:val="Hyperlink"/>
              </w:rPr>
              <w:t>John Cedric Williamson</w:t>
            </w:r>
            <w:r>
              <w:rPr>
                <w:webHidden/>
              </w:rPr>
              <w:tab/>
            </w:r>
            <w:r>
              <w:rPr>
                <w:webHidden/>
              </w:rPr>
              <w:fldChar w:fldCharType="begin"/>
            </w:r>
            <w:r>
              <w:rPr>
                <w:webHidden/>
              </w:rPr>
              <w:instrText xml:space="preserve"> PAGEREF _Toc55850484 \h </w:instrText>
            </w:r>
            <w:r>
              <w:rPr>
                <w:webHidden/>
              </w:rPr>
            </w:r>
            <w:r>
              <w:rPr>
                <w:webHidden/>
              </w:rPr>
              <w:fldChar w:fldCharType="separate"/>
            </w:r>
            <w:r>
              <w:rPr>
                <w:webHidden/>
              </w:rPr>
              <w:t>23</w:t>
            </w:r>
            <w:r>
              <w:rPr>
                <w:webHidden/>
              </w:rPr>
              <w:fldChar w:fldCharType="end"/>
            </w:r>
          </w:hyperlink>
        </w:p>
        <w:p w14:paraId="38DDB8CC" w14:textId="45C36C71" w:rsidR="0036046D" w:rsidRDefault="0036046D">
          <w:pPr>
            <w:pStyle w:val="TOC2"/>
            <w:rPr>
              <w:rFonts w:cstheme="minorBidi"/>
              <w:b w:val="0"/>
              <w:sz w:val="24"/>
              <w:szCs w:val="24"/>
              <w:lang w:eastAsia="en-GB"/>
            </w:rPr>
          </w:pPr>
          <w:hyperlink w:anchor="_Toc55850485" w:history="1">
            <w:r w:rsidRPr="002D169A">
              <w:rPr>
                <w:rStyle w:val="Hyperlink"/>
              </w:rPr>
              <w:t>Jack Archibald Gray</w:t>
            </w:r>
            <w:r>
              <w:rPr>
                <w:webHidden/>
              </w:rPr>
              <w:tab/>
            </w:r>
            <w:r>
              <w:rPr>
                <w:webHidden/>
              </w:rPr>
              <w:fldChar w:fldCharType="begin"/>
            </w:r>
            <w:r>
              <w:rPr>
                <w:webHidden/>
              </w:rPr>
              <w:instrText xml:space="preserve"> PAGEREF _Toc55850485 \h </w:instrText>
            </w:r>
            <w:r>
              <w:rPr>
                <w:webHidden/>
              </w:rPr>
            </w:r>
            <w:r>
              <w:rPr>
                <w:webHidden/>
              </w:rPr>
              <w:fldChar w:fldCharType="separate"/>
            </w:r>
            <w:r>
              <w:rPr>
                <w:webHidden/>
              </w:rPr>
              <w:t>24</w:t>
            </w:r>
            <w:r>
              <w:rPr>
                <w:webHidden/>
              </w:rPr>
              <w:fldChar w:fldCharType="end"/>
            </w:r>
          </w:hyperlink>
        </w:p>
        <w:p w14:paraId="2D074633" w14:textId="291CFFE0" w:rsidR="0036046D" w:rsidRDefault="0036046D">
          <w:pPr>
            <w:pStyle w:val="TOC2"/>
            <w:rPr>
              <w:rFonts w:cstheme="minorBidi"/>
              <w:b w:val="0"/>
              <w:sz w:val="24"/>
              <w:szCs w:val="24"/>
              <w:lang w:eastAsia="en-GB"/>
            </w:rPr>
          </w:pPr>
          <w:hyperlink w:anchor="_Toc55850486" w:history="1">
            <w:r w:rsidRPr="002D169A">
              <w:rPr>
                <w:rStyle w:val="Hyperlink"/>
              </w:rPr>
              <w:t>William Trevor Long</w:t>
            </w:r>
            <w:r>
              <w:rPr>
                <w:webHidden/>
              </w:rPr>
              <w:tab/>
            </w:r>
            <w:r>
              <w:rPr>
                <w:webHidden/>
              </w:rPr>
              <w:fldChar w:fldCharType="begin"/>
            </w:r>
            <w:r>
              <w:rPr>
                <w:webHidden/>
              </w:rPr>
              <w:instrText xml:space="preserve"> PAGEREF _Toc55850486 \h </w:instrText>
            </w:r>
            <w:r>
              <w:rPr>
                <w:webHidden/>
              </w:rPr>
            </w:r>
            <w:r>
              <w:rPr>
                <w:webHidden/>
              </w:rPr>
              <w:fldChar w:fldCharType="separate"/>
            </w:r>
            <w:r>
              <w:rPr>
                <w:webHidden/>
              </w:rPr>
              <w:t>25</w:t>
            </w:r>
            <w:r>
              <w:rPr>
                <w:webHidden/>
              </w:rPr>
              <w:fldChar w:fldCharType="end"/>
            </w:r>
          </w:hyperlink>
        </w:p>
        <w:p w14:paraId="0B1CCF13" w14:textId="2D041033" w:rsidR="0036046D" w:rsidRDefault="0036046D">
          <w:pPr>
            <w:pStyle w:val="TOC2"/>
            <w:rPr>
              <w:rFonts w:cstheme="minorBidi"/>
              <w:b w:val="0"/>
              <w:sz w:val="24"/>
              <w:szCs w:val="24"/>
              <w:lang w:eastAsia="en-GB"/>
            </w:rPr>
          </w:pPr>
          <w:hyperlink w:anchor="_Toc55850487" w:history="1">
            <w:r w:rsidRPr="002D169A">
              <w:rPr>
                <w:rStyle w:val="Hyperlink"/>
              </w:rPr>
              <w:t>Charles Clifford Burge</w:t>
            </w:r>
            <w:r>
              <w:rPr>
                <w:webHidden/>
              </w:rPr>
              <w:tab/>
            </w:r>
            <w:r>
              <w:rPr>
                <w:webHidden/>
              </w:rPr>
              <w:fldChar w:fldCharType="begin"/>
            </w:r>
            <w:r>
              <w:rPr>
                <w:webHidden/>
              </w:rPr>
              <w:instrText xml:space="preserve"> PAGEREF _Toc55850487 \h </w:instrText>
            </w:r>
            <w:r>
              <w:rPr>
                <w:webHidden/>
              </w:rPr>
            </w:r>
            <w:r>
              <w:rPr>
                <w:webHidden/>
              </w:rPr>
              <w:fldChar w:fldCharType="separate"/>
            </w:r>
            <w:r>
              <w:rPr>
                <w:webHidden/>
              </w:rPr>
              <w:t>26</w:t>
            </w:r>
            <w:r>
              <w:rPr>
                <w:webHidden/>
              </w:rPr>
              <w:fldChar w:fldCharType="end"/>
            </w:r>
          </w:hyperlink>
        </w:p>
        <w:p w14:paraId="6B40B662" w14:textId="37C6C618" w:rsidR="0036046D" w:rsidRDefault="0036046D">
          <w:pPr>
            <w:pStyle w:val="TOC2"/>
            <w:rPr>
              <w:rFonts w:cstheme="minorBidi"/>
              <w:b w:val="0"/>
              <w:sz w:val="24"/>
              <w:szCs w:val="24"/>
              <w:lang w:eastAsia="en-GB"/>
            </w:rPr>
          </w:pPr>
          <w:hyperlink w:anchor="_Toc55850488" w:history="1">
            <w:r w:rsidRPr="002D169A">
              <w:rPr>
                <w:rStyle w:val="Hyperlink"/>
              </w:rPr>
              <w:t>Stanley Alfred Glover</w:t>
            </w:r>
            <w:r>
              <w:rPr>
                <w:webHidden/>
              </w:rPr>
              <w:tab/>
            </w:r>
            <w:r>
              <w:rPr>
                <w:webHidden/>
              </w:rPr>
              <w:fldChar w:fldCharType="begin"/>
            </w:r>
            <w:r>
              <w:rPr>
                <w:webHidden/>
              </w:rPr>
              <w:instrText xml:space="preserve"> PAGEREF _Toc55850488 \h </w:instrText>
            </w:r>
            <w:r>
              <w:rPr>
                <w:webHidden/>
              </w:rPr>
            </w:r>
            <w:r>
              <w:rPr>
                <w:webHidden/>
              </w:rPr>
              <w:fldChar w:fldCharType="separate"/>
            </w:r>
            <w:r>
              <w:rPr>
                <w:webHidden/>
              </w:rPr>
              <w:t>27</w:t>
            </w:r>
            <w:r>
              <w:rPr>
                <w:webHidden/>
              </w:rPr>
              <w:fldChar w:fldCharType="end"/>
            </w:r>
          </w:hyperlink>
        </w:p>
        <w:p w14:paraId="2CA1CD6E" w14:textId="3549626C" w:rsidR="0036046D" w:rsidRDefault="0036046D">
          <w:pPr>
            <w:pStyle w:val="TOC2"/>
            <w:rPr>
              <w:rFonts w:cstheme="minorBidi"/>
              <w:b w:val="0"/>
              <w:sz w:val="24"/>
              <w:szCs w:val="24"/>
              <w:lang w:eastAsia="en-GB"/>
            </w:rPr>
          </w:pPr>
          <w:hyperlink w:anchor="_Toc55850489" w:history="1">
            <w:r w:rsidRPr="002D169A">
              <w:rPr>
                <w:rStyle w:val="Hyperlink"/>
              </w:rPr>
              <w:t>John Austin Mahony</w:t>
            </w:r>
            <w:r>
              <w:rPr>
                <w:webHidden/>
              </w:rPr>
              <w:tab/>
            </w:r>
            <w:r>
              <w:rPr>
                <w:webHidden/>
              </w:rPr>
              <w:fldChar w:fldCharType="begin"/>
            </w:r>
            <w:r>
              <w:rPr>
                <w:webHidden/>
              </w:rPr>
              <w:instrText xml:space="preserve"> PAGEREF _Toc55850489 \h </w:instrText>
            </w:r>
            <w:r>
              <w:rPr>
                <w:webHidden/>
              </w:rPr>
            </w:r>
            <w:r>
              <w:rPr>
                <w:webHidden/>
              </w:rPr>
              <w:fldChar w:fldCharType="separate"/>
            </w:r>
            <w:r>
              <w:rPr>
                <w:webHidden/>
              </w:rPr>
              <w:t>28</w:t>
            </w:r>
            <w:r>
              <w:rPr>
                <w:webHidden/>
              </w:rPr>
              <w:fldChar w:fldCharType="end"/>
            </w:r>
          </w:hyperlink>
        </w:p>
        <w:p w14:paraId="5652CA4E" w14:textId="71DAABAE" w:rsidR="0036046D" w:rsidRDefault="0036046D">
          <w:pPr>
            <w:pStyle w:val="TOC2"/>
            <w:rPr>
              <w:rFonts w:cstheme="minorBidi"/>
              <w:b w:val="0"/>
              <w:sz w:val="24"/>
              <w:szCs w:val="24"/>
              <w:lang w:eastAsia="en-GB"/>
            </w:rPr>
          </w:pPr>
          <w:hyperlink w:anchor="_Toc55850490" w:history="1">
            <w:r w:rsidRPr="002D169A">
              <w:rPr>
                <w:rStyle w:val="Hyperlink"/>
              </w:rPr>
              <w:t>John Davitt Jageurs</w:t>
            </w:r>
            <w:r>
              <w:rPr>
                <w:webHidden/>
              </w:rPr>
              <w:tab/>
            </w:r>
            <w:r>
              <w:rPr>
                <w:webHidden/>
              </w:rPr>
              <w:fldChar w:fldCharType="begin"/>
            </w:r>
            <w:r>
              <w:rPr>
                <w:webHidden/>
              </w:rPr>
              <w:instrText xml:space="preserve"> PAGEREF _Toc55850490 \h </w:instrText>
            </w:r>
            <w:r>
              <w:rPr>
                <w:webHidden/>
              </w:rPr>
            </w:r>
            <w:r>
              <w:rPr>
                <w:webHidden/>
              </w:rPr>
              <w:fldChar w:fldCharType="separate"/>
            </w:r>
            <w:r>
              <w:rPr>
                <w:webHidden/>
              </w:rPr>
              <w:t>30</w:t>
            </w:r>
            <w:r>
              <w:rPr>
                <w:webHidden/>
              </w:rPr>
              <w:fldChar w:fldCharType="end"/>
            </w:r>
          </w:hyperlink>
        </w:p>
        <w:p w14:paraId="4127E7E8" w14:textId="1B978882" w:rsidR="0036046D" w:rsidRDefault="0036046D">
          <w:pPr>
            <w:pStyle w:val="TOC2"/>
            <w:rPr>
              <w:rFonts w:cstheme="minorBidi"/>
              <w:b w:val="0"/>
              <w:sz w:val="24"/>
              <w:szCs w:val="24"/>
              <w:lang w:eastAsia="en-GB"/>
            </w:rPr>
          </w:pPr>
          <w:hyperlink w:anchor="_Toc55850491" w:history="1">
            <w:r w:rsidRPr="002D169A">
              <w:rPr>
                <w:rStyle w:val="Hyperlink"/>
              </w:rPr>
              <w:t>John Joseph Walshe</w:t>
            </w:r>
            <w:r>
              <w:rPr>
                <w:webHidden/>
              </w:rPr>
              <w:tab/>
            </w:r>
            <w:r>
              <w:rPr>
                <w:webHidden/>
              </w:rPr>
              <w:fldChar w:fldCharType="begin"/>
            </w:r>
            <w:r>
              <w:rPr>
                <w:webHidden/>
              </w:rPr>
              <w:instrText xml:space="preserve"> PAGEREF _Toc55850491 \h </w:instrText>
            </w:r>
            <w:r>
              <w:rPr>
                <w:webHidden/>
              </w:rPr>
            </w:r>
            <w:r>
              <w:rPr>
                <w:webHidden/>
              </w:rPr>
              <w:fldChar w:fldCharType="separate"/>
            </w:r>
            <w:r>
              <w:rPr>
                <w:webHidden/>
              </w:rPr>
              <w:t>32</w:t>
            </w:r>
            <w:r>
              <w:rPr>
                <w:webHidden/>
              </w:rPr>
              <w:fldChar w:fldCharType="end"/>
            </w:r>
          </w:hyperlink>
        </w:p>
        <w:p w14:paraId="32F87364" w14:textId="2982BBEC" w:rsidR="0036046D" w:rsidRDefault="0036046D">
          <w:pPr>
            <w:pStyle w:val="TOC2"/>
            <w:rPr>
              <w:rFonts w:cstheme="minorBidi"/>
              <w:b w:val="0"/>
              <w:sz w:val="24"/>
              <w:szCs w:val="24"/>
              <w:lang w:eastAsia="en-GB"/>
            </w:rPr>
          </w:pPr>
          <w:hyperlink w:anchor="_Toc55850492" w:history="1">
            <w:r w:rsidRPr="002D169A">
              <w:rPr>
                <w:rStyle w:val="Hyperlink"/>
              </w:rPr>
              <w:t>Bertrand Osmond Thomas Gibbs</w:t>
            </w:r>
            <w:r>
              <w:rPr>
                <w:webHidden/>
              </w:rPr>
              <w:tab/>
            </w:r>
            <w:r>
              <w:rPr>
                <w:webHidden/>
              </w:rPr>
              <w:fldChar w:fldCharType="begin"/>
            </w:r>
            <w:r>
              <w:rPr>
                <w:webHidden/>
              </w:rPr>
              <w:instrText xml:space="preserve"> PAGEREF _Toc55850492 \h </w:instrText>
            </w:r>
            <w:r>
              <w:rPr>
                <w:webHidden/>
              </w:rPr>
            </w:r>
            <w:r>
              <w:rPr>
                <w:webHidden/>
              </w:rPr>
              <w:fldChar w:fldCharType="separate"/>
            </w:r>
            <w:r>
              <w:rPr>
                <w:webHidden/>
              </w:rPr>
              <w:t>33</w:t>
            </w:r>
            <w:r>
              <w:rPr>
                <w:webHidden/>
              </w:rPr>
              <w:fldChar w:fldCharType="end"/>
            </w:r>
          </w:hyperlink>
        </w:p>
        <w:p w14:paraId="006FA171" w14:textId="32427696" w:rsidR="0036046D" w:rsidRDefault="0036046D">
          <w:pPr>
            <w:pStyle w:val="TOC2"/>
            <w:rPr>
              <w:rFonts w:cstheme="minorBidi"/>
              <w:b w:val="0"/>
              <w:sz w:val="24"/>
              <w:szCs w:val="24"/>
              <w:lang w:eastAsia="en-GB"/>
            </w:rPr>
          </w:pPr>
          <w:hyperlink w:anchor="_Toc55850493" w:history="1">
            <w:r w:rsidRPr="002D169A">
              <w:rPr>
                <w:rStyle w:val="Hyperlink"/>
              </w:rPr>
              <w:t>Frank Peter Mountjoy</w:t>
            </w:r>
            <w:r>
              <w:rPr>
                <w:webHidden/>
              </w:rPr>
              <w:tab/>
            </w:r>
            <w:r>
              <w:rPr>
                <w:webHidden/>
              </w:rPr>
              <w:fldChar w:fldCharType="begin"/>
            </w:r>
            <w:r>
              <w:rPr>
                <w:webHidden/>
              </w:rPr>
              <w:instrText xml:space="preserve"> PAGEREF _Toc55850493 \h </w:instrText>
            </w:r>
            <w:r>
              <w:rPr>
                <w:webHidden/>
              </w:rPr>
            </w:r>
            <w:r>
              <w:rPr>
                <w:webHidden/>
              </w:rPr>
              <w:fldChar w:fldCharType="separate"/>
            </w:r>
            <w:r>
              <w:rPr>
                <w:webHidden/>
              </w:rPr>
              <w:t>34</w:t>
            </w:r>
            <w:r>
              <w:rPr>
                <w:webHidden/>
              </w:rPr>
              <w:fldChar w:fldCharType="end"/>
            </w:r>
          </w:hyperlink>
        </w:p>
        <w:p w14:paraId="559124EC" w14:textId="54783E20" w:rsidR="0036046D" w:rsidRDefault="0036046D">
          <w:pPr>
            <w:pStyle w:val="TOC2"/>
            <w:rPr>
              <w:rFonts w:cstheme="minorBidi"/>
              <w:b w:val="0"/>
              <w:sz w:val="24"/>
              <w:szCs w:val="24"/>
              <w:lang w:eastAsia="en-GB"/>
            </w:rPr>
          </w:pPr>
          <w:hyperlink w:anchor="_Toc55850494" w:history="1">
            <w:r w:rsidRPr="002D169A">
              <w:rPr>
                <w:rStyle w:val="Hyperlink"/>
              </w:rPr>
              <w:t>William Hixon Leslie McDonald</w:t>
            </w:r>
            <w:r>
              <w:rPr>
                <w:webHidden/>
              </w:rPr>
              <w:tab/>
            </w:r>
            <w:r>
              <w:rPr>
                <w:webHidden/>
              </w:rPr>
              <w:fldChar w:fldCharType="begin"/>
            </w:r>
            <w:r>
              <w:rPr>
                <w:webHidden/>
              </w:rPr>
              <w:instrText xml:space="preserve"> PAGEREF _Toc55850494 \h </w:instrText>
            </w:r>
            <w:r>
              <w:rPr>
                <w:webHidden/>
              </w:rPr>
            </w:r>
            <w:r>
              <w:rPr>
                <w:webHidden/>
              </w:rPr>
              <w:fldChar w:fldCharType="separate"/>
            </w:r>
            <w:r>
              <w:rPr>
                <w:webHidden/>
              </w:rPr>
              <w:t>35</w:t>
            </w:r>
            <w:r>
              <w:rPr>
                <w:webHidden/>
              </w:rPr>
              <w:fldChar w:fldCharType="end"/>
            </w:r>
          </w:hyperlink>
        </w:p>
        <w:p w14:paraId="3C424668" w14:textId="4CD1158A" w:rsidR="0036046D" w:rsidRDefault="0036046D">
          <w:pPr>
            <w:pStyle w:val="TOC2"/>
            <w:rPr>
              <w:rFonts w:cstheme="minorBidi"/>
              <w:b w:val="0"/>
              <w:sz w:val="24"/>
              <w:szCs w:val="24"/>
              <w:lang w:eastAsia="en-GB"/>
            </w:rPr>
          </w:pPr>
          <w:hyperlink w:anchor="_Toc55850495" w:history="1">
            <w:r w:rsidRPr="002D169A">
              <w:rPr>
                <w:rStyle w:val="Hyperlink"/>
              </w:rPr>
              <w:t>Raymond Dixon Howells</w:t>
            </w:r>
            <w:r>
              <w:rPr>
                <w:webHidden/>
              </w:rPr>
              <w:tab/>
            </w:r>
            <w:r>
              <w:rPr>
                <w:webHidden/>
              </w:rPr>
              <w:fldChar w:fldCharType="begin"/>
            </w:r>
            <w:r>
              <w:rPr>
                <w:webHidden/>
              </w:rPr>
              <w:instrText xml:space="preserve"> PAGEREF _Toc55850495 \h </w:instrText>
            </w:r>
            <w:r>
              <w:rPr>
                <w:webHidden/>
              </w:rPr>
            </w:r>
            <w:r>
              <w:rPr>
                <w:webHidden/>
              </w:rPr>
              <w:fldChar w:fldCharType="separate"/>
            </w:r>
            <w:r>
              <w:rPr>
                <w:webHidden/>
              </w:rPr>
              <w:t>36</w:t>
            </w:r>
            <w:r>
              <w:rPr>
                <w:webHidden/>
              </w:rPr>
              <w:fldChar w:fldCharType="end"/>
            </w:r>
          </w:hyperlink>
        </w:p>
        <w:p w14:paraId="5593CC76" w14:textId="1319328A" w:rsidR="0036046D" w:rsidRDefault="0036046D">
          <w:pPr>
            <w:pStyle w:val="TOC2"/>
            <w:rPr>
              <w:rFonts w:cstheme="minorBidi"/>
              <w:b w:val="0"/>
              <w:sz w:val="24"/>
              <w:szCs w:val="24"/>
              <w:lang w:eastAsia="en-GB"/>
            </w:rPr>
          </w:pPr>
          <w:hyperlink w:anchor="_Toc55850496" w:history="1">
            <w:r w:rsidRPr="002D169A">
              <w:rPr>
                <w:rStyle w:val="Hyperlink"/>
              </w:rPr>
              <w:t>William Richard Doolan</w:t>
            </w:r>
            <w:r>
              <w:rPr>
                <w:webHidden/>
              </w:rPr>
              <w:tab/>
            </w:r>
            <w:r>
              <w:rPr>
                <w:webHidden/>
              </w:rPr>
              <w:fldChar w:fldCharType="begin"/>
            </w:r>
            <w:r>
              <w:rPr>
                <w:webHidden/>
              </w:rPr>
              <w:instrText xml:space="preserve"> PAGEREF _Toc55850496 \h </w:instrText>
            </w:r>
            <w:r>
              <w:rPr>
                <w:webHidden/>
              </w:rPr>
            </w:r>
            <w:r>
              <w:rPr>
                <w:webHidden/>
              </w:rPr>
              <w:fldChar w:fldCharType="separate"/>
            </w:r>
            <w:r>
              <w:rPr>
                <w:webHidden/>
              </w:rPr>
              <w:t>37</w:t>
            </w:r>
            <w:r>
              <w:rPr>
                <w:webHidden/>
              </w:rPr>
              <w:fldChar w:fldCharType="end"/>
            </w:r>
          </w:hyperlink>
        </w:p>
        <w:p w14:paraId="2217AC0D" w14:textId="3AFD9B64" w:rsidR="0036046D" w:rsidRDefault="0036046D">
          <w:pPr>
            <w:pStyle w:val="TOC2"/>
            <w:rPr>
              <w:rFonts w:cstheme="minorBidi"/>
              <w:b w:val="0"/>
              <w:sz w:val="24"/>
              <w:szCs w:val="24"/>
              <w:lang w:eastAsia="en-GB"/>
            </w:rPr>
          </w:pPr>
          <w:hyperlink w:anchor="_Toc55850497" w:history="1">
            <w:r w:rsidRPr="002D169A">
              <w:rPr>
                <w:rStyle w:val="Hyperlink"/>
              </w:rPr>
              <w:t>Francis Josiah Whitfield</w:t>
            </w:r>
            <w:r>
              <w:rPr>
                <w:webHidden/>
              </w:rPr>
              <w:tab/>
            </w:r>
            <w:r>
              <w:rPr>
                <w:webHidden/>
              </w:rPr>
              <w:fldChar w:fldCharType="begin"/>
            </w:r>
            <w:r>
              <w:rPr>
                <w:webHidden/>
              </w:rPr>
              <w:instrText xml:space="preserve"> PAGEREF _Toc55850497 \h </w:instrText>
            </w:r>
            <w:r>
              <w:rPr>
                <w:webHidden/>
              </w:rPr>
            </w:r>
            <w:r>
              <w:rPr>
                <w:webHidden/>
              </w:rPr>
              <w:fldChar w:fldCharType="separate"/>
            </w:r>
            <w:r>
              <w:rPr>
                <w:webHidden/>
              </w:rPr>
              <w:t>38</w:t>
            </w:r>
            <w:r>
              <w:rPr>
                <w:webHidden/>
              </w:rPr>
              <w:fldChar w:fldCharType="end"/>
            </w:r>
          </w:hyperlink>
        </w:p>
        <w:p w14:paraId="013038C2" w14:textId="3DE97D29" w:rsidR="0036046D" w:rsidRDefault="0036046D">
          <w:pPr>
            <w:pStyle w:val="TOC2"/>
            <w:rPr>
              <w:rFonts w:cstheme="minorBidi"/>
              <w:b w:val="0"/>
              <w:sz w:val="24"/>
              <w:szCs w:val="24"/>
              <w:lang w:eastAsia="en-GB"/>
            </w:rPr>
          </w:pPr>
          <w:hyperlink w:anchor="_Toc55850498" w:history="1">
            <w:r w:rsidRPr="002D169A">
              <w:rPr>
                <w:rStyle w:val="Hyperlink"/>
              </w:rPr>
              <w:t>William Major Olive</w:t>
            </w:r>
            <w:r>
              <w:rPr>
                <w:webHidden/>
              </w:rPr>
              <w:tab/>
            </w:r>
            <w:r>
              <w:rPr>
                <w:webHidden/>
              </w:rPr>
              <w:fldChar w:fldCharType="begin"/>
            </w:r>
            <w:r>
              <w:rPr>
                <w:webHidden/>
              </w:rPr>
              <w:instrText xml:space="preserve"> PAGEREF _Toc55850498 \h </w:instrText>
            </w:r>
            <w:r>
              <w:rPr>
                <w:webHidden/>
              </w:rPr>
            </w:r>
            <w:r>
              <w:rPr>
                <w:webHidden/>
              </w:rPr>
              <w:fldChar w:fldCharType="separate"/>
            </w:r>
            <w:r>
              <w:rPr>
                <w:webHidden/>
              </w:rPr>
              <w:t>39</w:t>
            </w:r>
            <w:r>
              <w:rPr>
                <w:webHidden/>
              </w:rPr>
              <w:fldChar w:fldCharType="end"/>
            </w:r>
          </w:hyperlink>
        </w:p>
        <w:p w14:paraId="31FE0946" w14:textId="161B5C4B" w:rsidR="0036046D" w:rsidRDefault="0036046D">
          <w:pPr>
            <w:pStyle w:val="TOC2"/>
            <w:rPr>
              <w:rFonts w:cstheme="minorBidi"/>
              <w:b w:val="0"/>
              <w:sz w:val="24"/>
              <w:szCs w:val="24"/>
              <w:lang w:eastAsia="en-GB"/>
            </w:rPr>
          </w:pPr>
          <w:hyperlink w:anchor="_Toc55850499" w:history="1">
            <w:r w:rsidRPr="002D169A">
              <w:rPr>
                <w:rStyle w:val="Hyperlink"/>
              </w:rPr>
              <w:t>Joseph Charles McDonald</w:t>
            </w:r>
            <w:r>
              <w:rPr>
                <w:webHidden/>
              </w:rPr>
              <w:tab/>
            </w:r>
            <w:r>
              <w:rPr>
                <w:webHidden/>
              </w:rPr>
              <w:fldChar w:fldCharType="begin"/>
            </w:r>
            <w:r>
              <w:rPr>
                <w:webHidden/>
              </w:rPr>
              <w:instrText xml:space="preserve"> PAGEREF _Toc55850499 \h </w:instrText>
            </w:r>
            <w:r>
              <w:rPr>
                <w:webHidden/>
              </w:rPr>
            </w:r>
            <w:r>
              <w:rPr>
                <w:webHidden/>
              </w:rPr>
              <w:fldChar w:fldCharType="separate"/>
            </w:r>
            <w:r>
              <w:rPr>
                <w:webHidden/>
              </w:rPr>
              <w:t>40</w:t>
            </w:r>
            <w:r>
              <w:rPr>
                <w:webHidden/>
              </w:rPr>
              <w:fldChar w:fldCharType="end"/>
            </w:r>
          </w:hyperlink>
        </w:p>
        <w:p w14:paraId="79B68F01" w14:textId="2C8E44DB" w:rsidR="0036046D" w:rsidRDefault="0036046D">
          <w:pPr>
            <w:pStyle w:val="TOC2"/>
            <w:rPr>
              <w:rFonts w:cstheme="minorBidi"/>
              <w:b w:val="0"/>
              <w:sz w:val="24"/>
              <w:szCs w:val="24"/>
              <w:lang w:eastAsia="en-GB"/>
            </w:rPr>
          </w:pPr>
          <w:hyperlink w:anchor="_Toc55850500" w:history="1">
            <w:r w:rsidRPr="002D169A">
              <w:rPr>
                <w:rStyle w:val="Hyperlink"/>
              </w:rPr>
              <w:t>Leslie George Robertson</w:t>
            </w:r>
            <w:r>
              <w:rPr>
                <w:webHidden/>
              </w:rPr>
              <w:tab/>
            </w:r>
            <w:r>
              <w:rPr>
                <w:webHidden/>
              </w:rPr>
              <w:fldChar w:fldCharType="begin"/>
            </w:r>
            <w:r>
              <w:rPr>
                <w:webHidden/>
              </w:rPr>
              <w:instrText xml:space="preserve"> PAGEREF _Toc55850500 \h </w:instrText>
            </w:r>
            <w:r>
              <w:rPr>
                <w:webHidden/>
              </w:rPr>
            </w:r>
            <w:r>
              <w:rPr>
                <w:webHidden/>
              </w:rPr>
              <w:fldChar w:fldCharType="separate"/>
            </w:r>
            <w:r>
              <w:rPr>
                <w:webHidden/>
              </w:rPr>
              <w:t>41</w:t>
            </w:r>
            <w:r>
              <w:rPr>
                <w:webHidden/>
              </w:rPr>
              <w:fldChar w:fldCharType="end"/>
            </w:r>
          </w:hyperlink>
        </w:p>
        <w:p w14:paraId="6B991721" w14:textId="2371423E" w:rsidR="0036046D" w:rsidRDefault="0036046D">
          <w:pPr>
            <w:pStyle w:val="TOC2"/>
            <w:rPr>
              <w:rFonts w:cstheme="minorBidi"/>
              <w:b w:val="0"/>
              <w:sz w:val="24"/>
              <w:szCs w:val="24"/>
              <w:lang w:eastAsia="en-GB"/>
            </w:rPr>
          </w:pPr>
          <w:hyperlink w:anchor="_Toc55850501" w:history="1">
            <w:r w:rsidRPr="002D169A">
              <w:rPr>
                <w:rStyle w:val="Hyperlink"/>
              </w:rPr>
              <w:t>William Jenkin</w:t>
            </w:r>
            <w:r>
              <w:rPr>
                <w:webHidden/>
              </w:rPr>
              <w:tab/>
            </w:r>
            <w:r>
              <w:rPr>
                <w:webHidden/>
              </w:rPr>
              <w:fldChar w:fldCharType="begin"/>
            </w:r>
            <w:r>
              <w:rPr>
                <w:webHidden/>
              </w:rPr>
              <w:instrText xml:space="preserve"> PAGEREF _Toc55850501 \h </w:instrText>
            </w:r>
            <w:r>
              <w:rPr>
                <w:webHidden/>
              </w:rPr>
            </w:r>
            <w:r>
              <w:rPr>
                <w:webHidden/>
              </w:rPr>
              <w:fldChar w:fldCharType="separate"/>
            </w:r>
            <w:r>
              <w:rPr>
                <w:webHidden/>
              </w:rPr>
              <w:t>42</w:t>
            </w:r>
            <w:r>
              <w:rPr>
                <w:webHidden/>
              </w:rPr>
              <w:fldChar w:fldCharType="end"/>
            </w:r>
          </w:hyperlink>
        </w:p>
        <w:p w14:paraId="6B1935A9" w14:textId="19BBD368" w:rsidR="0036046D" w:rsidRDefault="0036046D">
          <w:pPr>
            <w:pStyle w:val="TOC2"/>
            <w:rPr>
              <w:rFonts w:cstheme="minorBidi"/>
              <w:b w:val="0"/>
              <w:sz w:val="24"/>
              <w:szCs w:val="24"/>
              <w:lang w:eastAsia="en-GB"/>
            </w:rPr>
          </w:pPr>
          <w:hyperlink w:anchor="_Toc55850502" w:history="1">
            <w:r w:rsidRPr="002D169A">
              <w:rPr>
                <w:rStyle w:val="Hyperlink"/>
              </w:rPr>
              <w:t>Leslie Oliver Forbes</w:t>
            </w:r>
            <w:r>
              <w:rPr>
                <w:webHidden/>
              </w:rPr>
              <w:tab/>
            </w:r>
            <w:r>
              <w:rPr>
                <w:webHidden/>
              </w:rPr>
              <w:fldChar w:fldCharType="begin"/>
            </w:r>
            <w:r>
              <w:rPr>
                <w:webHidden/>
              </w:rPr>
              <w:instrText xml:space="preserve"> PAGEREF _Toc55850502 \h </w:instrText>
            </w:r>
            <w:r>
              <w:rPr>
                <w:webHidden/>
              </w:rPr>
            </w:r>
            <w:r>
              <w:rPr>
                <w:webHidden/>
              </w:rPr>
              <w:fldChar w:fldCharType="separate"/>
            </w:r>
            <w:r>
              <w:rPr>
                <w:webHidden/>
              </w:rPr>
              <w:t>43</w:t>
            </w:r>
            <w:r>
              <w:rPr>
                <w:webHidden/>
              </w:rPr>
              <w:fldChar w:fldCharType="end"/>
            </w:r>
          </w:hyperlink>
        </w:p>
        <w:p w14:paraId="412C8B28" w14:textId="191ADB6F" w:rsidR="0036046D" w:rsidRDefault="0036046D">
          <w:pPr>
            <w:pStyle w:val="TOC2"/>
            <w:rPr>
              <w:rFonts w:cstheme="minorBidi"/>
              <w:b w:val="0"/>
              <w:sz w:val="24"/>
              <w:szCs w:val="24"/>
              <w:lang w:eastAsia="en-GB"/>
            </w:rPr>
          </w:pPr>
          <w:hyperlink w:anchor="_Toc55850503" w:history="1">
            <w:r w:rsidRPr="002D169A">
              <w:rPr>
                <w:rStyle w:val="Hyperlink"/>
              </w:rPr>
              <w:t>Norman Burnett McWhinney</w:t>
            </w:r>
            <w:r>
              <w:rPr>
                <w:webHidden/>
              </w:rPr>
              <w:tab/>
            </w:r>
            <w:r>
              <w:rPr>
                <w:webHidden/>
              </w:rPr>
              <w:fldChar w:fldCharType="begin"/>
            </w:r>
            <w:r>
              <w:rPr>
                <w:webHidden/>
              </w:rPr>
              <w:instrText xml:space="preserve"> PAGEREF _Toc55850503 \h </w:instrText>
            </w:r>
            <w:r>
              <w:rPr>
                <w:webHidden/>
              </w:rPr>
            </w:r>
            <w:r>
              <w:rPr>
                <w:webHidden/>
              </w:rPr>
              <w:fldChar w:fldCharType="separate"/>
            </w:r>
            <w:r>
              <w:rPr>
                <w:webHidden/>
              </w:rPr>
              <w:t>44</w:t>
            </w:r>
            <w:r>
              <w:rPr>
                <w:webHidden/>
              </w:rPr>
              <w:fldChar w:fldCharType="end"/>
            </w:r>
          </w:hyperlink>
        </w:p>
        <w:p w14:paraId="64E3539F" w14:textId="357D8D15" w:rsidR="0036046D" w:rsidRDefault="0036046D">
          <w:pPr>
            <w:pStyle w:val="TOC2"/>
            <w:rPr>
              <w:rFonts w:cstheme="minorBidi"/>
              <w:b w:val="0"/>
              <w:sz w:val="24"/>
              <w:szCs w:val="24"/>
              <w:lang w:eastAsia="en-GB"/>
            </w:rPr>
          </w:pPr>
          <w:hyperlink w:anchor="_Toc55850504" w:history="1">
            <w:r w:rsidRPr="002D169A">
              <w:rPr>
                <w:rStyle w:val="Hyperlink"/>
              </w:rPr>
              <w:t>Henry Richardson Stafford</w:t>
            </w:r>
            <w:r>
              <w:rPr>
                <w:webHidden/>
              </w:rPr>
              <w:tab/>
            </w:r>
            <w:r>
              <w:rPr>
                <w:webHidden/>
              </w:rPr>
              <w:fldChar w:fldCharType="begin"/>
            </w:r>
            <w:r>
              <w:rPr>
                <w:webHidden/>
              </w:rPr>
              <w:instrText xml:space="preserve"> PAGEREF _Toc55850504 \h </w:instrText>
            </w:r>
            <w:r>
              <w:rPr>
                <w:webHidden/>
              </w:rPr>
            </w:r>
            <w:r>
              <w:rPr>
                <w:webHidden/>
              </w:rPr>
              <w:fldChar w:fldCharType="separate"/>
            </w:r>
            <w:r>
              <w:rPr>
                <w:webHidden/>
              </w:rPr>
              <w:t>45</w:t>
            </w:r>
            <w:r>
              <w:rPr>
                <w:webHidden/>
              </w:rPr>
              <w:fldChar w:fldCharType="end"/>
            </w:r>
          </w:hyperlink>
        </w:p>
        <w:p w14:paraId="000BEFA7" w14:textId="29771ED7" w:rsidR="0036046D" w:rsidRDefault="0036046D">
          <w:pPr>
            <w:pStyle w:val="TOC2"/>
            <w:rPr>
              <w:rFonts w:cstheme="minorBidi"/>
              <w:b w:val="0"/>
              <w:sz w:val="24"/>
              <w:szCs w:val="24"/>
              <w:lang w:eastAsia="en-GB"/>
            </w:rPr>
          </w:pPr>
          <w:hyperlink w:anchor="_Toc55850505" w:history="1">
            <w:r w:rsidRPr="002D169A">
              <w:rPr>
                <w:rStyle w:val="Hyperlink"/>
              </w:rPr>
              <w:t>Claude Dewsnap</w:t>
            </w:r>
            <w:r>
              <w:rPr>
                <w:webHidden/>
              </w:rPr>
              <w:tab/>
            </w:r>
            <w:r>
              <w:rPr>
                <w:webHidden/>
              </w:rPr>
              <w:fldChar w:fldCharType="begin"/>
            </w:r>
            <w:r>
              <w:rPr>
                <w:webHidden/>
              </w:rPr>
              <w:instrText xml:space="preserve"> PAGEREF _Toc55850505 \h </w:instrText>
            </w:r>
            <w:r>
              <w:rPr>
                <w:webHidden/>
              </w:rPr>
            </w:r>
            <w:r>
              <w:rPr>
                <w:webHidden/>
              </w:rPr>
              <w:fldChar w:fldCharType="separate"/>
            </w:r>
            <w:r>
              <w:rPr>
                <w:webHidden/>
              </w:rPr>
              <w:t>46</w:t>
            </w:r>
            <w:r>
              <w:rPr>
                <w:webHidden/>
              </w:rPr>
              <w:fldChar w:fldCharType="end"/>
            </w:r>
          </w:hyperlink>
        </w:p>
        <w:p w14:paraId="64F59AEE" w14:textId="698F9AE4" w:rsidR="0036046D" w:rsidRDefault="0036046D">
          <w:pPr>
            <w:pStyle w:val="TOC2"/>
            <w:rPr>
              <w:rFonts w:cstheme="minorBidi"/>
              <w:b w:val="0"/>
              <w:sz w:val="24"/>
              <w:szCs w:val="24"/>
              <w:lang w:eastAsia="en-GB"/>
            </w:rPr>
          </w:pPr>
          <w:hyperlink w:anchor="_Toc55850506" w:history="1">
            <w:r w:rsidRPr="002D169A">
              <w:rPr>
                <w:rStyle w:val="Hyperlink"/>
              </w:rPr>
              <w:t>Archibald Forsyth Graham</w:t>
            </w:r>
            <w:r>
              <w:rPr>
                <w:webHidden/>
              </w:rPr>
              <w:tab/>
            </w:r>
            <w:r>
              <w:rPr>
                <w:webHidden/>
              </w:rPr>
              <w:fldChar w:fldCharType="begin"/>
            </w:r>
            <w:r>
              <w:rPr>
                <w:webHidden/>
              </w:rPr>
              <w:instrText xml:space="preserve"> PAGEREF _Toc55850506 \h </w:instrText>
            </w:r>
            <w:r>
              <w:rPr>
                <w:webHidden/>
              </w:rPr>
            </w:r>
            <w:r>
              <w:rPr>
                <w:webHidden/>
              </w:rPr>
              <w:fldChar w:fldCharType="separate"/>
            </w:r>
            <w:r>
              <w:rPr>
                <w:webHidden/>
              </w:rPr>
              <w:t>47</w:t>
            </w:r>
            <w:r>
              <w:rPr>
                <w:webHidden/>
              </w:rPr>
              <w:fldChar w:fldCharType="end"/>
            </w:r>
          </w:hyperlink>
        </w:p>
        <w:p w14:paraId="3D457E52" w14:textId="24B80466" w:rsidR="0036046D" w:rsidRDefault="0036046D">
          <w:pPr>
            <w:pStyle w:val="TOC2"/>
            <w:rPr>
              <w:rFonts w:cstheme="minorBidi"/>
              <w:b w:val="0"/>
              <w:sz w:val="24"/>
              <w:szCs w:val="24"/>
              <w:lang w:eastAsia="en-GB"/>
            </w:rPr>
          </w:pPr>
          <w:hyperlink w:anchor="_Toc55850507" w:history="1">
            <w:r w:rsidRPr="002D169A">
              <w:rPr>
                <w:rStyle w:val="Hyperlink"/>
              </w:rPr>
              <w:t>Harrie Richards Wilson</w:t>
            </w:r>
            <w:r>
              <w:rPr>
                <w:webHidden/>
              </w:rPr>
              <w:tab/>
            </w:r>
            <w:r>
              <w:rPr>
                <w:webHidden/>
              </w:rPr>
              <w:fldChar w:fldCharType="begin"/>
            </w:r>
            <w:r>
              <w:rPr>
                <w:webHidden/>
              </w:rPr>
              <w:instrText xml:space="preserve"> PAGEREF _Toc55850507 \h </w:instrText>
            </w:r>
            <w:r>
              <w:rPr>
                <w:webHidden/>
              </w:rPr>
            </w:r>
            <w:r>
              <w:rPr>
                <w:webHidden/>
              </w:rPr>
              <w:fldChar w:fldCharType="separate"/>
            </w:r>
            <w:r>
              <w:rPr>
                <w:webHidden/>
              </w:rPr>
              <w:t>48</w:t>
            </w:r>
            <w:r>
              <w:rPr>
                <w:webHidden/>
              </w:rPr>
              <w:fldChar w:fldCharType="end"/>
            </w:r>
          </w:hyperlink>
        </w:p>
        <w:p w14:paraId="2E0BD972" w14:textId="75B8AA23" w:rsidR="0036046D" w:rsidRDefault="0036046D">
          <w:pPr>
            <w:pStyle w:val="TOC2"/>
            <w:rPr>
              <w:rFonts w:cstheme="minorBidi"/>
              <w:b w:val="0"/>
              <w:sz w:val="24"/>
              <w:szCs w:val="24"/>
              <w:lang w:eastAsia="en-GB"/>
            </w:rPr>
          </w:pPr>
          <w:hyperlink w:anchor="_Toc55850508" w:history="1">
            <w:r w:rsidRPr="002D169A">
              <w:rPr>
                <w:rStyle w:val="Hyperlink"/>
              </w:rPr>
              <w:t>William Malcolm Crawford</w:t>
            </w:r>
            <w:r>
              <w:rPr>
                <w:webHidden/>
              </w:rPr>
              <w:tab/>
            </w:r>
            <w:r>
              <w:rPr>
                <w:webHidden/>
              </w:rPr>
              <w:fldChar w:fldCharType="begin"/>
            </w:r>
            <w:r>
              <w:rPr>
                <w:webHidden/>
              </w:rPr>
              <w:instrText xml:space="preserve"> PAGEREF _Toc55850508 \h </w:instrText>
            </w:r>
            <w:r>
              <w:rPr>
                <w:webHidden/>
              </w:rPr>
            </w:r>
            <w:r>
              <w:rPr>
                <w:webHidden/>
              </w:rPr>
              <w:fldChar w:fldCharType="separate"/>
            </w:r>
            <w:r>
              <w:rPr>
                <w:webHidden/>
              </w:rPr>
              <w:t>49</w:t>
            </w:r>
            <w:r>
              <w:rPr>
                <w:webHidden/>
              </w:rPr>
              <w:fldChar w:fldCharType="end"/>
            </w:r>
          </w:hyperlink>
        </w:p>
        <w:p w14:paraId="17A1B319" w14:textId="71399CEE" w:rsidR="0036046D" w:rsidRDefault="0036046D">
          <w:pPr>
            <w:pStyle w:val="TOC2"/>
            <w:rPr>
              <w:rFonts w:cstheme="minorBidi"/>
              <w:b w:val="0"/>
              <w:sz w:val="24"/>
              <w:szCs w:val="24"/>
              <w:lang w:eastAsia="en-GB"/>
            </w:rPr>
          </w:pPr>
          <w:hyperlink w:anchor="_Toc55850509" w:history="1">
            <w:r w:rsidRPr="002D169A">
              <w:rPr>
                <w:rStyle w:val="Hyperlink"/>
              </w:rPr>
              <w:t>Maurice Anthony Cronin</w:t>
            </w:r>
            <w:r>
              <w:rPr>
                <w:webHidden/>
              </w:rPr>
              <w:tab/>
            </w:r>
            <w:r>
              <w:rPr>
                <w:webHidden/>
              </w:rPr>
              <w:fldChar w:fldCharType="begin"/>
            </w:r>
            <w:r>
              <w:rPr>
                <w:webHidden/>
              </w:rPr>
              <w:instrText xml:space="preserve"> PAGEREF _Toc55850509 \h </w:instrText>
            </w:r>
            <w:r>
              <w:rPr>
                <w:webHidden/>
              </w:rPr>
            </w:r>
            <w:r>
              <w:rPr>
                <w:webHidden/>
              </w:rPr>
              <w:fldChar w:fldCharType="separate"/>
            </w:r>
            <w:r>
              <w:rPr>
                <w:webHidden/>
              </w:rPr>
              <w:t>50</w:t>
            </w:r>
            <w:r>
              <w:rPr>
                <w:webHidden/>
              </w:rPr>
              <w:fldChar w:fldCharType="end"/>
            </w:r>
          </w:hyperlink>
        </w:p>
        <w:p w14:paraId="316080E7" w14:textId="68CDE330" w:rsidR="0036046D" w:rsidRDefault="0036046D">
          <w:pPr>
            <w:pStyle w:val="TOC2"/>
            <w:rPr>
              <w:rFonts w:cstheme="minorBidi"/>
              <w:b w:val="0"/>
              <w:sz w:val="24"/>
              <w:szCs w:val="24"/>
              <w:lang w:eastAsia="en-GB"/>
            </w:rPr>
          </w:pPr>
          <w:hyperlink w:anchor="_Toc55850510" w:history="1">
            <w:r w:rsidRPr="002D169A">
              <w:rPr>
                <w:rStyle w:val="Hyperlink"/>
              </w:rPr>
              <w:t>Erle Falconer Munro</w:t>
            </w:r>
            <w:r>
              <w:rPr>
                <w:webHidden/>
              </w:rPr>
              <w:tab/>
            </w:r>
            <w:r>
              <w:rPr>
                <w:webHidden/>
              </w:rPr>
              <w:fldChar w:fldCharType="begin"/>
            </w:r>
            <w:r>
              <w:rPr>
                <w:webHidden/>
              </w:rPr>
              <w:instrText xml:space="preserve"> PAGEREF _Toc55850510 \h </w:instrText>
            </w:r>
            <w:r>
              <w:rPr>
                <w:webHidden/>
              </w:rPr>
            </w:r>
            <w:r>
              <w:rPr>
                <w:webHidden/>
              </w:rPr>
              <w:fldChar w:fldCharType="separate"/>
            </w:r>
            <w:r>
              <w:rPr>
                <w:webHidden/>
              </w:rPr>
              <w:t>51</w:t>
            </w:r>
            <w:r>
              <w:rPr>
                <w:webHidden/>
              </w:rPr>
              <w:fldChar w:fldCharType="end"/>
            </w:r>
          </w:hyperlink>
        </w:p>
        <w:p w14:paraId="5E3DE7F2" w14:textId="6E8C71FC" w:rsidR="0036046D" w:rsidRDefault="0036046D">
          <w:pPr>
            <w:pStyle w:val="TOC2"/>
            <w:rPr>
              <w:rFonts w:cstheme="minorBidi"/>
              <w:b w:val="0"/>
              <w:sz w:val="24"/>
              <w:szCs w:val="24"/>
              <w:lang w:eastAsia="en-GB"/>
            </w:rPr>
          </w:pPr>
          <w:hyperlink w:anchor="_Toc55850511" w:history="1">
            <w:r w:rsidRPr="002D169A">
              <w:rPr>
                <w:rStyle w:val="Hyperlink"/>
              </w:rPr>
              <w:t>Gerald Thompson Little</w:t>
            </w:r>
            <w:r>
              <w:rPr>
                <w:webHidden/>
              </w:rPr>
              <w:tab/>
            </w:r>
            <w:r>
              <w:rPr>
                <w:webHidden/>
              </w:rPr>
              <w:fldChar w:fldCharType="begin"/>
            </w:r>
            <w:r>
              <w:rPr>
                <w:webHidden/>
              </w:rPr>
              <w:instrText xml:space="preserve"> PAGEREF _Toc55850511 \h </w:instrText>
            </w:r>
            <w:r>
              <w:rPr>
                <w:webHidden/>
              </w:rPr>
            </w:r>
            <w:r>
              <w:rPr>
                <w:webHidden/>
              </w:rPr>
              <w:fldChar w:fldCharType="separate"/>
            </w:r>
            <w:r>
              <w:rPr>
                <w:webHidden/>
              </w:rPr>
              <w:t>52</w:t>
            </w:r>
            <w:r>
              <w:rPr>
                <w:webHidden/>
              </w:rPr>
              <w:fldChar w:fldCharType="end"/>
            </w:r>
          </w:hyperlink>
        </w:p>
        <w:p w14:paraId="07F81A71" w14:textId="69F553A0" w:rsidR="0036046D" w:rsidRDefault="0036046D">
          <w:pPr>
            <w:pStyle w:val="TOC2"/>
            <w:rPr>
              <w:rFonts w:cstheme="minorBidi"/>
              <w:b w:val="0"/>
              <w:sz w:val="24"/>
              <w:szCs w:val="24"/>
              <w:lang w:eastAsia="en-GB"/>
            </w:rPr>
          </w:pPr>
          <w:hyperlink w:anchor="_Toc55850512" w:history="1">
            <w:r w:rsidRPr="002D169A">
              <w:rPr>
                <w:rStyle w:val="Hyperlink"/>
              </w:rPr>
              <w:t>Henry John Edgar Baker</w:t>
            </w:r>
            <w:r>
              <w:rPr>
                <w:webHidden/>
              </w:rPr>
              <w:tab/>
            </w:r>
            <w:r>
              <w:rPr>
                <w:webHidden/>
              </w:rPr>
              <w:fldChar w:fldCharType="begin"/>
            </w:r>
            <w:r>
              <w:rPr>
                <w:webHidden/>
              </w:rPr>
              <w:instrText xml:space="preserve"> PAGEREF _Toc55850512 \h </w:instrText>
            </w:r>
            <w:r>
              <w:rPr>
                <w:webHidden/>
              </w:rPr>
            </w:r>
            <w:r>
              <w:rPr>
                <w:webHidden/>
              </w:rPr>
              <w:fldChar w:fldCharType="separate"/>
            </w:r>
            <w:r>
              <w:rPr>
                <w:webHidden/>
              </w:rPr>
              <w:t>54</w:t>
            </w:r>
            <w:r>
              <w:rPr>
                <w:webHidden/>
              </w:rPr>
              <w:fldChar w:fldCharType="end"/>
            </w:r>
          </w:hyperlink>
        </w:p>
        <w:p w14:paraId="541B0743" w14:textId="17FBCE29" w:rsidR="0036046D" w:rsidRDefault="0036046D">
          <w:pPr>
            <w:pStyle w:val="TOC2"/>
            <w:rPr>
              <w:rFonts w:cstheme="minorBidi"/>
              <w:b w:val="0"/>
              <w:sz w:val="24"/>
              <w:szCs w:val="24"/>
              <w:lang w:eastAsia="en-GB"/>
            </w:rPr>
          </w:pPr>
          <w:hyperlink w:anchor="_Toc55850513" w:history="1">
            <w:r w:rsidRPr="002D169A">
              <w:rPr>
                <w:rStyle w:val="Hyperlink"/>
              </w:rPr>
              <w:t>James Mahony</w:t>
            </w:r>
            <w:r>
              <w:rPr>
                <w:webHidden/>
              </w:rPr>
              <w:tab/>
            </w:r>
            <w:r>
              <w:rPr>
                <w:webHidden/>
              </w:rPr>
              <w:fldChar w:fldCharType="begin"/>
            </w:r>
            <w:r>
              <w:rPr>
                <w:webHidden/>
              </w:rPr>
              <w:instrText xml:space="preserve"> PAGEREF _Toc55850513 \h </w:instrText>
            </w:r>
            <w:r>
              <w:rPr>
                <w:webHidden/>
              </w:rPr>
            </w:r>
            <w:r>
              <w:rPr>
                <w:webHidden/>
              </w:rPr>
              <w:fldChar w:fldCharType="separate"/>
            </w:r>
            <w:r>
              <w:rPr>
                <w:webHidden/>
              </w:rPr>
              <w:t>55</w:t>
            </w:r>
            <w:r>
              <w:rPr>
                <w:webHidden/>
              </w:rPr>
              <w:fldChar w:fldCharType="end"/>
            </w:r>
          </w:hyperlink>
        </w:p>
        <w:p w14:paraId="2BF2879B" w14:textId="1EEEE83C" w:rsidR="0036046D" w:rsidRDefault="0036046D">
          <w:pPr>
            <w:pStyle w:val="TOC2"/>
            <w:rPr>
              <w:rFonts w:cstheme="minorBidi"/>
              <w:b w:val="0"/>
              <w:sz w:val="24"/>
              <w:szCs w:val="24"/>
              <w:lang w:eastAsia="en-GB"/>
            </w:rPr>
          </w:pPr>
          <w:hyperlink w:anchor="_Toc55850514" w:history="1">
            <w:r w:rsidRPr="002D169A">
              <w:rPr>
                <w:rStyle w:val="Hyperlink"/>
              </w:rPr>
              <w:t>Bertram Harry Strong</w:t>
            </w:r>
            <w:r>
              <w:rPr>
                <w:webHidden/>
              </w:rPr>
              <w:tab/>
            </w:r>
            <w:r>
              <w:rPr>
                <w:webHidden/>
              </w:rPr>
              <w:fldChar w:fldCharType="begin"/>
            </w:r>
            <w:r>
              <w:rPr>
                <w:webHidden/>
              </w:rPr>
              <w:instrText xml:space="preserve"> PAGEREF _Toc55850514 \h </w:instrText>
            </w:r>
            <w:r>
              <w:rPr>
                <w:webHidden/>
              </w:rPr>
            </w:r>
            <w:r>
              <w:rPr>
                <w:webHidden/>
              </w:rPr>
              <w:fldChar w:fldCharType="separate"/>
            </w:r>
            <w:r>
              <w:rPr>
                <w:webHidden/>
              </w:rPr>
              <w:t>56</w:t>
            </w:r>
            <w:r>
              <w:rPr>
                <w:webHidden/>
              </w:rPr>
              <w:fldChar w:fldCharType="end"/>
            </w:r>
          </w:hyperlink>
        </w:p>
        <w:p w14:paraId="12491F3A" w14:textId="1F00DBB5" w:rsidR="0036046D" w:rsidRDefault="0036046D">
          <w:pPr>
            <w:pStyle w:val="TOC2"/>
            <w:rPr>
              <w:rFonts w:cstheme="minorBidi"/>
              <w:b w:val="0"/>
              <w:sz w:val="24"/>
              <w:szCs w:val="24"/>
              <w:lang w:eastAsia="en-GB"/>
            </w:rPr>
          </w:pPr>
          <w:hyperlink w:anchor="_Toc55850515" w:history="1">
            <w:r w:rsidRPr="002D169A">
              <w:rPr>
                <w:rStyle w:val="Hyperlink"/>
              </w:rPr>
              <w:t>Hiram Rutherford</w:t>
            </w:r>
            <w:r>
              <w:rPr>
                <w:webHidden/>
              </w:rPr>
              <w:tab/>
            </w:r>
            <w:r>
              <w:rPr>
                <w:webHidden/>
              </w:rPr>
              <w:fldChar w:fldCharType="begin"/>
            </w:r>
            <w:r>
              <w:rPr>
                <w:webHidden/>
              </w:rPr>
              <w:instrText xml:space="preserve"> PAGEREF _Toc55850515 \h </w:instrText>
            </w:r>
            <w:r>
              <w:rPr>
                <w:webHidden/>
              </w:rPr>
            </w:r>
            <w:r>
              <w:rPr>
                <w:webHidden/>
              </w:rPr>
              <w:fldChar w:fldCharType="separate"/>
            </w:r>
            <w:r>
              <w:rPr>
                <w:webHidden/>
              </w:rPr>
              <w:t>57</w:t>
            </w:r>
            <w:r>
              <w:rPr>
                <w:webHidden/>
              </w:rPr>
              <w:fldChar w:fldCharType="end"/>
            </w:r>
          </w:hyperlink>
        </w:p>
        <w:p w14:paraId="1A3FA65A" w14:textId="4BAD7798" w:rsidR="0036046D" w:rsidRDefault="0036046D">
          <w:pPr>
            <w:pStyle w:val="TOC2"/>
            <w:rPr>
              <w:rFonts w:cstheme="minorBidi"/>
              <w:b w:val="0"/>
              <w:sz w:val="24"/>
              <w:szCs w:val="24"/>
              <w:lang w:eastAsia="en-GB"/>
            </w:rPr>
          </w:pPr>
          <w:hyperlink w:anchor="_Toc55850516" w:history="1">
            <w:r w:rsidRPr="002D169A">
              <w:rPr>
                <w:rStyle w:val="Hyperlink"/>
              </w:rPr>
              <w:t>Arnold Edwin Warnock</w:t>
            </w:r>
            <w:r>
              <w:rPr>
                <w:webHidden/>
              </w:rPr>
              <w:tab/>
            </w:r>
            <w:r>
              <w:rPr>
                <w:webHidden/>
              </w:rPr>
              <w:fldChar w:fldCharType="begin"/>
            </w:r>
            <w:r>
              <w:rPr>
                <w:webHidden/>
              </w:rPr>
              <w:instrText xml:space="preserve"> PAGEREF _Toc55850516 \h </w:instrText>
            </w:r>
            <w:r>
              <w:rPr>
                <w:webHidden/>
              </w:rPr>
            </w:r>
            <w:r>
              <w:rPr>
                <w:webHidden/>
              </w:rPr>
              <w:fldChar w:fldCharType="separate"/>
            </w:r>
            <w:r>
              <w:rPr>
                <w:webHidden/>
              </w:rPr>
              <w:t>58</w:t>
            </w:r>
            <w:r>
              <w:rPr>
                <w:webHidden/>
              </w:rPr>
              <w:fldChar w:fldCharType="end"/>
            </w:r>
          </w:hyperlink>
        </w:p>
        <w:p w14:paraId="16DD799A" w14:textId="411C2912" w:rsidR="0036046D" w:rsidRDefault="0036046D">
          <w:pPr>
            <w:pStyle w:val="TOC2"/>
            <w:rPr>
              <w:rFonts w:cstheme="minorBidi"/>
              <w:b w:val="0"/>
              <w:sz w:val="24"/>
              <w:szCs w:val="24"/>
              <w:lang w:eastAsia="en-GB"/>
            </w:rPr>
          </w:pPr>
          <w:hyperlink w:anchor="_Toc55850517" w:history="1">
            <w:r w:rsidRPr="002D169A">
              <w:rPr>
                <w:rStyle w:val="Hyperlink"/>
              </w:rPr>
              <w:t>Robert Frederick William Harris</w:t>
            </w:r>
            <w:r>
              <w:rPr>
                <w:webHidden/>
              </w:rPr>
              <w:tab/>
            </w:r>
            <w:r>
              <w:rPr>
                <w:webHidden/>
              </w:rPr>
              <w:fldChar w:fldCharType="begin"/>
            </w:r>
            <w:r>
              <w:rPr>
                <w:webHidden/>
              </w:rPr>
              <w:instrText xml:space="preserve"> PAGEREF _Toc55850517 \h </w:instrText>
            </w:r>
            <w:r>
              <w:rPr>
                <w:webHidden/>
              </w:rPr>
            </w:r>
            <w:r>
              <w:rPr>
                <w:webHidden/>
              </w:rPr>
              <w:fldChar w:fldCharType="separate"/>
            </w:r>
            <w:r>
              <w:rPr>
                <w:webHidden/>
              </w:rPr>
              <w:t>59</w:t>
            </w:r>
            <w:r>
              <w:rPr>
                <w:webHidden/>
              </w:rPr>
              <w:fldChar w:fldCharType="end"/>
            </w:r>
          </w:hyperlink>
        </w:p>
        <w:p w14:paraId="498ED78B" w14:textId="5D045B5B" w:rsidR="0036046D" w:rsidRDefault="0036046D">
          <w:pPr>
            <w:pStyle w:val="TOC2"/>
            <w:rPr>
              <w:rFonts w:cstheme="minorBidi"/>
              <w:b w:val="0"/>
              <w:sz w:val="24"/>
              <w:szCs w:val="24"/>
              <w:lang w:eastAsia="en-GB"/>
            </w:rPr>
          </w:pPr>
          <w:hyperlink w:anchor="_Toc55850518" w:history="1">
            <w:r w:rsidRPr="002D169A">
              <w:rPr>
                <w:rStyle w:val="Hyperlink"/>
              </w:rPr>
              <w:t>James Michael Dooley</w:t>
            </w:r>
            <w:r>
              <w:rPr>
                <w:webHidden/>
              </w:rPr>
              <w:tab/>
            </w:r>
            <w:r>
              <w:rPr>
                <w:webHidden/>
              </w:rPr>
              <w:fldChar w:fldCharType="begin"/>
            </w:r>
            <w:r>
              <w:rPr>
                <w:webHidden/>
              </w:rPr>
              <w:instrText xml:space="preserve"> PAGEREF _Toc55850518 \h </w:instrText>
            </w:r>
            <w:r>
              <w:rPr>
                <w:webHidden/>
              </w:rPr>
            </w:r>
            <w:r>
              <w:rPr>
                <w:webHidden/>
              </w:rPr>
              <w:fldChar w:fldCharType="separate"/>
            </w:r>
            <w:r>
              <w:rPr>
                <w:webHidden/>
              </w:rPr>
              <w:t>60</w:t>
            </w:r>
            <w:r>
              <w:rPr>
                <w:webHidden/>
              </w:rPr>
              <w:fldChar w:fldCharType="end"/>
            </w:r>
          </w:hyperlink>
        </w:p>
        <w:p w14:paraId="07EFDE18" w14:textId="1C91AEFF" w:rsidR="0036046D" w:rsidRDefault="0036046D">
          <w:pPr>
            <w:pStyle w:val="TOC2"/>
            <w:rPr>
              <w:rFonts w:cstheme="minorBidi"/>
              <w:b w:val="0"/>
              <w:sz w:val="24"/>
              <w:szCs w:val="24"/>
              <w:lang w:eastAsia="en-GB"/>
            </w:rPr>
          </w:pPr>
          <w:hyperlink w:anchor="_Toc55850519" w:history="1">
            <w:r w:rsidRPr="002D169A">
              <w:rPr>
                <w:rStyle w:val="Hyperlink"/>
              </w:rPr>
              <w:t>Frederick Alfred Evans</w:t>
            </w:r>
            <w:r>
              <w:rPr>
                <w:webHidden/>
              </w:rPr>
              <w:tab/>
            </w:r>
            <w:r>
              <w:rPr>
                <w:webHidden/>
              </w:rPr>
              <w:fldChar w:fldCharType="begin"/>
            </w:r>
            <w:r>
              <w:rPr>
                <w:webHidden/>
              </w:rPr>
              <w:instrText xml:space="preserve"> PAGEREF _Toc55850519 \h </w:instrText>
            </w:r>
            <w:r>
              <w:rPr>
                <w:webHidden/>
              </w:rPr>
            </w:r>
            <w:r>
              <w:rPr>
                <w:webHidden/>
              </w:rPr>
              <w:fldChar w:fldCharType="separate"/>
            </w:r>
            <w:r>
              <w:rPr>
                <w:webHidden/>
              </w:rPr>
              <w:t>61</w:t>
            </w:r>
            <w:r>
              <w:rPr>
                <w:webHidden/>
              </w:rPr>
              <w:fldChar w:fldCharType="end"/>
            </w:r>
          </w:hyperlink>
        </w:p>
        <w:p w14:paraId="1827F618" w14:textId="1C0076EB" w:rsidR="0036046D" w:rsidRDefault="0036046D">
          <w:pPr>
            <w:pStyle w:val="TOC2"/>
            <w:rPr>
              <w:rFonts w:cstheme="minorBidi"/>
              <w:b w:val="0"/>
              <w:sz w:val="24"/>
              <w:szCs w:val="24"/>
              <w:lang w:eastAsia="en-GB"/>
            </w:rPr>
          </w:pPr>
          <w:hyperlink w:anchor="_Toc55850520" w:history="1">
            <w:r w:rsidRPr="002D169A">
              <w:rPr>
                <w:rStyle w:val="Hyperlink"/>
              </w:rPr>
              <w:t>John Thomas Green</w:t>
            </w:r>
            <w:r>
              <w:rPr>
                <w:webHidden/>
              </w:rPr>
              <w:tab/>
            </w:r>
            <w:r>
              <w:rPr>
                <w:webHidden/>
              </w:rPr>
              <w:fldChar w:fldCharType="begin"/>
            </w:r>
            <w:r>
              <w:rPr>
                <w:webHidden/>
              </w:rPr>
              <w:instrText xml:space="preserve"> PAGEREF _Toc55850520 \h </w:instrText>
            </w:r>
            <w:r>
              <w:rPr>
                <w:webHidden/>
              </w:rPr>
            </w:r>
            <w:r>
              <w:rPr>
                <w:webHidden/>
              </w:rPr>
              <w:fldChar w:fldCharType="separate"/>
            </w:r>
            <w:r>
              <w:rPr>
                <w:webHidden/>
              </w:rPr>
              <w:t>62</w:t>
            </w:r>
            <w:r>
              <w:rPr>
                <w:webHidden/>
              </w:rPr>
              <w:fldChar w:fldCharType="end"/>
            </w:r>
          </w:hyperlink>
        </w:p>
        <w:p w14:paraId="5018B31C" w14:textId="223B3AC1" w:rsidR="0036046D" w:rsidRDefault="0036046D">
          <w:pPr>
            <w:pStyle w:val="TOC2"/>
            <w:rPr>
              <w:rFonts w:cstheme="minorBidi"/>
              <w:b w:val="0"/>
              <w:sz w:val="24"/>
              <w:szCs w:val="24"/>
              <w:lang w:eastAsia="en-GB"/>
            </w:rPr>
          </w:pPr>
          <w:hyperlink w:anchor="_Toc55850521" w:history="1">
            <w:r w:rsidRPr="002D169A">
              <w:rPr>
                <w:rStyle w:val="Hyperlink"/>
              </w:rPr>
              <w:t>John Vernon Larkin</w:t>
            </w:r>
            <w:r>
              <w:rPr>
                <w:webHidden/>
              </w:rPr>
              <w:tab/>
            </w:r>
            <w:r>
              <w:rPr>
                <w:webHidden/>
              </w:rPr>
              <w:fldChar w:fldCharType="begin"/>
            </w:r>
            <w:r>
              <w:rPr>
                <w:webHidden/>
              </w:rPr>
              <w:instrText xml:space="preserve"> PAGEREF _Toc55850521 \h </w:instrText>
            </w:r>
            <w:r>
              <w:rPr>
                <w:webHidden/>
              </w:rPr>
            </w:r>
            <w:r>
              <w:rPr>
                <w:webHidden/>
              </w:rPr>
              <w:fldChar w:fldCharType="separate"/>
            </w:r>
            <w:r>
              <w:rPr>
                <w:webHidden/>
              </w:rPr>
              <w:t>63</w:t>
            </w:r>
            <w:r>
              <w:rPr>
                <w:webHidden/>
              </w:rPr>
              <w:fldChar w:fldCharType="end"/>
            </w:r>
          </w:hyperlink>
        </w:p>
        <w:p w14:paraId="5E9C2272" w14:textId="4EFB3D14" w:rsidR="0036046D" w:rsidRDefault="0036046D">
          <w:pPr>
            <w:pStyle w:val="TOC2"/>
            <w:rPr>
              <w:rFonts w:cstheme="minorBidi"/>
              <w:b w:val="0"/>
              <w:sz w:val="24"/>
              <w:szCs w:val="24"/>
              <w:lang w:eastAsia="en-GB"/>
            </w:rPr>
          </w:pPr>
          <w:hyperlink w:anchor="_Toc55850522" w:history="1">
            <w:r w:rsidRPr="002D169A">
              <w:rPr>
                <w:rStyle w:val="Hyperlink"/>
              </w:rPr>
              <w:t>Sydney George Samuel Body</w:t>
            </w:r>
            <w:r>
              <w:rPr>
                <w:webHidden/>
              </w:rPr>
              <w:tab/>
            </w:r>
            <w:r>
              <w:rPr>
                <w:webHidden/>
              </w:rPr>
              <w:fldChar w:fldCharType="begin"/>
            </w:r>
            <w:r>
              <w:rPr>
                <w:webHidden/>
              </w:rPr>
              <w:instrText xml:space="preserve"> PAGEREF _Toc55850522 \h </w:instrText>
            </w:r>
            <w:r>
              <w:rPr>
                <w:webHidden/>
              </w:rPr>
            </w:r>
            <w:r>
              <w:rPr>
                <w:webHidden/>
              </w:rPr>
              <w:fldChar w:fldCharType="separate"/>
            </w:r>
            <w:r>
              <w:rPr>
                <w:webHidden/>
              </w:rPr>
              <w:t>65</w:t>
            </w:r>
            <w:r>
              <w:rPr>
                <w:webHidden/>
              </w:rPr>
              <w:fldChar w:fldCharType="end"/>
            </w:r>
          </w:hyperlink>
        </w:p>
        <w:p w14:paraId="26E2511F" w14:textId="35FB30C5" w:rsidR="0036046D" w:rsidRDefault="0036046D">
          <w:pPr>
            <w:pStyle w:val="TOC2"/>
            <w:rPr>
              <w:rFonts w:cstheme="minorBidi"/>
              <w:b w:val="0"/>
              <w:sz w:val="24"/>
              <w:szCs w:val="24"/>
              <w:lang w:eastAsia="en-GB"/>
            </w:rPr>
          </w:pPr>
          <w:hyperlink w:anchor="_Toc55850523" w:history="1">
            <w:r w:rsidRPr="002D169A">
              <w:rPr>
                <w:rStyle w:val="Hyperlink"/>
              </w:rPr>
              <w:t>Reginald Thomas Olney</w:t>
            </w:r>
            <w:r>
              <w:rPr>
                <w:webHidden/>
              </w:rPr>
              <w:tab/>
            </w:r>
            <w:r>
              <w:rPr>
                <w:webHidden/>
              </w:rPr>
              <w:fldChar w:fldCharType="begin"/>
            </w:r>
            <w:r>
              <w:rPr>
                <w:webHidden/>
              </w:rPr>
              <w:instrText xml:space="preserve"> PAGEREF _Toc55850523 \h </w:instrText>
            </w:r>
            <w:r>
              <w:rPr>
                <w:webHidden/>
              </w:rPr>
            </w:r>
            <w:r>
              <w:rPr>
                <w:webHidden/>
              </w:rPr>
              <w:fldChar w:fldCharType="separate"/>
            </w:r>
            <w:r>
              <w:rPr>
                <w:webHidden/>
              </w:rPr>
              <w:t>66</w:t>
            </w:r>
            <w:r>
              <w:rPr>
                <w:webHidden/>
              </w:rPr>
              <w:fldChar w:fldCharType="end"/>
            </w:r>
          </w:hyperlink>
        </w:p>
        <w:p w14:paraId="534EE6B4" w14:textId="21587235" w:rsidR="0036046D" w:rsidRDefault="0036046D">
          <w:pPr>
            <w:pStyle w:val="TOC2"/>
            <w:rPr>
              <w:rFonts w:cstheme="minorBidi"/>
              <w:b w:val="0"/>
              <w:sz w:val="24"/>
              <w:szCs w:val="24"/>
              <w:lang w:eastAsia="en-GB"/>
            </w:rPr>
          </w:pPr>
          <w:hyperlink w:anchor="_Toc55850524" w:history="1">
            <w:r w:rsidRPr="002D169A">
              <w:rPr>
                <w:rStyle w:val="Hyperlink"/>
              </w:rPr>
              <w:t>Hugh Mitchell Clyne</w:t>
            </w:r>
            <w:r>
              <w:rPr>
                <w:webHidden/>
              </w:rPr>
              <w:tab/>
            </w:r>
            <w:r>
              <w:rPr>
                <w:webHidden/>
              </w:rPr>
              <w:fldChar w:fldCharType="begin"/>
            </w:r>
            <w:r>
              <w:rPr>
                <w:webHidden/>
              </w:rPr>
              <w:instrText xml:space="preserve"> PAGEREF _Toc55850524 \h </w:instrText>
            </w:r>
            <w:r>
              <w:rPr>
                <w:webHidden/>
              </w:rPr>
            </w:r>
            <w:r>
              <w:rPr>
                <w:webHidden/>
              </w:rPr>
              <w:fldChar w:fldCharType="separate"/>
            </w:r>
            <w:r>
              <w:rPr>
                <w:webHidden/>
              </w:rPr>
              <w:t>67</w:t>
            </w:r>
            <w:r>
              <w:rPr>
                <w:webHidden/>
              </w:rPr>
              <w:fldChar w:fldCharType="end"/>
            </w:r>
          </w:hyperlink>
        </w:p>
        <w:p w14:paraId="14F57C6E" w14:textId="1F499ED4" w:rsidR="0036046D" w:rsidRDefault="0036046D">
          <w:pPr>
            <w:pStyle w:val="TOC2"/>
            <w:rPr>
              <w:rFonts w:cstheme="minorBidi"/>
              <w:b w:val="0"/>
              <w:sz w:val="24"/>
              <w:szCs w:val="24"/>
              <w:lang w:eastAsia="en-GB"/>
            </w:rPr>
          </w:pPr>
          <w:hyperlink w:anchor="_Toc55850525" w:history="1">
            <w:r w:rsidRPr="002D169A">
              <w:rPr>
                <w:rStyle w:val="Hyperlink"/>
              </w:rPr>
              <w:t>Henry Ronald Gray</w:t>
            </w:r>
            <w:r>
              <w:rPr>
                <w:webHidden/>
              </w:rPr>
              <w:tab/>
            </w:r>
            <w:r>
              <w:rPr>
                <w:webHidden/>
              </w:rPr>
              <w:fldChar w:fldCharType="begin"/>
            </w:r>
            <w:r>
              <w:rPr>
                <w:webHidden/>
              </w:rPr>
              <w:instrText xml:space="preserve"> PAGEREF _Toc55850525 \h </w:instrText>
            </w:r>
            <w:r>
              <w:rPr>
                <w:webHidden/>
              </w:rPr>
            </w:r>
            <w:r>
              <w:rPr>
                <w:webHidden/>
              </w:rPr>
              <w:fldChar w:fldCharType="separate"/>
            </w:r>
            <w:r>
              <w:rPr>
                <w:webHidden/>
              </w:rPr>
              <w:t>67</w:t>
            </w:r>
            <w:r>
              <w:rPr>
                <w:webHidden/>
              </w:rPr>
              <w:fldChar w:fldCharType="end"/>
            </w:r>
          </w:hyperlink>
        </w:p>
        <w:p w14:paraId="28B35729" w14:textId="6805AAC9" w:rsidR="0036046D" w:rsidRDefault="0036046D">
          <w:pPr>
            <w:pStyle w:val="TOC2"/>
            <w:rPr>
              <w:rFonts w:cstheme="minorBidi"/>
              <w:b w:val="0"/>
              <w:sz w:val="24"/>
              <w:szCs w:val="24"/>
              <w:lang w:eastAsia="en-GB"/>
            </w:rPr>
          </w:pPr>
          <w:hyperlink w:anchor="_Toc55850526" w:history="1">
            <w:r w:rsidRPr="002D169A">
              <w:rPr>
                <w:rStyle w:val="Hyperlink"/>
              </w:rPr>
              <w:t>Harold William Boyd</w:t>
            </w:r>
            <w:r>
              <w:rPr>
                <w:webHidden/>
              </w:rPr>
              <w:tab/>
            </w:r>
            <w:r>
              <w:rPr>
                <w:webHidden/>
              </w:rPr>
              <w:fldChar w:fldCharType="begin"/>
            </w:r>
            <w:r>
              <w:rPr>
                <w:webHidden/>
              </w:rPr>
              <w:instrText xml:space="preserve"> PAGEREF _Toc55850526 \h </w:instrText>
            </w:r>
            <w:r>
              <w:rPr>
                <w:webHidden/>
              </w:rPr>
            </w:r>
            <w:r>
              <w:rPr>
                <w:webHidden/>
              </w:rPr>
              <w:fldChar w:fldCharType="separate"/>
            </w:r>
            <w:r>
              <w:rPr>
                <w:webHidden/>
              </w:rPr>
              <w:t>68</w:t>
            </w:r>
            <w:r>
              <w:rPr>
                <w:webHidden/>
              </w:rPr>
              <w:fldChar w:fldCharType="end"/>
            </w:r>
          </w:hyperlink>
        </w:p>
        <w:p w14:paraId="03239983" w14:textId="709A34EB" w:rsidR="0036046D" w:rsidRDefault="0036046D">
          <w:pPr>
            <w:pStyle w:val="TOC2"/>
            <w:rPr>
              <w:rFonts w:cstheme="minorBidi"/>
              <w:b w:val="0"/>
              <w:sz w:val="24"/>
              <w:szCs w:val="24"/>
              <w:lang w:eastAsia="en-GB"/>
            </w:rPr>
          </w:pPr>
          <w:hyperlink w:anchor="_Toc55850527" w:history="1">
            <w:r w:rsidRPr="002D169A">
              <w:rPr>
                <w:rStyle w:val="Hyperlink"/>
              </w:rPr>
              <w:t>Reuben Herbert Wheeler</w:t>
            </w:r>
            <w:r>
              <w:rPr>
                <w:webHidden/>
              </w:rPr>
              <w:tab/>
            </w:r>
            <w:r>
              <w:rPr>
                <w:webHidden/>
              </w:rPr>
              <w:fldChar w:fldCharType="begin"/>
            </w:r>
            <w:r>
              <w:rPr>
                <w:webHidden/>
              </w:rPr>
              <w:instrText xml:space="preserve"> PAGEREF _Toc55850527 \h </w:instrText>
            </w:r>
            <w:r>
              <w:rPr>
                <w:webHidden/>
              </w:rPr>
            </w:r>
            <w:r>
              <w:rPr>
                <w:webHidden/>
              </w:rPr>
              <w:fldChar w:fldCharType="separate"/>
            </w:r>
            <w:r>
              <w:rPr>
                <w:webHidden/>
              </w:rPr>
              <w:t>69</w:t>
            </w:r>
            <w:r>
              <w:rPr>
                <w:webHidden/>
              </w:rPr>
              <w:fldChar w:fldCharType="end"/>
            </w:r>
          </w:hyperlink>
        </w:p>
        <w:p w14:paraId="07C4F35C" w14:textId="32EE1590" w:rsidR="0036046D" w:rsidRDefault="0036046D">
          <w:pPr>
            <w:pStyle w:val="TOC2"/>
            <w:rPr>
              <w:rFonts w:cstheme="minorBidi"/>
              <w:b w:val="0"/>
              <w:sz w:val="24"/>
              <w:szCs w:val="24"/>
              <w:lang w:eastAsia="en-GB"/>
            </w:rPr>
          </w:pPr>
          <w:hyperlink w:anchor="_Toc55850528" w:history="1">
            <w:r w:rsidRPr="002D169A">
              <w:rPr>
                <w:rStyle w:val="Hyperlink"/>
              </w:rPr>
              <w:t>Rex Raymond Neal</w:t>
            </w:r>
            <w:r>
              <w:rPr>
                <w:webHidden/>
              </w:rPr>
              <w:tab/>
            </w:r>
            <w:r>
              <w:rPr>
                <w:webHidden/>
              </w:rPr>
              <w:fldChar w:fldCharType="begin"/>
            </w:r>
            <w:r>
              <w:rPr>
                <w:webHidden/>
              </w:rPr>
              <w:instrText xml:space="preserve"> PAGEREF _Toc55850528 \h </w:instrText>
            </w:r>
            <w:r>
              <w:rPr>
                <w:webHidden/>
              </w:rPr>
            </w:r>
            <w:r>
              <w:rPr>
                <w:webHidden/>
              </w:rPr>
              <w:fldChar w:fldCharType="separate"/>
            </w:r>
            <w:r>
              <w:rPr>
                <w:webHidden/>
              </w:rPr>
              <w:t>70</w:t>
            </w:r>
            <w:r>
              <w:rPr>
                <w:webHidden/>
              </w:rPr>
              <w:fldChar w:fldCharType="end"/>
            </w:r>
          </w:hyperlink>
        </w:p>
        <w:p w14:paraId="29B8CFD1" w14:textId="66683567" w:rsidR="0036046D" w:rsidRDefault="0036046D">
          <w:pPr>
            <w:pStyle w:val="TOC2"/>
            <w:rPr>
              <w:rFonts w:cstheme="minorBidi"/>
              <w:b w:val="0"/>
              <w:sz w:val="24"/>
              <w:szCs w:val="24"/>
              <w:lang w:eastAsia="en-GB"/>
            </w:rPr>
          </w:pPr>
          <w:hyperlink w:anchor="_Toc55850529" w:history="1">
            <w:r w:rsidRPr="002D169A">
              <w:rPr>
                <w:rStyle w:val="Hyperlink"/>
              </w:rPr>
              <w:t>William Ross Reid</w:t>
            </w:r>
            <w:r>
              <w:rPr>
                <w:webHidden/>
              </w:rPr>
              <w:tab/>
            </w:r>
            <w:r>
              <w:rPr>
                <w:webHidden/>
              </w:rPr>
              <w:fldChar w:fldCharType="begin"/>
            </w:r>
            <w:r>
              <w:rPr>
                <w:webHidden/>
              </w:rPr>
              <w:instrText xml:space="preserve"> PAGEREF _Toc55850529 \h </w:instrText>
            </w:r>
            <w:r>
              <w:rPr>
                <w:webHidden/>
              </w:rPr>
            </w:r>
            <w:r>
              <w:rPr>
                <w:webHidden/>
              </w:rPr>
              <w:fldChar w:fldCharType="separate"/>
            </w:r>
            <w:r>
              <w:rPr>
                <w:webHidden/>
              </w:rPr>
              <w:t>71</w:t>
            </w:r>
            <w:r>
              <w:rPr>
                <w:webHidden/>
              </w:rPr>
              <w:fldChar w:fldCharType="end"/>
            </w:r>
          </w:hyperlink>
        </w:p>
        <w:p w14:paraId="320942A9" w14:textId="25C232FB" w:rsidR="0036046D" w:rsidRDefault="0036046D">
          <w:pPr>
            <w:pStyle w:val="TOC2"/>
            <w:rPr>
              <w:rFonts w:cstheme="minorBidi"/>
              <w:b w:val="0"/>
              <w:sz w:val="24"/>
              <w:szCs w:val="24"/>
              <w:lang w:eastAsia="en-GB"/>
            </w:rPr>
          </w:pPr>
          <w:hyperlink w:anchor="_Toc55850530" w:history="1">
            <w:r w:rsidRPr="002D169A">
              <w:rPr>
                <w:rStyle w:val="Hyperlink"/>
              </w:rPr>
              <w:t>Maximilian Geoffrey Frank Pardy</w:t>
            </w:r>
            <w:r>
              <w:rPr>
                <w:webHidden/>
              </w:rPr>
              <w:tab/>
            </w:r>
            <w:r>
              <w:rPr>
                <w:webHidden/>
              </w:rPr>
              <w:fldChar w:fldCharType="begin"/>
            </w:r>
            <w:r>
              <w:rPr>
                <w:webHidden/>
              </w:rPr>
              <w:instrText xml:space="preserve"> PAGEREF _Toc55850530 \h </w:instrText>
            </w:r>
            <w:r>
              <w:rPr>
                <w:webHidden/>
              </w:rPr>
            </w:r>
            <w:r>
              <w:rPr>
                <w:webHidden/>
              </w:rPr>
              <w:fldChar w:fldCharType="separate"/>
            </w:r>
            <w:r>
              <w:rPr>
                <w:webHidden/>
              </w:rPr>
              <w:t>72</w:t>
            </w:r>
            <w:r>
              <w:rPr>
                <w:webHidden/>
              </w:rPr>
              <w:fldChar w:fldCharType="end"/>
            </w:r>
          </w:hyperlink>
        </w:p>
        <w:p w14:paraId="284F0B66" w14:textId="4D5C49C7" w:rsidR="0036046D" w:rsidRDefault="0036046D">
          <w:pPr>
            <w:pStyle w:val="TOC2"/>
            <w:rPr>
              <w:rFonts w:cstheme="minorBidi"/>
              <w:b w:val="0"/>
              <w:sz w:val="24"/>
              <w:szCs w:val="24"/>
              <w:lang w:eastAsia="en-GB"/>
            </w:rPr>
          </w:pPr>
          <w:hyperlink w:anchor="_Toc55850531" w:history="1">
            <w:r w:rsidRPr="002D169A">
              <w:rPr>
                <w:rStyle w:val="Hyperlink"/>
              </w:rPr>
              <w:t>George Allen</w:t>
            </w:r>
            <w:r>
              <w:rPr>
                <w:webHidden/>
              </w:rPr>
              <w:tab/>
            </w:r>
            <w:r>
              <w:rPr>
                <w:webHidden/>
              </w:rPr>
              <w:fldChar w:fldCharType="begin"/>
            </w:r>
            <w:r>
              <w:rPr>
                <w:webHidden/>
              </w:rPr>
              <w:instrText xml:space="preserve"> PAGEREF _Toc55850531 \h </w:instrText>
            </w:r>
            <w:r>
              <w:rPr>
                <w:webHidden/>
              </w:rPr>
            </w:r>
            <w:r>
              <w:rPr>
                <w:webHidden/>
              </w:rPr>
              <w:fldChar w:fldCharType="separate"/>
            </w:r>
            <w:r>
              <w:rPr>
                <w:webHidden/>
              </w:rPr>
              <w:t>73</w:t>
            </w:r>
            <w:r>
              <w:rPr>
                <w:webHidden/>
              </w:rPr>
              <w:fldChar w:fldCharType="end"/>
            </w:r>
          </w:hyperlink>
        </w:p>
        <w:p w14:paraId="7B751A83" w14:textId="0BD55387" w:rsidR="0036046D" w:rsidRDefault="0036046D">
          <w:pPr>
            <w:pStyle w:val="TOC2"/>
            <w:rPr>
              <w:rFonts w:cstheme="minorBidi"/>
              <w:b w:val="0"/>
              <w:sz w:val="24"/>
              <w:szCs w:val="24"/>
              <w:lang w:eastAsia="en-GB"/>
            </w:rPr>
          </w:pPr>
          <w:hyperlink w:anchor="_Toc55850532" w:history="1">
            <w:r w:rsidRPr="002D169A">
              <w:rPr>
                <w:rStyle w:val="Hyperlink"/>
              </w:rPr>
              <w:t>John Edward Hunter</w:t>
            </w:r>
            <w:r>
              <w:rPr>
                <w:webHidden/>
              </w:rPr>
              <w:tab/>
            </w:r>
            <w:r>
              <w:rPr>
                <w:webHidden/>
              </w:rPr>
              <w:fldChar w:fldCharType="begin"/>
            </w:r>
            <w:r>
              <w:rPr>
                <w:webHidden/>
              </w:rPr>
              <w:instrText xml:space="preserve"> PAGEREF _Toc55850532 \h </w:instrText>
            </w:r>
            <w:r>
              <w:rPr>
                <w:webHidden/>
              </w:rPr>
            </w:r>
            <w:r>
              <w:rPr>
                <w:webHidden/>
              </w:rPr>
              <w:fldChar w:fldCharType="separate"/>
            </w:r>
            <w:r>
              <w:rPr>
                <w:webHidden/>
              </w:rPr>
              <w:t>74</w:t>
            </w:r>
            <w:r>
              <w:rPr>
                <w:webHidden/>
              </w:rPr>
              <w:fldChar w:fldCharType="end"/>
            </w:r>
          </w:hyperlink>
        </w:p>
        <w:p w14:paraId="5686FC9A" w14:textId="2EB2ED61" w:rsidR="0036046D" w:rsidRDefault="0036046D">
          <w:pPr>
            <w:pStyle w:val="TOC2"/>
            <w:rPr>
              <w:rFonts w:cstheme="minorBidi"/>
              <w:b w:val="0"/>
              <w:sz w:val="24"/>
              <w:szCs w:val="24"/>
              <w:lang w:eastAsia="en-GB"/>
            </w:rPr>
          </w:pPr>
          <w:hyperlink w:anchor="_Toc55850533" w:history="1">
            <w:r w:rsidRPr="002D169A">
              <w:rPr>
                <w:rStyle w:val="Hyperlink"/>
              </w:rPr>
              <w:t>George Edward Longton</w:t>
            </w:r>
            <w:r>
              <w:rPr>
                <w:webHidden/>
              </w:rPr>
              <w:tab/>
            </w:r>
            <w:r>
              <w:rPr>
                <w:webHidden/>
              </w:rPr>
              <w:fldChar w:fldCharType="begin"/>
            </w:r>
            <w:r>
              <w:rPr>
                <w:webHidden/>
              </w:rPr>
              <w:instrText xml:space="preserve"> PAGEREF _Toc55850533 \h </w:instrText>
            </w:r>
            <w:r>
              <w:rPr>
                <w:webHidden/>
              </w:rPr>
            </w:r>
            <w:r>
              <w:rPr>
                <w:webHidden/>
              </w:rPr>
              <w:fldChar w:fldCharType="separate"/>
            </w:r>
            <w:r>
              <w:rPr>
                <w:webHidden/>
              </w:rPr>
              <w:t>75</w:t>
            </w:r>
            <w:r>
              <w:rPr>
                <w:webHidden/>
              </w:rPr>
              <w:fldChar w:fldCharType="end"/>
            </w:r>
          </w:hyperlink>
        </w:p>
        <w:p w14:paraId="13957C7C" w14:textId="1DD40703" w:rsidR="0036046D" w:rsidRDefault="0036046D">
          <w:pPr>
            <w:pStyle w:val="TOC2"/>
            <w:rPr>
              <w:rFonts w:cstheme="minorBidi"/>
              <w:b w:val="0"/>
              <w:sz w:val="24"/>
              <w:szCs w:val="24"/>
              <w:lang w:eastAsia="en-GB"/>
            </w:rPr>
          </w:pPr>
          <w:hyperlink w:anchor="_Toc55850534" w:history="1">
            <w:r w:rsidRPr="002D169A">
              <w:rPr>
                <w:rStyle w:val="Hyperlink"/>
              </w:rPr>
              <w:t>Harold Walter Groves</w:t>
            </w:r>
            <w:r>
              <w:rPr>
                <w:webHidden/>
              </w:rPr>
              <w:tab/>
            </w:r>
            <w:r>
              <w:rPr>
                <w:webHidden/>
              </w:rPr>
              <w:fldChar w:fldCharType="begin"/>
            </w:r>
            <w:r>
              <w:rPr>
                <w:webHidden/>
              </w:rPr>
              <w:instrText xml:space="preserve"> PAGEREF _Toc55850534 \h </w:instrText>
            </w:r>
            <w:r>
              <w:rPr>
                <w:webHidden/>
              </w:rPr>
            </w:r>
            <w:r>
              <w:rPr>
                <w:webHidden/>
              </w:rPr>
              <w:fldChar w:fldCharType="separate"/>
            </w:r>
            <w:r>
              <w:rPr>
                <w:webHidden/>
              </w:rPr>
              <w:t>76</w:t>
            </w:r>
            <w:r>
              <w:rPr>
                <w:webHidden/>
              </w:rPr>
              <w:fldChar w:fldCharType="end"/>
            </w:r>
          </w:hyperlink>
        </w:p>
        <w:p w14:paraId="68D56109" w14:textId="5C1AE39B" w:rsidR="0036046D" w:rsidRDefault="0036046D">
          <w:pPr>
            <w:pStyle w:val="TOC2"/>
            <w:rPr>
              <w:rFonts w:cstheme="minorBidi"/>
              <w:b w:val="0"/>
              <w:sz w:val="24"/>
              <w:szCs w:val="24"/>
              <w:lang w:eastAsia="en-GB"/>
            </w:rPr>
          </w:pPr>
          <w:hyperlink w:anchor="_Toc55850535" w:history="1">
            <w:r w:rsidRPr="002D169A">
              <w:rPr>
                <w:rStyle w:val="Hyperlink"/>
              </w:rPr>
              <w:t>John Thomas Griffiths</w:t>
            </w:r>
            <w:r>
              <w:rPr>
                <w:webHidden/>
              </w:rPr>
              <w:tab/>
            </w:r>
            <w:r>
              <w:rPr>
                <w:webHidden/>
              </w:rPr>
              <w:fldChar w:fldCharType="begin"/>
            </w:r>
            <w:r>
              <w:rPr>
                <w:webHidden/>
              </w:rPr>
              <w:instrText xml:space="preserve"> PAGEREF _Toc55850535 \h </w:instrText>
            </w:r>
            <w:r>
              <w:rPr>
                <w:webHidden/>
              </w:rPr>
            </w:r>
            <w:r>
              <w:rPr>
                <w:webHidden/>
              </w:rPr>
              <w:fldChar w:fldCharType="separate"/>
            </w:r>
            <w:r>
              <w:rPr>
                <w:webHidden/>
              </w:rPr>
              <w:t>77</w:t>
            </w:r>
            <w:r>
              <w:rPr>
                <w:webHidden/>
              </w:rPr>
              <w:fldChar w:fldCharType="end"/>
            </w:r>
          </w:hyperlink>
        </w:p>
        <w:p w14:paraId="5CF874C1" w14:textId="0AB4A862" w:rsidR="0036046D" w:rsidRDefault="0036046D">
          <w:pPr>
            <w:pStyle w:val="TOC2"/>
            <w:rPr>
              <w:rFonts w:cstheme="minorBidi"/>
              <w:b w:val="0"/>
              <w:sz w:val="24"/>
              <w:szCs w:val="24"/>
              <w:lang w:eastAsia="en-GB"/>
            </w:rPr>
          </w:pPr>
          <w:hyperlink w:anchor="_Toc55850536" w:history="1">
            <w:r w:rsidRPr="002D169A">
              <w:rPr>
                <w:rStyle w:val="Hyperlink"/>
              </w:rPr>
              <w:t>Arthur Clarence William Knight</w:t>
            </w:r>
            <w:r>
              <w:rPr>
                <w:webHidden/>
              </w:rPr>
              <w:tab/>
            </w:r>
            <w:r>
              <w:rPr>
                <w:webHidden/>
              </w:rPr>
              <w:fldChar w:fldCharType="begin"/>
            </w:r>
            <w:r>
              <w:rPr>
                <w:webHidden/>
              </w:rPr>
              <w:instrText xml:space="preserve"> PAGEREF _Toc55850536 \h </w:instrText>
            </w:r>
            <w:r>
              <w:rPr>
                <w:webHidden/>
              </w:rPr>
            </w:r>
            <w:r>
              <w:rPr>
                <w:webHidden/>
              </w:rPr>
              <w:fldChar w:fldCharType="separate"/>
            </w:r>
            <w:r>
              <w:rPr>
                <w:webHidden/>
              </w:rPr>
              <w:t>78</w:t>
            </w:r>
            <w:r>
              <w:rPr>
                <w:webHidden/>
              </w:rPr>
              <w:fldChar w:fldCharType="end"/>
            </w:r>
          </w:hyperlink>
        </w:p>
        <w:p w14:paraId="42A3EBD3" w14:textId="49FA4BE3" w:rsidR="0036046D" w:rsidRDefault="0036046D">
          <w:pPr>
            <w:pStyle w:val="TOC2"/>
            <w:rPr>
              <w:rFonts w:cstheme="minorBidi"/>
              <w:b w:val="0"/>
              <w:sz w:val="24"/>
              <w:szCs w:val="24"/>
              <w:lang w:eastAsia="en-GB"/>
            </w:rPr>
          </w:pPr>
          <w:hyperlink w:anchor="_Toc55850537" w:history="1">
            <w:r w:rsidRPr="002D169A">
              <w:rPr>
                <w:rStyle w:val="Hyperlink"/>
              </w:rPr>
              <w:t>Herman John Whiting</w:t>
            </w:r>
            <w:r>
              <w:rPr>
                <w:webHidden/>
              </w:rPr>
              <w:tab/>
            </w:r>
            <w:r>
              <w:rPr>
                <w:webHidden/>
              </w:rPr>
              <w:fldChar w:fldCharType="begin"/>
            </w:r>
            <w:r>
              <w:rPr>
                <w:webHidden/>
              </w:rPr>
              <w:instrText xml:space="preserve"> PAGEREF _Toc55850537 \h </w:instrText>
            </w:r>
            <w:r>
              <w:rPr>
                <w:webHidden/>
              </w:rPr>
            </w:r>
            <w:r>
              <w:rPr>
                <w:webHidden/>
              </w:rPr>
              <w:fldChar w:fldCharType="separate"/>
            </w:r>
            <w:r>
              <w:rPr>
                <w:webHidden/>
              </w:rPr>
              <w:t>79</w:t>
            </w:r>
            <w:r>
              <w:rPr>
                <w:webHidden/>
              </w:rPr>
              <w:fldChar w:fldCharType="end"/>
            </w:r>
          </w:hyperlink>
        </w:p>
        <w:p w14:paraId="259AE415" w14:textId="6A3A90EA" w:rsidR="0036046D" w:rsidRDefault="0036046D">
          <w:pPr>
            <w:pStyle w:val="TOC2"/>
            <w:rPr>
              <w:rFonts w:cstheme="minorBidi"/>
              <w:b w:val="0"/>
              <w:sz w:val="24"/>
              <w:szCs w:val="24"/>
              <w:lang w:eastAsia="en-GB"/>
            </w:rPr>
          </w:pPr>
          <w:hyperlink w:anchor="_Toc55850538" w:history="1">
            <w:r w:rsidRPr="002D169A">
              <w:rPr>
                <w:rStyle w:val="Hyperlink"/>
              </w:rPr>
              <w:t>Robert Reuben Grainger Greenwood</w:t>
            </w:r>
            <w:r>
              <w:rPr>
                <w:webHidden/>
              </w:rPr>
              <w:tab/>
            </w:r>
            <w:r>
              <w:rPr>
                <w:webHidden/>
              </w:rPr>
              <w:fldChar w:fldCharType="begin"/>
            </w:r>
            <w:r>
              <w:rPr>
                <w:webHidden/>
              </w:rPr>
              <w:instrText xml:space="preserve"> PAGEREF _Toc55850538 \h </w:instrText>
            </w:r>
            <w:r>
              <w:rPr>
                <w:webHidden/>
              </w:rPr>
            </w:r>
            <w:r>
              <w:rPr>
                <w:webHidden/>
              </w:rPr>
              <w:fldChar w:fldCharType="separate"/>
            </w:r>
            <w:r>
              <w:rPr>
                <w:webHidden/>
              </w:rPr>
              <w:t>80</w:t>
            </w:r>
            <w:r>
              <w:rPr>
                <w:webHidden/>
              </w:rPr>
              <w:fldChar w:fldCharType="end"/>
            </w:r>
          </w:hyperlink>
        </w:p>
        <w:p w14:paraId="422CB8B8" w14:textId="45B685B2" w:rsidR="0036046D" w:rsidRDefault="0036046D">
          <w:pPr>
            <w:pStyle w:val="TOC2"/>
            <w:rPr>
              <w:rFonts w:cstheme="minorBidi"/>
              <w:b w:val="0"/>
              <w:sz w:val="24"/>
              <w:szCs w:val="24"/>
              <w:lang w:eastAsia="en-GB"/>
            </w:rPr>
          </w:pPr>
          <w:hyperlink w:anchor="_Toc55850539" w:history="1">
            <w:r w:rsidRPr="002D169A">
              <w:rPr>
                <w:rStyle w:val="Hyperlink"/>
              </w:rPr>
              <w:t>Edmund Lindsay Gordon Creswell</w:t>
            </w:r>
            <w:r>
              <w:rPr>
                <w:webHidden/>
              </w:rPr>
              <w:tab/>
            </w:r>
            <w:r>
              <w:rPr>
                <w:webHidden/>
              </w:rPr>
              <w:fldChar w:fldCharType="begin"/>
            </w:r>
            <w:r>
              <w:rPr>
                <w:webHidden/>
              </w:rPr>
              <w:instrText xml:space="preserve"> PAGEREF _Toc55850539 \h </w:instrText>
            </w:r>
            <w:r>
              <w:rPr>
                <w:webHidden/>
              </w:rPr>
            </w:r>
            <w:r>
              <w:rPr>
                <w:webHidden/>
              </w:rPr>
              <w:fldChar w:fldCharType="separate"/>
            </w:r>
            <w:r>
              <w:rPr>
                <w:webHidden/>
              </w:rPr>
              <w:t>81</w:t>
            </w:r>
            <w:r>
              <w:rPr>
                <w:webHidden/>
              </w:rPr>
              <w:fldChar w:fldCharType="end"/>
            </w:r>
          </w:hyperlink>
        </w:p>
        <w:p w14:paraId="48B7426F" w14:textId="0F754B27" w:rsidR="0036046D" w:rsidRDefault="0036046D">
          <w:pPr>
            <w:pStyle w:val="TOC2"/>
            <w:rPr>
              <w:rFonts w:cstheme="minorBidi"/>
              <w:b w:val="0"/>
              <w:sz w:val="24"/>
              <w:szCs w:val="24"/>
              <w:lang w:eastAsia="en-GB"/>
            </w:rPr>
          </w:pPr>
          <w:hyperlink w:anchor="_Toc55850540" w:history="1">
            <w:r w:rsidRPr="002D169A">
              <w:rPr>
                <w:rStyle w:val="Hyperlink"/>
              </w:rPr>
              <w:t>Ernest William Clifford Godfrey</w:t>
            </w:r>
            <w:r>
              <w:rPr>
                <w:webHidden/>
              </w:rPr>
              <w:tab/>
            </w:r>
            <w:r>
              <w:rPr>
                <w:webHidden/>
              </w:rPr>
              <w:fldChar w:fldCharType="begin"/>
            </w:r>
            <w:r>
              <w:rPr>
                <w:webHidden/>
              </w:rPr>
              <w:instrText xml:space="preserve"> PAGEREF _Toc55850540 \h </w:instrText>
            </w:r>
            <w:r>
              <w:rPr>
                <w:webHidden/>
              </w:rPr>
            </w:r>
            <w:r>
              <w:rPr>
                <w:webHidden/>
              </w:rPr>
              <w:fldChar w:fldCharType="separate"/>
            </w:r>
            <w:r>
              <w:rPr>
                <w:webHidden/>
              </w:rPr>
              <w:t>82</w:t>
            </w:r>
            <w:r>
              <w:rPr>
                <w:webHidden/>
              </w:rPr>
              <w:fldChar w:fldCharType="end"/>
            </w:r>
          </w:hyperlink>
        </w:p>
        <w:p w14:paraId="397C8320" w14:textId="4BF2027E" w:rsidR="0036046D" w:rsidRDefault="0036046D">
          <w:pPr>
            <w:pStyle w:val="TOC2"/>
            <w:rPr>
              <w:rFonts w:cstheme="minorBidi"/>
              <w:b w:val="0"/>
              <w:sz w:val="24"/>
              <w:szCs w:val="24"/>
              <w:lang w:eastAsia="en-GB"/>
            </w:rPr>
          </w:pPr>
          <w:hyperlink w:anchor="_Toc55850541" w:history="1">
            <w:r w:rsidRPr="002D169A">
              <w:rPr>
                <w:rStyle w:val="Hyperlink"/>
              </w:rPr>
              <w:t>Charles Lachlan Mackinnon Templeton</w:t>
            </w:r>
            <w:r>
              <w:rPr>
                <w:webHidden/>
              </w:rPr>
              <w:tab/>
            </w:r>
            <w:r>
              <w:rPr>
                <w:webHidden/>
              </w:rPr>
              <w:fldChar w:fldCharType="begin"/>
            </w:r>
            <w:r>
              <w:rPr>
                <w:webHidden/>
              </w:rPr>
              <w:instrText xml:space="preserve"> PAGEREF _Toc55850541 \h </w:instrText>
            </w:r>
            <w:r>
              <w:rPr>
                <w:webHidden/>
              </w:rPr>
            </w:r>
            <w:r>
              <w:rPr>
                <w:webHidden/>
              </w:rPr>
              <w:fldChar w:fldCharType="separate"/>
            </w:r>
            <w:r>
              <w:rPr>
                <w:webHidden/>
              </w:rPr>
              <w:t>83</w:t>
            </w:r>
            <w:r>
              <w:rPr>
                <w:webHidden/>
              </w:rPr>
              <w:fldChar w:fldCharType="end"/>
            </w:r>
          </w:hyperlink>
        </w:p>
        <w:p w14:paraId="78BF448E" w14:textId="61BBA781" w:rsidR="0036046D" w:rsidRDefault="0036046D">
          <w:pPr>
            <w:pStyle w:val="TOC2"/>
            <w:rPr>
              <w:rFonts w:cstheme="minorBidi"/>
              <w:b w:val="0"/>
              <w:sz w:val="24"/>
              <w:szCs w:val="24"/>
              <w:lang w:eastAsia="en-GB"/>
            </w:rPr>
          </w:pPr>
          <w:hyperlink w:anchor="_Toc55850542" w:history="1">
            <w:r w:rsidRPr="002D169A">
              <w:rPr>
                <w:rStyle w:val="Hyperlink"/>
              </w:rPr>
              <w:t>Dudley Ackerley Tregent</w:t>
            </w:r>
            <w:r>
              <w:rPr>
                <w:webHidden/>
              </w:rPr>
              <w:tab/>
            </w:r>
            <w:r>
              <w:rPr>
                <w:webHidden/>
              </w:rPr>
              <w:fldChar w:fldCharType="begin"/>
            </w:r>
            <w:r>
              <w:rPr>
                <w:webHidden/>
              </w:rPr>
              <w:instrText xml:space="preserve"> PAGEREF _Toc55850542 \h </w:instrText>
            </w:r>
            <w:r>
              <w:rPr>
                <w:webHidden/>
              </w:rPr>
            </w:r>
            <w:r>
              <w:rPr>
                <w:webHidden/>
              </w:rPr>
              <w:fldChar w:fldCharType="separate"/>
            </w:r>
            <w:r>
              <w:rPr>
                <w:webHidden/>
              </w:rPr>
              <w:t>84</w:t>
            </w:r>
            <w:r>
              <w:rPr>
                <w:webHidden/>
              </w:rPr>
              <w:fldChar w:fldCharType="end"/>
            </w:r>
          </w:hyperlink>
        </w:p>
        <w:p w14:paraId="5CB5E4EF" w14:textId="68CE2DDC" w:rsidR="0036046D" w:rsidRDefault="0036046D">
          <w:pPr>
            <w:pStyle w:val="TOC2"/>
            <w:rPr>
              <w:rFonts w:cstheme="minorBidi"/>
              <w:b w:val="0"/>
              <w:sz w:val="24"/>
              <w:szCs w:val="24"/>
              <w:lang w:eastAsia="en-GB"/>
            </w:rPr>
          </w:pPr>
          <w:hyperlink w:anchor="_Toc55850543" w:history="1">
            <w:r w:rsidRPr="002D169A">
              <w:rPr>
                <w:rStyle w:val="Hyperlink"/>
              </w:rPr>
              <w:t>George Francis Murphy</w:t>
            </w:r>
            <w:r>
              <w:rPr>
                <w:webHidden/>
              </w:rPr>
              <w:tab/>
            </w:r>
            <w:r>
              <w:rPr>
                <w:webHidden/>
              </w:rPr>
              <w:fldChar w:fldCharType="begin"/>
            </w:r>
            <w:r>
              <w:rPr>
                <w:webHidden/>
              </w:rPr>
              <w:instrText xml:space="preserve"> PAGEREF _Toc55850543 \h </w:instrText>
            </w:r>
            <w:r>
              <w:rPr>
                <w:webHidden/>
              </w:rPr>
            </w:r>
            <w:r>
              <w:rPr>
                <w:webHidden/>
              </w:rPr>
              <w:fldChar w:fldCharType="separate"/>
            </w:r>
            <w:r>
              <w:rPr>
                <w:webHidden/>
              </w:rPr>
              <w:t>86</w:t>
            </w:r>
            <w:r>
              <w:rPr>
                <w:webHidden/>
              </w:rPr>
              <w:fldChar w:fldCharType="end"/>
            </w:r>
          </w:hyperlink>
        </w:p>
        <w:p w14:paraId="491C8DA6" w14:textId="1E0E646E" w:rsidR="0036046D" w:rsidRDefault="0036046D">
          <w:pPr>
            <w:pStyle w:val="TOC2"/>
            <w:rPr>
              <w:rFonts w:cstheme="minorBidi"/>
              <w:b w:val="0"/>
              <w:sz w:val="24"/>
              <w:szCs w:val="24"/>
              <w:lang w:eastAsia="en-GB"/>
            </w:rPr>
          </w:pPr>
          <w:hyperlink w:anchor="_Toc55850544" w:history="1">
            <w:r w:rsidRPr="002D169A">
              <w:rPr>
                <w:rStyle w:val="Hyperlink"/>
              </w:rPr>
              <w:t>George Thomas Blore</w:t>
            </w:r>
            <w:r>
              <w:rPr>
                <w:webHidden/>
              </w:rPr>
              <w:tab/>
            </w:r>
            <w:r>
              <w:rPr>
                <w:webHidden/>
              </w:rPr>
              <w:fldChar w:fldCharType="begin"/>
            </w:r>
            <w:r>
              <w:rPr>
                <w:webHidden/>
              </w:rPr>
              <w:instrText xml:space="preserve"> PAGEREF _Toc55850544 \h </w:instrText>
            </w:r>
            <w:r>
              <w:rPr>
                <w:webHidden/>
              </w:rPr>
            </w:r>
            <w:r>
              <w:rPr>
                <w:webHidden/>
              </w:rPr>
              <w:fldChar w:fldCharType="separate"/>
            </w:r>
            <w:r>
              <w:rPr>
                <w:webHidden/>
              </w:rPr>
              <w:t>87</w:t>
            </w:r>
            <w:r>
              <w:rPr>
                <w:webHidden/>
              </w:rPr>
              <w:fldChar w:fldCharType="end"/>
            </w:r>
          </w:hyperlink>
        </w:p>
        <w:p w14:paraId="6772F790" w14:textId="08B5758A" w:rsidR="0036046D" w:rsidRDefault="0036046D">
          <w:pPr>
            <w:pStyle w:val="TOC1"/>
            <w:rPr>
              <w:rFonts w:cstheme="minorBidi"/>
              <w:b w:val="0"/>
              <w:color w:val="auto"/>
              <w:lang w:eastAsia="en-GB"/>
            </w:rPr>
          </w:pPr>
          <w:hyperlink w:anchor="_Toc55850545" w:history="1">
            <w:r w:rsidRPr="002D169A">
              <w:rPr>
                <w:rStyle w:val="Hyperlink"/>
                <w:bCs/>
              </w:rPr>
              <w:t>1916</w:t>
            </w:r>
            <w:r>
              <w:rPr>
                <w:webHidden/>
              </w:rPr>
              <w:tab/>
            </w:r>
            <w:r>
              <w:rPr>
                <w:webHidden/>
              </w:rPr>
              <w:fldChar w:fldCharType="begin"/>
            </w:r>
            <w:r>
              <w:rPr>
                <w:webHidden/>
              </w:rPr>
              <w:instrText xml:space="preserve"> PAGEREF _Toc55850545 \h </w:instrText>
            </w:r>
            <w:r>
              <w:rPr>
                <w:webHidden/>
              </w:rPr>
            </w:r>
            <w:r>
              <w:rPr>
                <w:webHidden/>
              </w:rPr>
              <w:fldChar w:fldCharType="separate"/>
            </w:r>
            <w:r>
              <w:rPr>
                <w:webHidden/>
              </w:rPr>
              <w:t>88</w:t>
            </w:r>
            <w:r>
              <w:rPr>
                <w:webHidden/>
              </w:rPr>
              <w:fldChar w:fldCharType="end"/>
            </w:r>
          </w:hyperlink>
        </w:p>
        <w:p w14:paraId="40903C7C" w14:textId="3FA5E1C4" w:rsidR="0036046D" w:rsidRDefault="0036046D">
          <w:pPr>
            <w:pStyle w:val="TOC2"/>
            <w:rPr>
              <w:rFonts w:cstheme="minorBidi"/>
              <w:b w:val="0"/>
              <w:sz w:val="24"/>
              <w:szCs w:val="24"/>
              <w:lang w:eastAsia="en-GB"/>
            </w:rPr>
          </w:pPr>
          <w:hyperlink w:anchor="_Toc55850546" w:history="1">
            <w:r w:rsidRPr="002D169A">
              <w:rPr>
                <w:rStyle w:val="Hyperlink"/>
              </w:rPr>
              <w:t>George Putland</w:t>
            </w:r>
            <w:r>
              <w:rPr>
                <w:webHidden/>
              </w:rPr>
              <w:tab/>
            </w:r>
            <w:r>
              <w:rPr>
                <w:webHidden/>
              </w:rPr>
              <w:fldChar w:fldCharType="begin"/>
            </w:r>
            <w:r>
              <w:rPr>
                <w:webHidden/>
              </w:rPr>
              <w:instrText xml:space="preserve"> PAGEREF _Toc55850546 \h </w:instrText>
            </w:r>
            <w:r>
              <w:rPr>
                <w:webHidden/>
              </w:rPr>
            </w:r>
            <w:r>
              <w:rPr>
                <w:webHidden/>
              </w:rPr>
              <w:fldChar w:fldCharType="separate"/>
            </w:r>
            <w:r>
              <w:rPr>
                <w:webHidden/>
              </w:rPr>
              <w:t>89</w:t>
            </w:r>
            <w:r>
              <w:rPr>
                <w:webHidden/>
              </w:rPr>
              <w:fldChar w:fldCharType="end"/>
            </w:r>
          </w:hyperlink>
        </w:p>
        <w:p w14:paraId="786D2D78" w14:textId="3401AB9F" w:rsidR="0036046D" w:rsidRDefault="0036046D">
          <w:pPr>
            <w:pStyle w:val="TOC2"/>
            <w:rPr>
              <w:rFonts w:cstheme="minorBidi"/>
              <w:b w:val="0"/>
              <w:sz w:val="24"/>
              <w:szCs w:val="24"/>
              <w:lang w:eastAsia="en-GB"/>
            </w:rPr>
          </w:pPr>
          <w:hyperlink w:anchor="_Toc55850547" w:history="1">
            <w:r w:rsidRPr="002D169A">
              <w:rPr>
                <w:rStyle w:val="Hyperlink"/>
              </w:rPr>
              <w:t>Murray Howard Gray</w:t>
            </w:r>
            <w:r>
              <w:rPr>
                <w:webHidden/>
              </w:rPr>
              <w:tab/>
            </w:r>
            <w:r>
              <w:rPr>
                <w:webHidden/>
              </w:rPr>
              <w:fldChar w:fldCharType="begin"/>
            </w:r>
            <w:r>
              <w:rPr>
                <w:webHidden/>
              </w:rPr>
              <w:instrText xml:space="preserve"> PAGEREF _Toc55850547 \h </w:instrText>
            </w:r>
            <w:r>
              <w:rPr>
                <w:webHidden/>
              </w:rPr>
            </w:r>
            <w:r>
              <w:rPr>
                <w:webHidden/>
              </w:rPr>
              <w:fldChar w:fldCharType="separate"/>
            </w:r>
            <w:r>
              <w:rPr>
                <w:webHidden/>
              </w:rPr>
              <w:t>90</w:t>
            </w:r>
            <w:r>
              <w:rPr>
                <w:webHidden/>
              </w:rPr>
              <w:fldChar w:fldCharType="end"/>
            </w:r>
          </w:hyperlink>
        </w:p>
        <w:p w14:paraId="0F765F4A" w14:textId="07AD6B18" w:rsidR="0036046D" w:rsidRDefault="0036046D">
          <w:pPr>
            <w:pStyle w:val="TOC2"/>
            <w:rPr>
              <w:rFonts w:cstheme="minorBidi"/>
              <w:b w:val="0"/>
              <w:sz w:val="24"/>
              <w:szCs w:val="24"/>
              <w:lang w:eastAsia="en-GB"/>
            </w:rPr>
          </w:pPr>
          <w:hyperlink w:anchor="_Toc55850548" w:history="1">
            <w:r w:rsidRPr="002D169A">
              <w:rPr>
                <w:rStyle w:val="Hyperlink"/>
              </w:rPr>
              <w:t>Norman Francis Watts Barnard</w:t>
            </w:r>
            <w:r>
              <w:rPr>
                <w:webHidden/>
              </w:rPr>
              <w:tab/>
            </w:r>
            <w:r>
              <w:rPr>
                <w:webHidden/>
              </w:rPr>
              <w:fldChar w:fldCharType="begin"/>
            </w:r>
            <w:r>
              <w:rPr>
                <w:webHidden/>
              </w:rPr>
              <w:instrText xml:space="preserve"> PAGEREF _Toc55850548 \h </w:instrText>
            </w:r>
            <w:r>
              <w:rPr>
                <w:webHidden/>
              </w:rPr>
            </w:r>
            <w:r>
              <w:rPr>
                <w:webHidden/>
              </w:rPr>
              <w:fldChar w:fldCharType="separate"/>
            </w:r>
            <w:r>
              <w:rPr>
                <w:webHidden/>
              </w:rPr>
              <w:t>91</w:t>
            </w:r>
            <w:r>
              <w:rPr>
                <w:webHidden/>
              </w:rPr>
              <w:fldChar w:fldCharType="end"/>
            </w:r>
          </w:hyperlink>
        </w:p>
        <w:p w14:paraId="4B3255C0" w14:textId="734D667E" w:rsidR="0036046D" w:rsidRDefault="0036046D">
          <w:pPr>
            <w:pStyle w:val="TOC2"/>
            <w:rPr>
              <w:rFonts w:cstheme="minorBidi"/>
              <w:b w:val="0"/>
              <w:sz w:val="24"/>
              <w:szCs w:val="24"/>
              <w:lang w:eastAsia="en-GB"/>
            </w:rPr>
          </w:pPr>
          <w:hyperlink w:anchor="_Toc55850549" w:history="1">
            <w:r w:rsidRPr="002D169A">
              <w:rPr>
                <w:rStyle w:val="Hyperlink"/>
              </w:rPr>
              <w:t>Herbert Cave</w:t>
            </w:r>
            <w:r>
              <w:rPr>
                <w:webHidden/>
              </w:rPr>
              <w:tab/>
            </w:r>
            <w:r>
              <w:rPr>
                <w:webHidden/>
              </w:rPr>
              <w:fldChar w:fldCharType="begin"/>
            </w:r>
            <w:r>
              <w:rPr>
                <w:webHidden/>
              </w:rPr>
              <w:instrText xml:space="preserve"> PAGEREF _Toc55850549 \h </w:instrText>
            </w:r>
            <w:r>
              <w:rPr>
                <w:webHidden/>
              </w:rPr>
            </w:r>
            <w:r>
              <w:rPr>
                <w:webHidden/>
              </w:rPr>
              <w:fldChar w:fldCharType="separate"/>
            </w:r>
            <w:r>
              <w:rPr>
                <w:webHidden/>
              </w:rPr>
              <w:t>92</w:t>
            </w:r>
            <w:r>
              <w:rPr>
                <w:webHidden/>
              </w:rPr>
              <w:fldChar w:fldCharType="end"/>
            </w:r>
          </w:hyperlink>
        </w:p>
        <w:p w14:paraId="6510859B" w14:textId="580FFF16" w:rsidR="0036046D" w:rsidRDefault="0036046D">
          <w:pPr>
            <w:pStyle w:val="TOC2"/>
            <w:rPr>
              <w:rFonts w:cstheme="minorBidi"/>
              <w:b w:val="0"/>
              <w:sz w:val="24"/>
              <w:szCs w:val="24"/>
              <w:lang w:eastAsia="en-GB"/>
            </w:rPr>
          </w:pPr>
          <w:hyperlink w:anchor="_Toc55850550" w:history="1">
            <w:r w:rsidRPr="002D169A">
              <w:rPr>
                <w:rStyle w:val="Hyperlink"/>
              </w:rPr>
              <w:t>Gilbert Leonard Day</w:t>
            </w:r>
            <w:r>
              <w:rPr>
                <w:webHidden/>
              </w:rPr>
              <w:tab/>
            </w:r>
            <w:r>
              <w:rPr>
                <w:webHidden/>
              </w:rPr>
              <w:fldChar w:fldCharType="begin"/>
            </w:r>
            <w:r>
              <w:rPr>
                <w:webHidden/>
              </w:rPr>
              <w:instrText xml:space="preserve"> PAGEREF _Toc55850550 \h </w:instrText>
            </w:r>
            <w:r>
              <w:rPr>
                <w:webHidden/>
              </w:rPr>
            </w:r>
            <w:r>
              <w:rPr>
                <w:webHidden/>
              </w:rPr>
              <w:fldChar w:fldCharType="separate"/>
            </w:r>
            <w:r>
              <w:rPr>
                <w:webHidden/>
              </w:rPr>
              <w:t>93</w:t>
            </w:r>
            <w:r>
              <w:rPr>
                <w:webHidden/>
              </w:rPr>
              <w:fldChar w:fldCharType="end"/>
            </w:r>
          </w:hyperlink>
        </w:p>
        <w:p w14:paraId="45E289DD" w14:textId="10C5D3D9" w:rsidR="0036046D" w:rsidRDefault="0036046D">
          <w:pPr>
            <w:pStyle w:val="TOC2"/>
            <w:rPr>
              <w:rFonts w:cstheme="minorBidi"/>
              <w:b w:val="0"/>
              <w:sz w:val="24"/>
              <w:szCs w:val="24"/>
              <w:lang w:eastAsia="en-GB"/>
            </w:rPr>
          </w:pPr>
          <w:hyperlink w:anchor="_Toc55850551" w:history="1">
            <w:r w:rsidRPr="002D169A">
              <w:rPr>
                <w:rStyle w:val="Hyperlink"/>
              </w:rPr>
              <w:t>Claude Edwards Chancellor</w:t>
            </w:r>
            <w:r>
              <w:rPr>
                <w:webHidden/>
              </w:rPr>
              <w:tab/>
            </w:r>
            <w:r>
              <w:rPr>
                <w:webHidden/>
              </w:rPr>
              <w:fldChar w:fldCharType="begin"/>
            </w:r>
            <w:r>
              <w:rPr>
                <w:webHidden/>
              </w:rPr>
              <w:instrText xml:space="preserve"> PAGEREF _Toc55850551 \h </w:instrText>
            </w:r>
            <w:r>
              <w:rPr>
                <w:webHidden/>
              </w:rPr>
            </w:r>
            <w:r>
              <w:rPr>
                <w:webHidden/>
              </w:rPr>
              <w:fldChar w:fldCharType="separate"/>
            </w:r>
            <w:r>
              <w:rPr>
                <w:webHidden/>
              </w:rPr>
              <w:t>94</w:t>
            </w:r>
            <w:r>
              <w:rPr>
                <w:webHidden/>
              </w:rPr>
              <w:fldChar w:fldCharType="end"/>
            </w:r>
          </w:hyperlink>
        </w:p>
        <w:p w14:paraId="1ECFB51C" w14:textId="0E4957BC" w:rsidR="0036046D" w:rsidRDefault="0036046D">
          <w:pPr>
            <w:pStyle w:val="TOC2"/>
            <w:rPr>
              <w:rFonts w:cstheme="minorBidi"/>
              <w:b w:val="0"/>
              <w:sz w:val="24"/>
              <w:szCs w:val="24"/>
              <w:lang w:eastAsia="en-GB"/>
            </w:rPr>
          </w:pPr>
          <w:hyperlink w:anchor="_Toc55850552" w:history="1">
            <w:r w:rsidRPr="002D169A">
              <w:rPr>
                <w:rStyle w:val="Hyperlink"/>
              </w:rPr>
              <w:t>David Albert Baird</w:t>
            </w:r>
            <w:r>
              <w:rPr>
                <w:webHidden/>
              </w:rPr>
              <w:tab/>
            </w:r>
            <w:r>
              <w:rPr>
                <w:webHidden/>
              </w:rPr>
              <w:fldChar w:fldCharType="begin"/>
            </w:r>
            <w:r>
              <w:rPr>
                <w:webHidden/>
              </w:rPr>
              <w:instrText xml:space="preserve"> PAGEREF _Toc55850552 \h </w:instrText>
            </w:r>
            <w:r>
              <w:rPr>
                <w:webHidden/>
              </w:rPr>
            </w:r>
            <w:r>
              <w:rPr>
                <w:webHidden/>
              </w:rPr>
              <w:fldChar w:fldCharType="separate"/>
            </w:r>
            <w:r>
              <w:rPr>
                <w:webHidden/>
              </w:rPr>
              <w:t>95</w:t>
            </w:r>
            <w:r>
              <w:rPr>
                <w:webHidden/>
              </w:rPr>
              <w:fldChar w:fldCharType="end"/>
            </w:r>
          </w:hyperlink>
        </w:p>
        <w:p w14:paraId="2163B423" w14:textId="46229E48" w:rsidR="0036046D" w:rsidRDefault="0036046D">
          <w:pPr>
            <w:pStyle w:val="TOC2"/>
            <w:rPr>
              <w:rFonts w:cstheme="minorBidi"/>
              <w:b w:val="0"/>
              <w:sz w:val="24"/>
              <w:szCs w:val="24"/>
              <w:lang w:eastAsia="en-GB"/>
            </w:rPr>
          </w:pPr>
          <w:hyperlink w:anchor="_Toc55850553" w:history="1">
            <w:r w:rsidRPr="002D169A">
              <w:rPr>
                <w:rStyle w:val="Hyperlink"/>
              </w:rPr>
              <w:t>Henry Breakett Norton</w:t>
            </w:r>
            <w:r>
              <w:rPr>
                <w:webHidden/>
              </w:rPr>
              <w:tab/>
            </w:r>
            <w:r>
              <w:rPr>
                <w:webHidden/>
              </w:rPr>
              <w:fldChar w:fldCharType="begin"/>
            </w:r>
            <w:r>
              <w:rPr>
                <w:webHidden/>
              </w:rPr>
              <w:instrText xml:space="preserve"> PAGEREF _Toc55850553 \h </w:instrText>
            </w:r>
            <w:r>
              <w:rPr>
                <w:webHidden/>
              </w:rPr>
            </w:r>
            <w:r>
              <w:rPr>
                <w:webHidden/>
              </w:rPr>
              <w:fldChar w:fldCharType="separate"/>
            </w:r>
            <w:r>
              <w:rPr>
                <w:webHidden/>
              </w:rPr>
              <w:t>96</w:t>
            </w:r>
            <w:r>
              <w:rPr>
                <w:webHidden/>
              </w:rPr>
              <w:fldChar w:fldCharType="end"/>
            </w:r>
          </w:hyperlink>
        </w:p>
        <w:p w14:paraId="090268B4" w14:textId="11EBD4D4" w:rsidR="0036046D" w:rsidRDefault="0036046D">
          <w:pPr>
            <w:pStyle w:val="TOC2"/>
            <w:rPr>
              <w:rFonts w:cstheme="minorBidi"/>
              <w:b w:val="0"/>
              <w:sz w:val="24"/>
              <w:szCs w:val="24"/>
              <w:lang w:eastAsia="en-GB"/>
            </w:rPr>
          </w:pPr>
          <w:hyperlink w:anchor="_Toc55850554" w:history="1">
            <w:r w:rsidRPr="002D169A">
              <w:rPr>
                <w:rStyle w:val="Hyperlink"/>
              </w:rPr>
              <w:t>William Thom Jnr</w:t>
            </w:r>
            <w:r>
              <w:rPr>
                <w:webHidden/>
              </w:rPr>
              <w:tab/>
            </w:r>
            <w:r>
              <w:rPr>
                <w:webHidden/>
              </w:rPr>
              <w:fldChar w:fldCharType="begin"/>
            </w:r>
            <w:r>
              <w:rPr>
                <w:webHidden/>
              </w:rPr>
              <w:instrText xml:space="preserve"> PAGEREF _Toc55850554 \h </w:instrText>
            </w:r>
            <w:r>
              <w:rPr>
                <w:webHidden/>
              </w:rPr>
            </w:r>
            <w:r>
              <w:rPr>
                <w:webHidden/>
              </w:rPr>
              <w:fldChar w:fldCharType="separate"/>
            </w:r>
            <w:r>
              <w:rPr>
                <w:webHidden/>
              </w:rPr>
              <w:t>97</w:t>
            </w:r>
            <w:r>
              <w:rPr>
                <w:webHidden/>
              </w:rPr>
              <w:fldChar w:fldCharType="end"/>
            </w:r>
          </w:hyperlink>
        </w:p>
        <w:p w14:paraId="3C776788" w14:textId="0B000E07" w:rsidR="0036046D" w:rsidRDefault="0036046D">
          <w:pPr>
            <w:pStyle w:val="TOC2"/>
            <w:rPr>
              <w:rFonts w:cstheme="minorBidi"/>
              <w:b w:val="0"/>
              <w:sz w:val="24"/>
              <w:szCs w:val="24"/>
              <w:lang w:eastAsia="en-GB"/>
            </w:rPr>
          </w:pPr>
          <w:hyperlink w:anchor="_Toc55850555" w:history="1">
            <w:r w:rsidRPr="002D169A">
              <w:rPr>
                <w:rStyle w:val="Hyperlink"/>
              </w:rPr>
              <w:t>Samuel Thomas Jennings</w:t>
            </w:r>
            <w:r>
              <w:rPr>
                <w:webHidden/>
              </w:rPr>
              <w:tab/>
            </w:r>
            <w:r>
              <w:rPr>
                <w:webHidden/>
              </w:rPr>
              <w:fldChar w:fldCharType="begin"/>
            </w:r>
            <w:r>
              <w:rPr>
                <w:webHidden/>
              </w:rPr>
              <w:instrText xml:space="preserve"> PAGEREF _Toc55850555 \h </w:instrText>
            </w:r>
            <w:r>
              <w:rPr>
                <w:webHidden/>
              </w:rPr>
            </w:r>
            <w:r>
              <w:rPr>
                <w:webHidden/>
              </w:rPr>
              <w:fldChar w:fldCharType="separate"/>
            </w:r>
            <w:r>
              <w:rPr>
                <w:webHidden/>
              </w:rPr>
              <w:t>98</w:t>
            </w:r>
            <w:r>
              <w:rPr>
                <w:webHidden/>
              </w:rPr>
              <w:fldChar w:fldCharType="end"/>
            </w:r>
          </w:hyperlink>
        </w:p>
        <w:p w14:paraId="4BCB9157" w14:textId="6BC68ACC" w:rsidR="0036046D" w:rsidRDefault="0036046D">
          <w:pPr>
            <w:pStyle w:val="TOC2"/>
            <w:rPr>
              <w:rFonts w:cstheme="minorBidi"/>
              <w:b w:val="0"/>
              <w:sz w:val="24"/>
              <w:szCs w:val="24"/>
              <w:lang w:eastAsia="en-GB"/>
            </w:rPr>
          </w:pPr>
          <w:hyperlink w:anchor="_Toc55850556" w:history="1">
            <w:r w:rsidRPr="002D169A">
              <w:rPr>
                <w:rStyle w:val="Hyperlink"/>
              </w:rPr>
              <w:t>Francis Herbert Arthur Moon</w:t>
            </w:r>
            <w:r>
              <w:rPr>
                <w:webHidden/>
              </w:rPr>
              <w:tab/>
            </w:r>
            <w:r>
              <w:rPr>
                <w:webHidden/>
              </w:rPr>
              <w:fldChar w:fldCharType="begin"/>
            </w:r>
            <w:r>
              <w:rPr>
                <w:webHidden/>
              </w:rPr>
              <w:instrText xml:space="preserve"> PAGEREF _Toc55850556 \h </w:instrText>
            </w:r>
            <w:r>
              <w:rPr>
                <w:webHidden/>
              </w:rPr>
            </w:r>
            <w:r>
              <w:rPr>
                <w:webHidden/>
              </w:rPr>
              <w:fldChar w:fldCharType="separate"/>
            </w:r>
            <w:r>
              <w:rPr>
                <w:webHidden/>
              </w:rPr>
              <w:t>99</w:t>
            </w:r>
            <w:r>
              <w:rPr>
                <w:webHidden/>
              </w:rPr>
              <w:fldChar w:fldCharType="end"/>
            </w:r>
          </w:hyperlink>
        </w:p>
        <w:p w14:paraId="5B9394A4" w14:textId="1DFDA8C2" w:rsidR="0036046D" w:rsidRDefault="0036046D">
          <w:pPr>
            <w:pStyle w:val="TOC2"/>
            <w:rPr>
              <w:rFonts w:cstheme="minorBidi"/>
              <w:b w:val="0"/>
              <w:sz w:val="24"/>
              <w:szCs w:val="24"/>
              <w:lang w:eastAsia="en-GB"/>
            </w:rPr>
          </w:pPr>
          <w:hyperlink w:anchor="_Toc55850557" w:history="1">
            <w:r w:rsidRPr="002D169A">
              <w:rPr>
                <w:rStyle w:val="Hyperlink"/>
              </w:rPr>
              <w:t>Thomas Herbert Blair</w:t>
            </w:r>
            <w:r>
              <w:rPr>
                <w:webHidden/>
              </w:rPr>
              <w:tab/>
            </w:r>
            <w:r>
              <w:rPr>
                <w:webHidden/>
              </w:rPr>
              <w:fldChar w:fldCharType="begin"/>
            </w:r>
            <w:r>
              <w:rPr>
                <w:webHidden/>
              </w:rPr>
              <w:instrText xml:space="preserve"> PAGEREF _Toc55850557 \h </w:instrText>
            </w:r>
            <w:r>
              <w:rPr>
                <w:webHidden/>
              </w:rPr>
            </w:r>
            <w:r>
              <w:rPr>
                <w:webHidden/>
              </w:rPr>
              <w:fldChar w:fldCharType="separate"/>
            </w:r>
            <w:r>
              <w:rPr>
                <w:webHidden/>
              </w:rPr>
              <w:t>100</w:t>
            </w:r>
            <w:r>
              <w:rPr>
                <w:webHidden/>
              </w:rPr>
              <w:fldChar w:fldCharType="end"/>
            </w:r>
          </w:hyperlink>
        </w:p>
        <w:p w14:paraId="47BA2FD8" w14:textId="7BDBE073" w:rsidR="0036046D" w:rsidRDefault="0036046D">
          <w:pPr>
            <w:pStyle w:val="TOC2"/>
            <w:rPr>
              <w:rFonts w:cstheme="minorBidi"/>
              <w:b w:val="0"/>
              <w:sz w:val="24"/>
              <w:szCs w:val="24"/>
              <w:lang w:eastAsia="en-GB"/>
            </w:rPr>
          </w:pPr>
          <w:hyperlink w:anchor="_Toc55850558" w:history="1">
            <w:r w:rsidRPr="002D169A">
              <w:rPr>
                <w:rStyle w:val="Hyperlink"/>
              </w:rPr>
              <w:t>William Edmends</w:t>
            </w:r>
            <w:r>
              <w:rPr>
                <w:webHidden/>
              </w:rPr>
              <w:tab/>
            </w:r>
            <w:r>
              <w:rPr>
                <w:webHidden/>
              </w:rPr>
              <w:fldChar w:fldCharType="begin"/>
            </w:r>
            <w:r>
              <w:rPr>
                <w:webHidden/>
              </w:rPr>
              <w:instrText xml:space="preserve"> PAGEREF _Toc55850558 \h </w:instrText>
            </w:r>
            <w:r>
              <w:rPr>
                <w:webHidden/>
              </w:rPr>
            </w:r>
            <w:r>
              <w:rPr>
                <w:webHidden/>
              </w:rPr>
              <w:fldChar w:fldCharType="separate"/>
            </w:r>
            <w:r>
              <w:rPr>
                <w:webHidden/>
              </w:rPr>
              <w:t>101</w:t>
            </w:r>
            <w:r>
              <w:rPr>
                <w:webHidden/>
              </w:rPr>
              <w:fldChar w:fldCharType="end"/>
            </w:r>
          </w:hyperlink>
        </w:p>
        <w:p w14:paraId="4CCA4A42" w14:textId="12F7823A" w:rsidR="0036046D" w:rsidRDefault="0036046D">
          <w:pPr>
            <w:pStyle w:val="TOC2"/>
            <w:rPr>
              <w:rFonts w:cstheme="minorBidi"/>
              <w:b w:val="0"/>
              <w:sz w:val="24"/>
              <w:szCs w:val="24"/>
              <w:lang w:eastAsia="en-GB"/>
            </w:rPr>
          </w:pPr>
          <w:hyperlink w:anchor="_Toc55850559" w:history="1">
            <w:r w:rsidRPr="002D169A">
              <w:rPr>
                <w:rStyle w:val="Hyperlink"/>
              </w:rPr>
              <w:t>Archibald Haddow</w:t>
            </w:r>
            <w:r>
              <w:rPr>
                <w:webHidden/>
              </w:rPr>
              <w:tab/>
            </w:r>
            <w:r>
              <w:rPr>
                <w:webHidden/>
              </w:rPr>
              <w:fldChar w:fldCharType="begin"/>
            </w:r>
            <w:r>
              <w:rPr>
                <w:webHidden/>
              </w:rPr>
              <w:instrText xml:space="preserve"> PAGEREF _Toc55850559 \h </w:instrText>
            </w:r>
            <w:r>
              <w:rPr>
                <w:webHidden/>
              </w:rPr>
            </w:r>
            <w:r>
              <w:rPr>
                <w:webHidden/>
              </w:rPr>
              <w:fldChar w:fldCharType="separate"/>
            </w:r>
            <w:r>
              <w:rPr>
                <w:webHidden/>
              </w:rPr>
              <w:t>102</w:t>
            </w:r>
            <w:r>
              <w:rPr>
                <w:webHidden/>
              </w:rPr>
              <w:fldChar w:fldCharType="end"/>
            </w:r>
          </w:hyperlink>
        </w:p>
        <w:p w14:paraId="078FA92F" w14:textId="22240C41" w:rsidR="0036046D" w:rsidRDefault="0036046D">
          <w:pPr>
            <w:pStyle w:val="TOC2"/>
            <w:rPr>
              <w:rFonts w:cstheme="minorBidi"/>
              <w:b w:val="0"/>
              <w:sz w:val="24"/>
              <w:szCs w:val="24"/>
              <w:lang w:eastAsia="en-GB"/>
            </w:rPr>
          </w:pPr>
          <w:hyperlink w:anchor="_Toc55850560" w:history="1">
            <w:r w:rsidRPr="002D169A">
              <w:rPr>
                <w:rStyle w:val="Hyperlink"/>
              </w:rPr>
              <w:t>Vivien Wilfred Straford</w:t>
            </w:r>
            <w:r>
              <w:rPr>
                <w:webHidden/>
              </w:rPr>
              <w:tab/>
            </w:r>
            <w:r>
              <w:rPr>
                <w:webHidden/>
              </w:rPr>
              <w:fldChar w:fldCharType="begin"/>
            </w:r>
            <w:r>
              <w:rPr>
                <w:webHidden/>
              </w:rPr>
              <w:instrText xml:space="preserve"> PAGEREF _Toc55850560 \h </w:instrText>
            </w:r>
            <w:r>
              <w:rPr>
                <w:webHidden/>
              </w:rPr>
            </w:r>
            <w:r>
              <w:rPr>
                <w:webHidden/>
              </w:rPr>
              <w:fldChar w:fldCharType="separate"/>
            </w:r>
            <w:r>
              <w:rPr>
                <w:webHidden/>
              </w:rPr>
              <w:t>103</w:t>
            </w:r>
            <w:r>
              <w:rPr>
                <w:webHidden/>
              </w:rPr>
              <w:fldChar w:fldCharType="end"/>
            </w:r>
          </w:hyperlink>
        </w:p>
        <w:p w14:paraId="2D5A366F" w14:textId="5C46D2DB" w:rsidR="0036046D" w:rsidRDefault="0036046D">
          <w:pPr>
            <w:pStyle w:val="TOC2"/>
            <w:rPr>
              <w:rFonts w:cstheme="minorBidi"/>
              <w:b w:val="0"/>
              <w:sz w:val="24"/>
              <w:szCs w:val="24"/>
              <w:lang w:eastAsia="en-GB"/>
            </w:rPr>
          </w:pPr>
          <w:hyperlink w:anchor="_Toc55850561" w:history="1">
            <w:r w:rsidRPr="002D169A">
              <w:rPr>
                <w:rStyle w:val="Hyperlink"/>
              </w:rPr>
              <w:t>Alfred Richard Cross</w:t>
            </w:r>
            <w:r>
              <w:rPr>
                <w:webHidden/>
              </w:rPr>
              <w:tab/>
            </w:r>
            <w:r>
              <w:rPr>
                <w:webHidden/>
              </w:rPr>
              <w:fldChar w:fldCharType="begin"/>
            </w:r>
            <w:r>
              <w:rPr>
                <w:webHidden/>
              </w:rPr>
              <w:instrText xml:space="preserve"> PAGEREF _Toc55850561 \h </w:instrText>
            </w:r>
            <w:r>
              <w:rPr>
                <w:webHidden/>
              </w:rPr>
            </w:r>
            <w:r>
              <w:rPr>
                <w:webHidden/>
              </w:rPr>
              <w:fldChar w:fldCharType="separate"/>
            </w:r>
            <w:r>
              <w:rPr>
                <w:webHidden/>
              </w:rPr>
              <w:t>104</w:t>
            </w:r>
            <w:r>
              <w:rPr>
                <w:webHidden/>
              </w:rPr>
              <w:fldChar w:fldCharType="end"/>
            </w:r>
          </w:hyperlink>
        </w:p>
        <w:p w14:paraId="78E7094D" w14:textId="2CCF1A6A" w:rsidR="0036046D" w:rsidRDefault="0036046D">
          <w:pPr>
            <w:pStyle w:val="TOC2"/>
            <w:rPr>
              <w:rFonts w:cstheme="minorBidi"/>
              <w:b w:val="0"/>
              <w:sz w:val="24"/>
              <w:szCs w:val="24"/>
              <w:lang w:eastAsia="en-GB"/>
            </w:rPr>
          </w:pPr>
          <w:hyperlink w:anchor="_Toc55850562" w:history="1">
            <w:r w:rsidRPr="002D169A">
              <w:rPr>
                <w:rStyle w:val="Hyperlink"/>
              </w:rPr>
              <w:t>Clarence Murray Bell</w:t>
            </w:r>
            <w:r>
              <w:rPr>
                <w:webHidden/>
              </w:rPr>
              <w:tab/>
            </w:r>
            <w:r>
              <w:rPr>
                <w:webHidden/>
              </w:rPr>
              <w:fldChar w:fldCharType="begin"/>
            </w:r>
            <w:r>
              <w:rPr>
                <w:webHidden/>
              </w:rPr>
              <w:instrText xml:space="preserve"> PAGEREF _Toc55850562 \h </w:instrText>
            </w:r>
            <w:r>
              <w:rPr>
                <w:webHidden/>
              </w:rPr>
            </w:r>
            <w:r>
              <w:rPr>
                <w:webHidden/>
              </w:rPr>
              <w:fldChar w:fldCharType="separate"/>
            </w:r>
            <w:r>
              <w:rPr>
                <w:webHidden/>
              </w:rPr>
              <w:t>105</w:t>
            </w:r>
            <w:r>
              <w:rPr>
                <w:webHidden/>
              </w:rPr>
              <w:fldChar w:fldCharType="end"/>
            </w:r>
          </w:hyperlink>
        </w:p>
        <w:p w14:paraId="525CCC07" w14:textId="14341106" w:rsidR="0036046D" w:rsidRDefault="0036046D">
          <w:pPr>
            <w:pStyle w:val="TOC2"/>
            <w:rPr>
              <w:rFonts w:cstheme="minorBidi"/>
              <w:b w:val="0"/>
              <w:sz w:val="24"/>
              <w:szCs w:val="24"/>
              <w:lang w:eastAsia="en-GB"/>
            </w:rPr>
          </w:pPr>
          <w:hyperlink w:anchor="_Toc55850563" w:history="1">
            <w:r w:rsidRPr="002D169A">
              <w:rPr>
                <w:rStyle w:val="Hyperlink"/>
              </w:rPr>
              <w:t>Samuel Henry Bennett</w:t>
            </w:r>
            <w:r>
              <w:rPr>
                <w:webHidden/>
              </w:rPr>
              <w:tab/>
            </w:r>
            <w:r>
              <w:rPr>
                <w:webHidden/>
              </w:rPr>
              <w:fldChar w:fldCharType="begin"/>
            </w:r>
            <w:r>
              <w:rPr>
                <w:webHidden/>
              </w:rPr>
              <w:instrText xml:space="preserve"> PAGEREF _Toc55850563 \h </w:instrText>
            </w:r>
            <w:r>
              <w:rPr>
                <w:webHidden/>
              </w:rPr>
            </w:r>
            <w:r>
              <w:rPr>
                <w:webHidden/>
              </w:rPr>
              <w:fldChar w:fldCharType="separate"/>
            </w:r>
            <w:r>
              <w:rPr>
                <w:webHidden/>
              </w:rPr>
              <w:t>106</w:t>
            </w:r>
            <w:r>
              <w:rPr>
                <w:webHidden/>
              </w:rPr>
              <w:fldChar w:fldCharType="end"/>
            </w:r>
          </w:hyperlink>
        </w:p>
        <w:p w14:paraId="4D0C0887" w14:textId="654288C1" w:rsidR="0036046D" w:rsidRDefault="0036046D">
          <w:pPr>
            <w:pStyle w:val="TOC2"/>
            <w:rPr>
              <w:rFonts w:cstheme="minorBidi"/>
              <w:b w:val="0"/>
              <w:sz w:val="24"/>
              <w:szCs w:val="24"/>
              <w:lang w:eastAsia="en-GB"/>
            </w:rPr>
          </w:pPr>
          <w:hyperlink w:anchor="_Toc55850564" w:history="1">
            <w:r w:rsidRPr="002D169A">
              <w:rPr>
                <w:rStyle w:val="Hyperlink"/>
              </w:rPr>
              <w:t>Percy James Cloke</w:t>
            </w:r>
            <w:r>
              <w:rPr>
                <w:webHidden/>
              </w:rPr>
              <w:tab/>
            </w:r>
            <w:r>
              <w:rPr>
                <w:webHidden/>
              </w:rPr>
              <w:fldChar w:fldCharType="begin"/>
            </w:r>
            <w:r>
              <w:rPr>
                <w:webHidden/>
              </w:rPr>
              <w:instrText xml:space="preserve"> PAGEREF _Toc55850564 \h </w:instrText>
            </w:r>
            <w:r>
              <w:rPr>
                <w:webHidden/>
              </w:rPr>
            </w:r>
            <w:r>
              <w:rPr>
                <w:webHidden/>
              </w:rPr>
              <w:fldChar w:fldCharType="separate"/>
            </w:r>
            <w:r>
              <w:rPr>
                <w:webHidden/>
              </w:rPr>
              <w:t>107</w:t>
            </w:r>
            <w:r>
              <w:rPr>
                <w:webHidden/>
              </w:rPr>
              <w:fldChar w:fldCharType="end"/>
            </w:r>
          </w:hyperlink>
        </w:p>
        <w:p w14:paraId="61AFF0AB" w14:textId="381E5127" w:rsidR="0036046D" w:rsidRDefault="0036046D">
          <w:pPr>
            <w:pStyle w:val="TOC2"/>
            <w:rPr>
              <w:rFonts w:cstheme="minorBidi"/>
              <w:b w:val="0"/>
              <w:sz w:val="24"/>
              <w:szCs w:val="24"/>
              <w:lang w:eastAsia="en-GB"/>
            </w:rPr>
          </w:pPr>
          <w:hyperlink w:anchor="_Toc55850565" w:history="1">
            <w:r w:rsidRPr="002D169A">
              <w:rPr>
                <w:rStyle w:val="Hyperlink"/>
              </w:rPr>
              <w:t>Frank Howard Bennett</w:t>
            </w:r>
            <w:r>
              <w:rPr>
                <w:webHidden/>
              </w:rPr>
              <w:tab/>
            </w:r>
            <w:r>
              <w:rPr>
                <w:webHidden/>
              </w:rPr>
              <w:fldChar w:fldCharType="begin"/>
            </w:r>
            <w:r>
              <w:rPr>
                <w:webHidden/>
              </w:rPr>
              <w:instrText xml:space="preserve"> PAGEREF _Toc55850565 \h </w:instrText>
            </w:r>
            <w:r>
              <w:rPr>
                <w:webHidden/>
              </w:rPr>
            </w:r>
            <w:r>
              <w:rPr>
                <w:webHidden/>
              </w:rPr>
              <w:fldChar w:fldCharType="separate"/>
            </w:r>
            <w:r>
              <w:rPr>
                <w:webHidden/>
              </w:rPr>
              <w:t>108</w:t>
            </w:r>
            <w:r>
              <w:rPr>
                <w:webHidden/>
              </w:rPr>
              <w:fldChar w:fldCharType="end"/>
            </w:r>
          </w:hyperlink>
        </w:p>
        <w:p w14:paraId="35B0B0DB" w14:textId="6DD6BDB5" w:rsidR="0036046D" w:rsidRDefault="0036046D">
          <w:pPr>
            <w:pStyle w:val="TOC2"/>
            <w:rPr>
              <w:rFonts w:cstheme="minorBidi"/>
              <w:b w:val="0"/>
              <w:sz w:val="24"/>
              <w:szCs w:val="24"/>
              <w:lang w:eastAsia="en-GB"/>
            </w:rPr>
          </w:pPr>
          <w:hyperlink w:anchor="_Toc55850566" w:history="1">
            <w:r w:rsidRPr="002D169A">
              <w:rPr>
                <w:rStyle w:val="Hyperlink"/>
              </w:rPr>
              <w:t>John Luscombe Pollard</w:t>
            </w:r>
            <w:r>
              <w:rPr>
                <w:webHidden/>
              </w:rPr>
              <w:tab/>
            </w:r>
            <w:r>
              <w:rPr>
                <w:webHidden/>
              </w:rPr>
              <w:fldChar w:fldCharType="begin"/>
            </w:r>
            <w:r>
              <w:rPr>
                <w:webHidden/>
              </w:rPr>
              <w:instrText xml:space="preserve"> PAGEREF _Toc55850566 \h </w:instrText>
            </w:r>
            <w:r>
              <w:rPr>
                <w:webHidden/>
              </w:rPr>
            </w:r>
            <w:r>
              <w:rPr>
                <w:webHidden/>
              </w:rPr>
              <w:fldChar w:fldCharType="separate"/>
            </w:r>
            <w:r>
              <w:rPr>
                <w:webHidden/>
              </w:rPr>
              <w:t>109</w:t>
            </w:r>
            <w:r>
              <w:rPr>
                <w:webHidden/>
              </w:rPr>
              <w:fldChar w:fldCharType="end"/>
            </w:r>
          </w:hyperlink>
        </w:p>
        <w:p w14:paraId="567D8824" w14:textId="118B4C56" w:rsidR="0036046D" w:rsidRDefault="0036046D">
          <w:pPr>
            <w:pStyle w:val="TOC2"/>
            <w:rPr>
              <w:rFonts w:cstheme="minorBidi"/>
              <w:b w:val="0"/>
              <w:sz w:val="24"/>
              <w:szCs w:val="24"/>
              <w:lang w:eastAsia="en-GB"/>
            </w:rPr>
          </w:pPr>
          <w:hyperlink w:anchor="_Toc55850567" w:history="1">
            <w:r w:rsidRPr="002D169A">
              <w:rPr>
                <w:rStyle w:val="Hyperlink"/>
              </w:rPr>
              <w:t>Charles Montgomery Ewart</w:t>
            </w:r>
            <w:r>
              <w:rPr>
                <w:webHidden/>
              </w:rPr>
              <w:tab/>
            </w:r>
            <w:r>
              <w:rPr>
                <w:webHidden/>
              </w:rPr>
              <w:fldChar w:fldCharType="begin"/>
            </w:r>
            <w:r>
              <w:rPr>
                <w:webHidden/>
              </w:rPr>
              <w:instrText xml:space="preserve"> PAGEREF _Toc55850567 \h </w:instrText>
            </w:r>
            <w:r>
              <w:rPr>
                <w:webHidden/>
              </w:rPr>
            </w:r>
            <w:r>
              <w:rPr>
                <w:webHidden/>
              </w:rPr>
              <w:fldChar w:fldCharType="separate"/>
            </w:r>
            <w:r>
              <w:rPr>
                <w:webHidden/>
              </w:rPr>
              <w:t>110</w:t>
            </w:r>
            <w:r>
              <w:rPr>
                <w:webHidden/>
              </w:rPr>
              <w:fldChar w:fldCharType="end"/>
            </w:r>
          </w:hyperlink>
        </w:p>
        <w:p w14:paraId="28DCAAF7" w14:textId="18C325DB" w:rsidR="0036046D" w:rsidRDefault="0036046D">
          <w:pPr>
            <w:pStyle w:val="TOC2"/>
            <w:rPr>
              <w:rFonts w:cstheme="minorBidi"/>
              <w:b w:val="0"/>
              <w:sz w:val="24"/>
              <w:szCs w:val="24"/>
              <w:lang w:eastAsia="en-GB"/>
            </w:rPr>
          </w:pPr>
          <w:hyperlink w:anchor="_Toc55850568" w:history="1">
            <w:r w:rsidRPr="002D169A">
              <w:rPr>
                <w:rStyle w:val="Hyperlink"/>
              </w:rPr>
              <w:t>Alan Ross McPhee</w:t>
            </w:r>
            <w:r>
              <w:rPr>
                <w:webHidden/>
              </w:rPr>
              <w:tab/>
            </w:r>
            <w:r>
              <w:rPr>
                <w:webHidden/>
              </w:rPr>
              <w:fldChar w:fldCharType="begin"/>
            </w:r>
            <w:r>
              <w:rPr>
                <w:webHidden/>
              </w:rPr>
              <w:instrText xml:space="preserve"> PAGEREF _Toc55850568 \h </w:instrText>
            </w:r>
            <w:r>
              <w:rPr>
                <w:webHidden/>
              </w:rPr>
            </w:r>
            <w:r>
              <w:rPr>
                <w:webHidden/>
              </w:rPr>
              <w:fldChar w:fldCharType="separate"/>
            </w:r>
            <w:r>
              <w:rPr>
                <w:webHidden/>
              </w:rPr>
              <w:t>111</w:t>
            </w:r>
            <w:r>
              <w:rPr>
                <w:webHidden/>
              </w:rPr>
              <w:fldChar w:fldCharType="end"/>
            </w:r>
          </w:hyperlink>
        </w:p>
        <w:p w14:paraId="3497900F" w14:textId="46274A4F" w:rsidR="0036046D" w:rsidRDefault="0036046D">
          <w:pPr>
            <w:pStyle w:val="TOC2"/>
            <w:rPr>
              <w:rFonts w:cstheme="minorBidi"/>
              <w:b w:val="0"/>
              <w:sz w:val="24"/>
              <w:szCs w:val="24"/>
              <w:lang w:eastAsia="en-GB"/>
            </w:rPr>
          </w:pPr>
          <w:hyperlink w:anchor="_Toc55850569" w:history="1">
            <w:r w:rsidRPr="002D169A">
              <w:rPr>
                <w:rStyle w:val="Hyperlink"/>
              </w:rPr>
              <w:t>Thomas John Smith</w:t>
            </w:r>
            <w:r>
              <w:rPr>
                <w:webHidden/>
              </w:rPr>
              <w:tab/>
            </w:r>
            <w:r>
              <w:rPr>
                <w:webHidden/>
              </w:rPr>
              <w:fldChar w:fldCharType="begin"/>
            </w:r>
            <w:r>
              <w:rPr>
                <w:webHidden/>
              </w:rPr>
              <w:instrText xml:space="preserve"> PAGEREF _Toc55850569 \h </w:instrText>
            </w:r>
            <w:r>
              <w:rPr>
                <w:webHidden/>
              </w:rPr>
            </w:r>
            <w:r>
              <w:rPr>
                <w:webHidden/>
              </w:rPr>
              <w:fldChar w:fldCharType="separate"/>
            </w:r>
            <w:r>
              <w:rPr>
                <w:webHidden/>
              </w:rPr>
              <w:t>112</w:t>
            </w:r>
            <w:r>
              <w:rPr>
                <w:webHidden/>
              </w:rPr>
              <w:fldChar w:fldCharType="end"/>
            </w:r>
          </w:hyperlink>
        </w:p>
        <w:p w14:paraId="357E707B" w14:textId="6083C1DD" w:rsidR="0036046D" w:rsidRDefault="0036046D">
          <w:pPr>
            <w:pStyle w:val="TOC2"/>
            <w:rPr>
              <w:rFonts w:cstheme="minorBidi"/>
              <w:b w:val="0"/>
              <w:sz w:val="24"/>
              <w:szCs w:val="24"/>
              <w:lang w:eastAsia="en-GB"/>
            </w:rPr>
          </w:pPr>
          <w:hyperlink w:anchor="_Toc55850570" w:history="1">
            <w:r w:rsidRPr="002D169A">
              <w:rPr>
                <w:rStyle w:val="Hyperlink"/>
              </w:rPr>
              <w:t>Ernest Henry Bugg</w:t>
            </w:r>
            <w:r>
              <w:rPr>
                <w:webHidden/>
              </w:rPr>
              <w:tab/>
            </w:r>
            <w:r>
              <w:rPr>
                <w:webHidden/>
              </w:rPr>
              <w:fldChar w:fldCharType="begin"/>
            </w:r>
            <w:r>
              <w:rPr>
                <w:webHidden/>
              </w:rPr>
              <w:instrText xml:space="preserve"> PAGEREF _Toc55850570 \h </w:instrText>
            </w:r>
            <w:r>
              <w:rPr>
                <w:webHidden/>
              </w:rPr>
            </w:r>
            <w:r>
              <w:rPr>
                <w:webHidden/>
              </w:rPr>
              <w:fldChar w:fldCharType="separate"/>
            </w:r>
            <w:r>
              <w:rPr>
                <w:webHidden/>
              </w:rPr>
              <w:t>113</w:t>
            </w:r>
            <w:r>
              <w:rPr>
                <w:webHidden/>
              </w:rPr>
              <w:fldChar w:fldCharType="end"/>
            </w:r>
          </w:hyperlink>
        </w:p>
        <w:p w14:paraId="4EAE0124" w14:textId="0A3234FE" w:rsidR="0036046D" w:rsidRDefault="0036046D">
          <w:pPr>
            <w:pStyle w:val="TOC2"/>
            <w:rPr>
              <w:rFonts w:cstheme="minorBidi"/>
              <w:b w:val="0"/>
              <w:sz w:val="24"/>
              <w:szCs w:val="24"/>
              <w:lang w:eastAsia="en-GB"/>
            </w:rPr>
          </w:pPr>
          <w:hyperlink w:anchor="_Toc55850571" w:history="1">
            <w:r w:rsidRPr="002D169A">
              <w:rPr>
                <w:rStyle w:val="Hyperlink"/>
              </w:rPr>
              <w:t>Samuel George Carter</w:t>
            </w:r>
            <w:r>
              <w:rPr>
                <w:webHidden/>
              </w:rPr>
              <w:tab/>
            </w:r>
            <w:r>
              <w:rPr>
                <w:webHidden/>
              </w:rPr>
              <w:fldChar w:fldCharType="begin"/>
            </w:r>
            <w:r>
              <w:rPr>
                <w:webHidden/>
              </w:rPr>
              <w:instrText xml:space="preserve"> PAGEREF _Toc55850571 \h </w:instrText>
            </w:r>
            <w:r>
              <w:rPr>
                <w:webHidden/>
              </w:rPr>
            </w:r>
            <w:r>
              <w:rPr>
                <w:webHidden/>
              </w:rPr>
              <w:fldChar w:fldCharType="separate"/>
            </w:r>
            <w:r>
              <w:rPr>
                <w:webHidden/>
              </w:rPr>
              <w:t>114</w:t>
            </w:r>
            <w:r>
              <w:rPr>
                <w:webHidden/>
              </w:rPr>
              <w:fldChar w:fldCharType="end"/>
            </w:r>
          </w:hyperlink>
        </w:p>
        <w:p w14:paraId="046E8F7C" w14:textId="5485D3F5" w:rsidR="0036046D" w:rsidRDefault="0036046D">
          <w:pPr>
            <w:pStyle w:val="TOC2"/>
            <w:rPr>
              <w:rFonts w:cstheme="minorBidi"/>
              <w:b w:val="0"/>
              <w:sz w:val="24"/>
              <w:szCs w:val="24"/>
              <w:lang w:eastAsia="en-GB"/>
            </w:rPr>
          </w:pPr>
          <w:hyperlink w:anchor="_Toc55850572" w:history="1">
            <w:r w:rsidRPr="002D169A">
              <w:rPr>
                <w:rStyle w:val="Hyperlink"/>
              </w:rPr>
              <w:t>Norman Harty Malcolm</w:t>
            </w:r>
            <w:r>
              <w:rPr>
                <w:webHidden/>
              </w:rPr>
              <w:tab/>
            </w:r>
            <w:r>
              <w:rPr>
                <w:webHidden/>
              </w:rPr>
              <w:fldChar w:fldCharType="begin"/>
            </w:r>
            <w:r>
              <w:rPr>
                <w:webHidden/>
              </w:rPr>
              <w:instrText xml:space="preserve"> PAGEREF _Toc55850572 \h </w:instrText>
            </w:r>
            <w:r>
              <w:rPr>
                <w:webHidden/>
              </w:rPr>
            </w:r>
            <w:r>
              <w:rPr>
                <w:webHidden/>
              </w:rPr>
              <w:fldChar w:fldCharType="separate"/>
            </w:r>
            <w:r>
              <w:rPr>
                <w:webHidden/>
              </w:rPr>
              <w:t>115</w:t>
            </w:r>
            <w:r>
              <w:rPr>
                <w:webHidden/>
              </w:rPr>
              <w:fldChar w:fldCharType="end"/>
            </w:r>
          </w:hyperlink>
        </w:p>
        <w:p w14:paraId="20832D83" w14:textId="54B7D64C" w:rsidR="0036046D" w:rsidRDefault="0036046D">
          <w:pPr>
            <w:pStyle w:val="TOC2"/>
            <w:rPr>
              <w:rFonts w:cstheme="minorBidi"/>
              <w:b w:val="0"/>
              <w:sz w:val="24"/>
              <w:szCs w:val="24"/>
              <w:lang w:eastAsia="en-GB"/>
            </w:rPr>
          </w:pPr>
          <w:hyperlink w:anchor="_Toc55850573" w:history="1">
            <w:r w:rsidRPr="002D169A">
              <w:rPr>
                <w:rStyle w:val="Hyperlink"/>
              </w:rPr>
              <w:t>Eric Frederick Herman Singleton</w:t>
            </w:r>
            <w:r>
              <w:rPr>
                <w:webHidden/>
              </w:rPr>
              <w:tab/>
            </w:r>
            <w:r>
              <w:rPr>
                <w:webHidden/>
              </w:rPr>
              <w:fldChar w:fldCharType="begin"/>
            </w:r>
            <w:r>
              <w:rPr>
                <w:webHidden/>
              </w:rPr>
              <w:instrText xml:space="preserve"> PAGEREF _Toc55850573 \h </w:instrText>
            </w:r>
            <w:r>
              <w:rPr>
                <w:webHidden/>
              </w:rPr>
            </w:r>
            <w:r>
              <w:rPr>
                <w:webHidden/>
              </w:rPr>
              <w:fldChar w:fldCharType="separate"/>
            </w:r>
            <w:r>
              <w:rPr>
                <w:webHidden/>
              </w:rPr>
              <w:t>116</w:t>
            </w:r>
            <w:r>
              <w:rPr>
                <w:webHidden/>
              </w:rPr>
              <w:fldChar w:fldCharType="end"/>
            </w:r>
          </w:hyperlink>
        </w:p>
        <w:p w14:paraId="6375CD89" w14:textId="54EB5ABE" w:rsidR="0036046D" w:rsidRDefault="0036046D">
          <w:pPr>
            <w:pStyle w:val="TOC2"/>
            <w:rPr>
              <w:rFonts w:cstheme="minorBidi"/>
              <w:b w:val="0"/>
              <w:sz w:val="24"/>
              <w:szCs w:val="24"/>
              <w:lang w:eastAsia="en-GB"/>
            </w:rPr>
          </w:pPr>
          <w:hyperlink w:anchor="_Toc55850574" w:history="1">
            <w:r w:rsidRPr="002D169A">
              <w:rPr>
                <w:rStyle w:val="Hyperlink"/>
              </w:rPr>
              <w:t>Norman John Hardy</w:t>
            </w:r>
            <w:r>
              <w:rPr>
                <w:webHidden/>
              </w:rPr>
              <w:tab/>
            </w:r>
            <w:r>
              <w:rPr>
                <w:webHidden/>
              </w:rPr>
              <w:fldChar w:fldCharType="begin"/>
            </w:r>
            <w:r>
              <w:rPr>
                <w:webHidden/>
              </w:rPr>
              <w:instrText xml:space="preserve"> PAGEREF _Toc55850574 \h </w:instrText>
            </w:r>
            <w:r>
              <w:rPr>
                <w:webHidden/>
              </w:rPr>
            </w:r>
            <w:r>
              <w:rPr>
                <w:webHidden/>
              </w:rPr>
              <w:fldChar w:fldCharType="separate"/>
            </w:r>
            <w:r>
              <w:rPr>
                <w:webHidden/>
              </w:rPr>
              <w:t>117</w:t>
            </w:r>
            <w:r>
              <w:rPr>
                <w:webHidden/>
              </w:rPr>
              <w:fldChar w:fldCharType="end"/>
            </w:r>
          </w:hyperlink>
        </w:p>
        <w:p w14:paraId="395ADD88" w14:textId="3408CD2A" w:rsidR="0036046D" w:rsidRDefault="0036046D">
          <w:pPr>
            <w:pStyle w:val="TOC2"/>
            <w:rPr>
              <w:rFonts w:cstheme="minorBidi"/>
              <w:b w:val="0"/>
              <w:sz w:val="24"/>
              <w:szCs w:val="24"/>
              <w:lang w:eastAsia="en-GB"/>
            </w:rPr>
          </w:pPr>
          <w:hyperlink w:anchor="_Toc55850575" w:history="1">
            <w:r w:rsidRPr="002D169A">
              <w:rPr>
                <w:rStyle w:val="Hyperlink"/>
              </w:rPr>
              <w:t>Oscar George Pearson</w:t>
            </w:r>
            <w:r>
              <w:rPr>
                <w:webHidden/>
              </w:rPr>
              <w:tab/>
            </w:r>
            <w:r>
              <w:rPr>
                <w:webHidden/>
              </w:rPr>
              <w:fldChar w:fldCharType="begin"/>
            </w:r>
            <w:r>
              <w:rPr>
                <w:webHidden/>
              </w:rPr>
              <w:instrText xml:space="preserve"> PAGEREF _Toc55850575 \h </w:instrText>
            </w:r>
            <w:r>
              <w:rPr>
                <w:webHidden/>
              </w:rPr>
            </w:r>
            <w:r>
              <w:rPr>
                <w:webHidden/>
              </w:rPr>
              <w:fldChar w:fldCharType="separate"/>
            </w:r>
            <w:r>
              <w:rPr>
                <w:webHidden/>
              </w:rPr>
              <w:t>118</w:t>
            </w:r>
            <w:r>
              <w:rPr>
                <w:webHidden/>
              </w:rPr>
              <w:fldChar w:fldCharType="end"/>
            </w:r>
          </w:hyperlink>
        </w:p>
        <w:p w14:paraId="6DF17F4C" w14:textId="7913B8A6" w:rsidR="0036046D" w:rsidRDefault="0036046D">
          <w:pPr>
            <w:pStyle w:val="TOC2"/>
            <w:rPr>
              <w:rFonts w:cstheme="minorBidi"/>
              <w:b w:val="0"/>
              <w:sz w:val="24"/>
              <w:szCs w:val="24"/>
              <w:lang w:eastAsia="en-GB"/>
            </w:rPr>
          </w:pPr>
          <w:hyperlink w:anchor="_Toc55850576" w:history="1">
            <w:r w:rsidRPr="002D169A">
              <w:rPr>
                <w:rStyle w:val="Hyperlink"/>
              </w:rPr>
              <w:t>Hugh Roy Currie</w:t>
            </w:r>
            <w:r>
              <w:rPr>
                <w:webHidden/>
              </w:rPr>
              <w:tab/>
            </w:r>
            <w:r>
              <w:rPr>
                <w:webHidden/>
              </w:rPr>
              <w:fldChar w:fldCharType="begin"/>
            </w:r>
            <w:r>
              <w:rPr>
                <w:webHidden/>
              </w:rPr>
              <w:instrText xml:space="preserve"> PAGEREF _Toc55850576 \h </w:instrText>
            </w:r>
            <w:r>
              <w:rPr>
                <w:webHidden/>
              </w:rPr>
            </w:r>
            <w:r>
              <w:rPr>
                <w:webHidden/>
              </w:rPr>
              <w:fldChar w:fldCharType="separate"/>
            </w:r>
            <w:r>
              <w:rPr>
                <w:webHidden/>
              </w:rPr>
              <w:t>119</w:t>
            </w:r>
            <w:r>
              <w:rPr>
                <w:webHidden/>
              </w:rPr>
              <w:fldChar w:fldCharType="end"/>
            </w:r>
          </w:hyperlink>
        </w:p>
        <w:p w14:paraId="64AD7F18" w14:textId="3F737A59" w:rsidR="0036046D" w:rsidRDefault="0036046D">
          <w:pPr>
            <w:pStyle w:val="TOC2"/>
            <w:rPr>
              <w:rFonts w:cstheme="minorBidi"/>
              <w:b w:val="0"/>
              <w:sz w:val="24"/>
              <w:szCs w:val="24"/>
              <w:lang w:eastAsia="en-GB"/>
            </w:rPr>
          </w:pPr>
          <w:hyperlink w:anchor="_Toc55850577" w:history="1">
            <w:r w:rsidRPr="002D169A">
              <w:rPr>
                <w:rStyle w:val="Hyperlink"/>
              </w:rPr>
              <w:t>Edward James Hubble</w:t>
            </w:r>
            <w:r>
              <w:rPr>
                <w:webHidden/>
              </w:rPr>
              <w:tab/>
            </w:r>
            <w:r>
              <w:rPr>
                <w:webHidden/>
              </w:rPr>
              <w:fldChar w:fldCharType="begin"/>
            </w:r>
            <w:r>
              <w:rPr>
                <w:webHidden/>
              </w:rPr>
              <w:instrText xml:space="preserve"> PAGEREF _Toc55850577 \h </w:instrText>
            </w:r>
            <w:r>
              <w:rPr>
                <w:webHidden/>
              </w:rPr>
            </w:r>
            <w:r>
              <w:rPr>
                <w:webHidden/>
              </w:rPr>
              <w:fldChar w:fldCharType="separate"/>
            </w:r>
            <w:r>
              <w:rPr>
                <w:webHidden/>
              </w:rPr>
              <w:t>120</w:t>
            </w:r>
            <w:r>
              <w:rPr>
                <w:webHidden/>
              </w:rPr>
              <w:fldChar w:fldCharType="end"/>
            </w:r>
          </w:hyperlink>
        </w:p>
        <w:p w14:paraId="6EF1988D" w14:textId="74694D22" w:rsidR="0036046D" w:rsidRDefault="0036046D">
          <w:pPr>
            <w:pStyle w:val="TOC2"/>
            <w:rPr>
              <w:rFonts w:cstheme="minorBidi"/>
              <w:b w:val="0"/>
              <w:sz w:val="24"/>
              <w:szCs w:val="24"/>
              <w:lang w:eastAsia="en-GB"/>
            </w:rPr>
          </w:pPr>
          <w:hyperlink w:anchor="_Toc55850578" w:history="1">
            <w:r w:rsidRPr="002D169A">
              <w:rPr>
                <w:rStyle w:val="Hyperlink"/>
              </w:rPr>
              <w:t>Gerald Francis Griffin</w:t>
            </w:r>
            <w:r>
              <w:rPr>
                <w:webHidden/>
              </w:rPr>
              <w:tab/>
            </w:r>
            <w:r>
              <w:rPr>
                <w:webHidden/>
              </w:rPr>
              <w:fldChar w:fldCharType="begin"/>
            </w:r>
            <w:r>
              <w:rPr>
                <w:webHidden/>
              </w:rPr>
              <w:instrText xml:space="preserve"> PAGEREF _Toc55850578 \h </w:instrText>
            </w:r>
            <w:r>
              <w:rPr>
                <w:webHidden/>
              </w:rPr>
            </w:r>
            <w:r>
              <w:rPr>
                <w:webHidden/>
              </w:rPr>
              <w:fldChar w:fldCharType="separate"/>
            </w:r>
            <w:r>
              <w:rPr>
                <w:webHidden/>
              </w:rPr>
              <w:t>121</w:t>
            </w:r>
            <w:r>
              <w:rPr>
                <w:webHidden/>
              </w:rPr>
              <w:fldChar w:fldCharType="end"/>
            </w:r>
          </w:hyperlink>
        </w:p>
        <w:p w14:paraId="45765B73" w14:textId="7BFC6B26" w:rsidR="0036046D" w:rsidRDefault="0036046D">
          <w:pPr>
            <w:pStyle w:val="TOC2"/>
            <w:rPr>
              <w:rFonts w:cstheme="minorBidi"/>
              <w:b w:val="0"/>
              <w:sz w:val="24"/>
              <w:szCs w:val="24"/>
              <w:lang w:eastAsia="en-GB"/>
            </w:rPr>
          </w:pPr>
          <w:hyperlink w:anchor="_Toc55850579" w:history="1">
            <w:r w:rsidRPr="002D169A">
              <w:rPr>
                <w:rStyle w:val="Hyperlink"/>
              </w:rPr>
              <w:t>Alexander Elder Morrison</w:t>
            </w:r>
            <w:r>
              <w:rPr>
                <w:webHidden/>
              </w:rPr>
              <w:tab/>
            </w:r>
            <w:r>
              <w:rPr>
                <w:webHidden/>
              </w:rPr>
              <w:fldChar w:fldCharType="begin"/>
            </w:r>
            <w:r>
              <w:rPr>
                <w:webHidden/>
              </w:rPr>
              <w:instrText xml:space="preserve"> PAGEREF _Toc55850579 \h </w:instrText>
            </w:r>
            <w:r>
              <w:rPr>
                <w:webHidden/>
              </w:rPr>
            </w:r>
            <w:r>
              <w:rPr>
                <w:webHidden/>
              </w:rPr>
              <w:fldChar w:fldCharType="separate"/>
            </w:r>
            <w:r>
              <w:rPr>
                <w:webHidden/>
              </w:rPr>
              <w:t>122</w:t>
            </w:r>
            <w:r>
              <w:rPr>
                <w:webHidden/>
              </w:rPr>
              <w:fldChar w:fldCharType="end"/>
            </w:r>
          </w:hyperlink>
        </w:p>
        <w:p w14:paraId="689F18ED" w14:textId="2499E07B" w:rsidR="0036046D" w:rsidRDefault="0036046D">
          <w:pPr>
            <w:pStyle w:val="TOC2"/>
            <w:rPr>
              <w:rFonts w:cstheme="minorBidi"/>
              <w:b w:val="0"/>
              <w:sz w:val="24"/>
              <w:szCs w:val="24"/>
              <w:lang w:eastAsia="en-GB"/>
            </w:rPr>
          </w:pPr>
          <w:hyperlink w:anchor="_Toc55850580" w:history="1">
            <w:r w:rsidRPr="002D169A">
              <w:rPr>
                <w:rStyle w:val="Hyperlink"/>
              </w:rPr>
              <w:t>Henry Russell</w:t>
            </w:r>
            <w:r>
              <w:rPr>
                <w:webHidden/>
              </w:rPr>
              <w:tab/>
            </w:r>
            <w:r>
              <w:rPr>
                <w:webHidden/>
              </w:rPr>
              <w:fldChar w:fldCharType="begin"/>
            </w:r>
            <w:r>
              <w:rPr>
                <w:webHidden/>
              </w:rPr>
              <w:instrText xml:space="preserve"> PAGEREF _Toc55850580 \h </w:instrText>
            </w:r>
            <w:r>
              <w:rPr>
                <w:webHidden/>
              </w:rPr>
            </w:r>
            <w:r>
              <w:rPr>
                <w:webHidden/>
              </w:rPr>
              <w:fldChar w:fldCharType="separate"/>
            </w:r>
            <w:r>
              <w:rPr>
                <w:webHidden/>
              </w:rPr>
              <w:t>123</w:t>
            </w:r>
            <w:r>
              <w:rPr>
                <w:webHidden/>
              </w:rPr>
              <w:fldChar w:fldCharType="end"/>
            </w:r>
          </w:hyperlink>
        </w:p>
        <w:p w14:paraId="3A8C273F" w14:textId="5518CC1F" w:rsidR="0036046D" w:rsidRDefault="0036046D">
          <w:pPr>
            <w:pStyle w:val="TOC2"/>
            <w:rPr>
              <w:rFonts w:cstheme="minorBidi"/>
              <w:b w:val="0"/>
              <w:sz w:val="24"/>
              <w:szCs w:val="24"/>
              <w:lang w:eastAsia="en-GB"/>
            </w:rPr>
          </w:pPr>
          <w:hyperlink w:anchor="_Toc55850581" w:history="1">
            <w:r w:rsidRPr="002D169A">
              <w:rPr>
                <w:rStyle w:val="Hyperlink"/>
              </w:rPr>
              <w:t>George Leslie Wood</w:t>
            </w:r>
            <w:r>
              <w:rPr>
                <w:webHidden/>
              </w:rPr>
              <w:tab/>
            </w:r>
            <w:r>
              <w:rPr>
                <w:webHidden/>
              </w:rPr>
              <w:fldChar w:fldCharType="begin"/>
            </w:r>
            <w:r>
              <w:rPr>
                <w:webHidden/>
              </w:rPr>
              <w:instrText xml:space="preserve"> PAGEREF _Toc55850581 \h </w:instrText>
            </w:r>
            <w:r>
              <w:rPr>
                <w:webHidden/>
              </w:rPr>
            </w:r>
            <w:r>
              <w:rPr>
                <w:webHidden/>
              </w:rPr>
              <w:fldChar w:fldCharType="separate"/>
            </w:r>
            <w:r>
              <w:rPr>
                <w:webHidden/>
              </w:rPr>
              <w:t>124</w:t>
            </w:r>
            <w:r>
              <w:rPr>
                <w:webHidden/>
              </w:rPr>
              <w:fldChar w:fldCharType="end"/>
            </w:r>
          </w:hyperlink>
        </w:p>
        <w:p w14:paraId="2DCA6BFD" w14:textId="51B89E7F" w:rsidR="0036046D" w:rsidRDefault="0036046D">
          <w:pPr>
            <w:pStyle w:val="TOC2"/>
            <w:rPr>
              <w:rFonts w:cstheme="minorBidi"/>
              <w:b w:val="0"/>
              <w:sz w:val="24"/>
              <w:szCs w:val="24"/>
              <w:lang w:eastAsia="en-GB"/>
            </w:rPr>
          </w:pPr>
          <w:hyperlink w:anchor="_Toc55850582" w:history="1">
            <w:r w:rsidRPr="002D169A">
              <w:rPr>
                <w:rStyle w:val="Hyperlink"/>
              </w:rPr>
              <w:t>Alexander Gordon Griffiths</w:t>
            </w:r>
            <w:r>
              <w:rPr>
                <w:webHidden/>
              </w:rPr>
              <w:tab/>
            </w:r>
            <w:r>
              <w:rPr>
                <w:webHidden/>
              </w:rPr>
              <w:fldChar w:fldCharType="begin"/>
            </w:r>
            <w:r>
              <w:rPr>
                <w:webHidden/>
              </w:rPr>
              <w:instrText xml:space="preserve"> PAGEREF _Toc55850582 \h </w:instrText>
            </w:r>
            <w:r>
              <w:rPr>
                <w:webHidden/>
              </w:rPr>
            </w:r>
            <w:r>
              <w:rPr>
                <w:webHidden/>
              </w:rPr>
              <w:fldChar w:fldCharType="separate"/>
            </w:r>
            <w:r>
              <w:rPr>
                <w:webHidden/>
              </w:rPr>
              <w:t>125</w:t>
            </w:r>
            <w:r>
              <w:rPr>
                <w:webHidden/>
              </w:rPr>
              <w:fldChar w:fldCharType="end"/>
            </w:r>
          </w:hyperlink>
        </w:p>
        <w:p w14:paraId="499D830E" w14:textId="70CF4791" w:rsidR="0036046D" w:rsidRDefault="0036046D">
          <w:pPr>
            <w:pStyle w:val="TOC2"/>
            <w:rPr>
              <w:rFonts w:cstheme="minorBidi"/>
              <w:b w:val="0"/>
              <w:sz w:val="24"/>
              <w:szCs w:val="24"/>
              <w:lang w:eastAsia="en-GB"/>
            </w:rPr>
          </w:pPr>
          <w:hyperlink w:anchor="_Toc55850583" w:history="1">
            <w:r w:rsidRPr="002D169A">
              <w:rPr>
                <w:rStyle w:val="Hyperlink"/>
              </w:rPr>
              <w:t>Clarence James Edward Pollock</w:t>
            </w:r>
            <w:r>
              <w:rPr>
                <w:webHidden/>
              </w:rPr>
              <w:tab/>
            </w:r>
            <w:r>
              <w:rPr>
                <w:webHidden/>
              </w:rPr>
              <w:fldChar w:fldCharType="begin"/>
            </w:r>
            <w:r>
              <w:rPr>
                <w:webHidden/>
              </w:rPr>
              <w:instrText xml:space="preserve"> PAGEREF _Toc55850583 \h </w:instrText>
            </w:r>
            <w:r>
              <w:rPr>
                <w:webHidden/>
              </w:rPr>
            </w:r>
            <w:r>
              <w:rPr>
                <w:webHidden/>
              </w:rPr>
              <w:fldChar w:fldCharType="separate"/>
            </w:r>
            <w:r>
              <w:rPr>
                <w:webHidden/>
              </w:rPr>
              <w:t>126</w:t>
            </w:r>
            <w:r>
              <w:rPr>
                <w:webHidden/>
              </w:rPr>
              <w:fldChar w:fldCharType="end"/>
            </w:r>
          </w:hyperlink>
        </w:p>
        <w:p w14:paraId="3AB98821" w14:textId="02227EA3" w:rsidR="0036046D" w:rsidRDefault="0036046D">
          <w:pPr>
            <w:pStyle w:val="TOC2"/>
            <w:rPr>
              <w:rFonts w:cstheme="minorBidi"/>
              <w:b w:val="0"/>
              <w:sz w:val="24"/>
              <w:szCs w:val="24"/>
              <w:lang w:eastAsia="en-GB"/>
            </w:rPr>
          </w:pPr>
          <w:hyperlink w:anchor="_Toc55850584" w:history="1">
            <w:r w:rsidRPr="002D169A">
              <w:rPr>
                <w:rStyle w:val="Hyperlink"/>
              </w:rPr>
              <w:t>Francis Thomas Currie</w:t>
            </w:r>
            <w:r>
              <w:rPr>
                <w:webHidden/>
              </w:rPr>
              <w:tab/>
            </w:r>
            <w:r>
              <w:rPr>
                <w:webHidden/>
              </w:rPr>
              <w:fldChar w:fldCharType="begin"/>
            </w:r>
            <w:r>
              <w:rPr>
                <w:webHidden/>
              </w:rPr>
              <w:instrText xml:space="preserve"> PAGEREF _Toc55850584 \h </w:instrText>
            </w:r>
            <w:r>
              <w:rPr>
                <w:webHidden/>
              </w:rPr>
            </w:r>
            <w:r>
              <w:rPr>
                <w:webHidden/>
              </w:rPr>
              <w:fldChar w:fldCharType="separate"/>
            </w:r>
            <w:r>
              <w:rPr>
                <w:webHidden/>
              </w:rPr>
              <w:t>127</w:t>
            </w:r>
            <w:r>
              <w:rPr>
                <w:webHidden/>
              </w:rPr>
              <w:fldChar w:fldCharType="end"/>
            </w:r>
          </w:hyperlink>
        </w:p>
        <w:p w14:paraId="7AA81DDF" w14:textId="2A195E66" w:rsidR="0036046D" w:rsidRDefault="0036046D">
          <w:pPr>
            <w:pStyle w:val="TOC2"/>
            <w:rPr>
              <w:rFonts w:cstheme="minorBidi"/>
              <w:b w:val="0"/>
              <w:sz w:val="24"/>
              <w:szCs w:val="24"/>
              <w:lang w:eastAsia="en-GB"/>
            </w:rPr>
          </w:pPr>
          <w:hyperlink w:anchor="_Toc55850585" w:history="1">
            <w:r w:rsidRPr="002D169A">
              <w:rPr>
                <w:rStyle w:val="Hyperlink"/>
              </w:rPr>
              <w:t>John Alphonsis Cloonan</w:t>
            </w:r>
            <w:r>
              <w:rPr>
                <w:webHidden/>
              </w:rPr>
              <w:tab/>
            </w:r>
            <w:r>
              <w:rPr>
                <w:webHidden/>
              </w:rPr>
              <w:fldChar w:fldCharType="begin"/>
            </w:r>
            <w:r>
              <w:rPr>
                <w:webHidden/>
              </w:rPr>
              <w:instrText xml:space="preserve"> PAGEREF _Toc55850585 \h </w:instrText>
            </w:r>
            <w:r>
              <w:rPr>
                <w:webHidden/>
              </w:rPr>
            </w:r>
            <w:r>
              <w:rPr>
                <w:webHidden/>
              </w:rPr>
              <w:fldChar w:fldCharType="separate"/>
            </w:r>
            <w:r>
              <w:rPr>
                <w:webHidden/>
              </w:rPr>
              <w:t>129</w:t>
            </w:r>
            <w:r>
              <w:rPr>
                <w:webHidden/>
              </w:rPr>
              <w:fldChar w:fldCharType="end"/>
            </w:r>
          </w:hyperlink>
        </w:p>
        <w:p w14:paraId="1E8EE395" w14:textId="4AA941ED" w:rsidR="0036046D" w:rsidRDefault="0036046D">
          <w:pPr>
            <w:pStyle w:val="TOC2"/>
            <w:rPr>
              <w:rFonts w:cstheme="minorBidi"/>
              <w:b w:val="0"/>
              <w:sz w:val="24"/>
              <w:szCs w:val="24"/>
              <w:lang w:eastAsia="en-GB"/>
            </w:rPr>
          </w:pPr>
          <w:hyperlink w:anchor="_Toc55850586" w:history="1">
            <w:r w:rsidRPr="002D169A">
              <w:rPr>
                <w:rStyle w:val="Hyperlink"/>
              </w:rPr>
              <w:t>George William Saunders</w:t>
            </w:r>
            <w:r>
              <w:rPr>
                <w:webHidden/>
              </w:rPr>
              <w:tab/>
            </w:r>
            <w:r>
              <w:rPr>
                <w:webHidden/>
              </w:rPr>
              <w:fldChar w:fldCharType="begin"/>
            </w:r>
            <w:r>
              <w:rPr>
                <w:webHidden/>
              </w:rPr>
              <w:instrText xml:space="preserve"> PAGEREF _Toc55850586 \h </w:instrText>
            </w:r>
            <w:r>
              <w:rPr>
                <w:webHidden/>
              </w:rPr>
            </w:r>
            <w:r>
              <w:rPr>
                <w:webHidden/>
              </w:rPr>
              <w:fldChar w:fldCharType="separate"/>
            </w:r>
            <w:r>
              <w:rPr>
                <w:webHidden/>
              </w:rPr>
              <w:t>130</w:t>
            </w:r>
            <w:r>
              <w:rPr>
                <w:webHidden/>
              </w:rPr>
              <w:fldChar w:fldCharType="end"/>
            </w:r>
          </w:hyperlink>
        </w:p>
        <w:p w14:paraId="6ABD906F" w14:textId="52647893" w:rsidR="0036046D" w:rsidRDefault="0036046D">
          <w:pPr>
            <w:pStyle w:val="TOC2"/>
            <w:rPr>
              <w:rFonts w:cstheme="minorBidi"/>
              <w:b w:val="0"/>
              <w:sz w:val="24"/>
              <w:szCs w:val="24"/>
              <w:lang w:eastAsia="en-GB"/>
            </w:rPr>
          </w:pPr>
          <w:hyperlink w:anchor="_Toc55850587" w:history="1">
            <w:r w:rsidRPr="002D169A">
              <w:rPr>
                <w:rStyle w:val="Hyperlink"/>
              </w:rPr>
              <w:t>David Edward Bodycomb Worthington</w:t>
            </w:r>
            <w:r>
              <w:rPr>
                <w:webHidden/>
              </w:rPr>
              <w:tab/>
            </w:r>
            <w:r>
              <w:rPr>
                <w:webHidden/>
              </w:rPr>
              <w:fldChar w:fldCharType="begin"/>
            </w:r>
            <w:r>
              <w:rPr>
                <w:webHidden/>
              </w:rPr>
              <w:instrText xml:space="preserve"> PAGEREF _Toc55850587 \h </w:instrText>
            </w:r>
            <w:r>
              <w:rPr>
                <w:webHidden/>
              </w:rPr>
            </w:r>
            <w:r>
              <w:rPr>
                <w:webHidden/>
              </w:rPr>
              <w:fldChar w:fldCharType="separate"/>
            </w:r>
            <w:r>
              <w:rPr>
                <w:webHidden/>
              </w:rPr>
              <w:t>131</w:t>
            </w:r>
            <w:r>
              <w:rPr>
                <w:webHidden/>
              </w:rPr>
              <w:fldChar w:fldCharType="end"/>
            </w:r>
          </w:hyperlink>
        </w:p>
        <w:p w14:paraId="055AF334" w14:textId="5373715D" w:rsidR="0036046D" w:rsidRDefault="0036046D">
          <w:pPr>
            <w:pStyle w:val="TOC2"/>
            <w:rPr>
              <w:rFonts w:cstheme="minorBidi"/>
              <w:b w:val="0"/>
              <w:sz w:val="24"/>
              <w:szCs w:val="24"/>
              <w:lang w:eastAsia="en-GB"/>
            </w:rPr>
          </w:pPr>
          <w:hyperlink w:anchor="_Toc55850588" w:history="1">
            <w:r w:rsidRPr="002D169A">
              <w:rPr>
                <w:rStyle w:val="Hyperlink"/>
              </w:rPr>
              <w:t>Kilby Leslie Groves</w:t>
            </w:r>
            <w:r>
              <w:rPr>
                <w:webHidden/>
              </w:rPr>
              <w:tab/>
            </w:r>
            <w:r>
              <w:rPr>
                <w:webHidden/>
              </w:rPr>
              <w:fldChar w:fldCharType="begin"/>
            </w:r>
            <w:r>
              <w:rPr>
                <w:webHidden/>
              </w:rPr>
              <w:instrText xml:space="preserve"> PAGEREF _Toc55850588 \h </w:instrText>
            </w:r>
            <w:r>
              <w:rPr>
                <w:webHidden/>
              </w:rPr>
            </w:r>
            <w:r>
              <w:rPr>
                <w:webHidden/>
              </w:rPr>
              <w:fldChar w:fldCharType="separate"/>
            </w:r>
            <w:r>
              <w:rPr>
                <w:webHidden/>
              </w:rPr>
              <w:t>132</w:t>
            </w:r>
            <w:r>
              <w:rPr>
                <w:webHidden/>
              </w:rPr>
              <w:fldChar w:fldCharType="end"/>
            </w:r>
          </w:hyperlink>
        </w:p>
        <w:p w14:paraId="0D30D58E" w14:textId="01D42CA7" w:rsidR="0036046D" w:rsidRDefault="0036046D">
          <w:pPr>
            <w:pStyle w:val="TOC2"/>
            <w:rPr>
              <w:rFonts w:cstheme="minorBidi"/>
              <w:b w:val="0"/>
              <w:sz w:val="24"/>
              <w:szCs w:val="24"/>
              <w:lang w:eastAsia="en-GB"/>
            </w:rPr>
          </w:pPr>
          <w:hyperlink w:anchor="_Toc55850589" w:history="1">
            <w:r w:rsidRPr="002D169A">
              <w:rPr>
                <w:rStyle w:val="Hyperlink"/>
              </w:rPr>
              <w:t>Westgarth Charles Walker Muir</w:t>
            </w:r>
            <w:r>
              <w:rPr>
                <w:webHidden/>
              </w:rPr>
              <w:tab/>
            </w:r>
            <w:r>
              <w:rPr>
                <w:webHidden/>
              </w:rPr>
              <w:fldChar w:fldCharType="begin"/>
            </w:r>
            <w:r>
              <w:rPr>
                <w:webHidden/>
              </w:rPr>
              <w:instrText xml:space="preserve"> PAGEREF _Toc55850589 \h </w:instrText>
            </w:r>
            <w:r>
              <w:rPr>
                <w:webHidden/>
              </w:rPr>
            </w:r>
            <w:r>
              <w:rPr>
                <w:webHidden/>
              </w:rPr>
              <w:fldChar w:fldCharType="separate"/>
            </w:r>
            <w:r>
              <w:rPr>
                <w:webHidden/>
              </w:rPr>
              <w:t>133</w:t>
            </w:r>
            <w:r>
              <w:rPr>
                <w:webHidden/>
              </w:rPr>
              <w:fldChar w:fldCharType="end"/>
            </w:r>
          </w:hyperlink>
        </w:p>
        <w:p w14:paraId="257D5CE3" w14:textId="30C074F8" w:rsidR="0036046D" w:rsidRDefault="0036046D">
          <w:pPr>
            <w:pStyle w:val="TOC1"/>
            <w:rPr>
              <w:rFonts w:cstheme="minorBidi"/>
              <w:b w:val="0"/>
              <w:color w:val="auto"/>
              <w:lang w:eastAsia="en-GB"/>
            </w:rPr>
          </w:pPr>
          <w:hyperlink w:anchor="_Toc55850590" w:history="1">
            <w:r w:rsidRPr="002D169A">
              <w:rPr>
                <w:rStyle w:val="Hyperlink"/>
                <w:bCs/>
              </w:rPr>
              <w:t>1917</w:t>
            </w:r>
            <w:r>
              <w:rPr>
                <w:webHidden/>
              </w:rPr>
              <w:tab/>
            </w:r>
            <w:r>
              <w:rPr>
                <w:webHidden/>
              </w:rPr>
              <w:fldChar w:fldCharType="begin"/>
            </w:r>
            <w:r>
              <w:rPr>
                <w:webHidden/>
              </w:rPr>
              <w:instrText xml:space="preserve"> PAGEREF _Toc55850590 \h </w:instrText>
            </w:r>
            <w:r>
              <w:rPr>
                <w:webHidden/>
              </w:rPr>
            </w:r>
            <w:r>
              <w:rPr>
                <w:webHidden/>
              </w:rPr>
              <w:fldChar w:fldCharType="separate"/>
            </w:r>
            <w:r>
              <w:rPr>
                <w:webHidden/>
              </w:rPr>
              <w:t>134</w:t>
            </w:r>
            <w:r>
              <w:rPr>
                <w:webHidden/>
              </w:rPr>
              <w:fldChar w:fldCharType="end"/>
            </w:r>
          </w:hyperlink>
        </w:p>
        <w:p w14:paraId="55614210" w14:textId="2D990FC4" w:rsidR="0036046D" w:rsidRDefault="0036046D">
          <w:pPr>
            <w:pStyle w:val="TOC2"/>
            <w:rPr>
              <w:rFonts w:cstheme="minorBidi"/>
              <w:b w:val="0"/>
              <w:sz w:val="24"/>
              <w:szCs w:val="24"/>
              <w:lang w:eastAsia="en-GB"/>
            </w:rPr>
          </w:pPr>
          <w:hyperlink w:anchor="_Toc55850591" w:history="1">
            <w:r w:rsidRPr="002D169A">
              <w:rPr>
                <w:rStyle w:val="Hyperlink"/>
              </w:rPr>
              <w:t>George Frederick Price</w:t>
            </w:r>
            <w:r>
              <w:rPr>
                <w:webHidden/>
              </w:rPr>
              <w:tab/>
            </w:r>
            <w:r>
              <w:rPr>
                <w:webHidden/>
              </w:rPr>
              <w:fldChar w:fldCharType="begin"/>
            </w:r>
            <w:r>
              <w:rPr>
                <w:webHidden/>
              </w:rPr>
              <w:instrText xml:space="preserve"> PAGEREF _Toc55850591 \h </w:instrText>
            </w:r>
            <w:r>
              <w:rPr>
                <w:webHidden/>
              </w:rPr>
            </w:r>
            <w:r>
              <w:rPr>
                <w:webHidden/>
              </w:rPr>
              <w:fldChar w:fldCharType="separate"/>
            </w:r>
            <w:r>
              <w:rPr>
                <w:webHidden/>
              </w:rPr>
              <w:t>135</w:t>
            </w:r>
            <w:r>
              <w:rPr>
                <w:webHidden/>
              </w:rPr>
              <w:fldChar w:fldCharType="end"/>
            </w:r>
          </w:hyperlink>
        </w:p>
        <w:p w14:paraId="0F30323D" w14:textId="61A69525" w:rsidR="0036046D" w:rsidRDefault="0036046D">
          <w:pPr>
            <w:pStyle w:val="TOC2"/>
            <w:rPr>
              <w:rFonts w:cstheme="minorBidi"/>
              <w:b w:val="0"/>
              <w:sz w:val="24"/>
              <w:szCs w:val="24"/>
              <w:lang w:eastAsia="en-GB"/>
            </w:rPr>
          </w:pPr>
          <w:hyperlink w:anchor="_Toc55850592" w:history="1">
            <w:r w:rsidRPr="002D169A">
              <w:rPr>
                <w:rStyle w:val="Hyperlink"/>
              </w:rPr>
              <w:t>Hector Ernest Henderson Mitchell</w:t>
            </w:r>
            <w:r>
              <w:rPr>
                <w:webHidden/>
              </w:rPr>
              <w:tab/>
            </w:r>
            <w:r>
              <w:rPr>
                <w:webHidden/>
              </w:rPr>
              <w:fldChar w:fldCharType="begin"/>
            </w:r>
            <w:r>
              <w:rPr>
                <w:webHidden/>
              </w:rPr>
              <w:instrText xml:space="preserve"> PAGEREF _Toc55850592 \h </w:instrText>
            </w:r>
            <w:r>
              <w:rPr>
                <w:webHidden/>
              </w:rPr>
            </w:r>
            <w:r>
              <w:rPr>
                <w:webHidden/>
              </w:rPr>
              <w:fldChar w:fldCharType="separate"/>
            </w:r>
            <w:r>
              <w:rPr>
                <w:webHidden/>
              </w:rPr>
              <w:t>136</w:t>
            </w:r>
            <w:r>
              <w:rPr>
                <w:webHidden/>
              </w:rPr>
              <w:fldChar w:fldCharType="end"/>
            </w:r>
          </w:hyperlink>
        </w:p>
        <w:p w14:paraId="4703FA25" w14:textId="07C97BE8" w:rsidR="0036046D" w:rsidRDefault="0036046D">
          <w:pPr>
            <w:pStyle w:val="TOC2"/>
            <w:rPr>
              <w:rFonts w:cstheme="minorBidi"/>
              <w:b w:val="0"/>
              <w:sz w:val="24"/>
              <w:szCs w:val="24"/>
              <w:lang w:eastAsia="en-GB"/>
            </w:rPr>
          </w:pPr>
          <w:hyperlink w:anchor="_Toc55850593" w:history="1">
            <w:r w:rsidRPr="002D169A">
              <w:rPr>
                <w:rStyle w:val="Hyperlink"/>
              </w:rPr>
              <w:t>William Melbourne Campbell Somerville</w:t>
            </w:r>
            <w:r>
              <w:rPr>
                <w:webHidden/>
              </w:rPr>
              <w:tab/>
            </w:r>
            <w:r>
              <w:rPr>
                <w:webHidden/>
              </w:rPr>
              <w:fldChar w:fldCharType="begin"/>
            </w:r>
            <w:r>
              <w:rPr>
                <w:webHidden/>
              </w:rPr>
              <w:instrText xml:space="preserve"> PAGEREF _Toc55850593 \h </w:instrText>
            </w:r>
            <w:r>
              <w:rPr>
                <w:webHidden/>
              </w:rPr>
            </w:r>
            <w:r>
              <w:rPr>
                <w:webHidden/>
              </w:rPr>
              <w:fldChar w:fldCharType="separate"/>
            </w:r>
            <w:r>
              <w:rPr>
                <w:webHidden/>
              </w:rPr>
              <w:t>137</w:t>
            </w:r>
            <w:r>
              <w:rPr>
                <w:webHidden/>
              </w:rPr>
              <w:fldChar w:fldCharType="end"/>
            </w:r>
          </w:hyperlink>
        </w:p>
        <w:p w14:paraId="7EA028D1" w14:textId="45AF1C58" w:rsidR="0036046D" w:rsidRDefault="0036046D">
          <w:pPr>
            <w:pStyle w:val="TOC2"/>
            <w:rPr>
              <w:rFonts w:cstheme="minorBidi"/>
              <w:b w:val="0"/>
              <w:sz w:val="24"/>
              <w:szCs w:val="24"/>
              <w:lang w:eastAsia="en-GB"/>
            </w:rPr>
          </w:pPr>
          <w:hyperlink w:anchor="_Toc55850594" w:history="1">
            <w:r w:rsidRPr="002D169A">
              <w:rPr>
                <w:rStyle w:val="Hyperlink"/>
              </w:rPr>
              <w:t>Charles Stewart Cronin</w:t>
            </w:r>
            <w:r>
              <w:rPr>
                <w:webHidden/>
              </w:rPr>
              <w:tab/>
            </w:r>
            <w:r>
              <w:rPr>
                <w:webHidden/>
              </w:rPr>
              <w:fldChar w:fldCharType="begin"/>
            </w:r>
            <w:r>
              <w:rPr>
                <w:webHidden/>
              </w:rPr>
              <w:instrText xml:space="preserve"> PAGEREF _Toc55850594 \h </w:instrText>
            </w:r>
            <w:r>
              <w:rPr>
                <w:webHidden/>
              </w:rPr>
            </w:r>
            <w:r>
              <w:rPr>
                <w:webHidden/>
              </w:rPr>
              <w:fldChar w:fldCharType="separate"/>
            </w:r>
            <w:r>
              <w:rPr>
                <w:webHidden/>
              </w:rPr>
              <w:t>138</w:t>
            </w:r>
            <w:r>
              <w:rPr>
                <w:webHidden/>
              </w:rPr>
              <w:fldChar w:fldCharType="end"/>
            </w:r>
          </w:hyperlink>
        </w:p>
        <w:p w14:paraId="614ACFC9" w14:textId="0AC9BE88" w:rsidR="0036046D" w:rsidRDefault="0036046D">
          <w:pPr>
            <w:pStyle w:val="TOC2"/>
            <w:rPr>
              <w:rFonts w:cstheme="minorBidi"/>
              <w:b w:val="0"/>
              <w:sz w:val="24"/>
              <w:szCs w:val="24"/>
              <w:lang w:eastAsia="en-GB"/>
            </w:rPr>
          </w:pPr>
          <w:hyperlink w:anchor="_Toc55850595" w:history="1">
            <w:r w:rsidRPr="002D169A">
              <w:rPr>
                <w:rStyle w:val="Hyperlink"/>
              </w:rPr>
              <w:t>Herbert Barton Wade</w:t>
            </w:r>
            <w:r>
              <w:rPr>
                <w:webHidden/>
              </w:rPr>
              <w:tab/>
            </w:r>
            <w:r>
              <w:rPr>
                <w:webHidden/>
              </w:rPr>
              <w:fldChar w:fldCharType="begin"/>
            </w:r>
            <w:r>
              <w:rPr>
                <w:webHidden/>
              </w:rPr>
              <w:instrText xml:space="preserve"> PAGEREF _Toc55850595 \h </w:instrText>
            </w:r>
            <w:r>
              <w:rPr>
                <w:webHidden/>
              </w:rPr>
            </w:r>
            <w:r>
              <w:rPr>
                <w:webHidden/>
              </w:rPr>
              <w:fldChar w:fldCharType="separate"/>
            </w:r>
            <w:r>
              <w:rPr>
                <w:webHidden/>
              </w:rPr>
              <w:t>139</w:t>
            </w:r>
            <w:r>
              <w:rPr>
                <w:webHidden/>
              </w:rPr>
              <w:fldChar w:fldCharType="end"/>
            </w:r>
          </w:hyperlink>
        </w:p>
        <w:p w14:paraId="0E124796" w14:textId="2274BDFD" w:rsidR="0036046D" w:rsidRDefault="0036046D">
          <w:pPr>
            <w:pStyle w:val="TOC2"/>
            <w:rPr>
              <w:rFonts w:cstheme="minorBidi"/>
              <w:b w:val="0"/>
              <w:sz w:val="24"/>
              <w:szCs w:val="24"/>
              <w:lang w:eastAsia="en-GB"/>
            </w:rPr>
          </w:pPr>
          <w:hyperlink w:anchor="_Toc55850596" w:history="1">
            <w:r w:rsidRPr="002D169A">
              <w:rPr>
                <w:rStyle w:val="Hyperlink"/>
              </w:rPr>
              <w:t>Ralph Hanslow</w:t>
            </w:r>
            <w:r>
              <w:rPr>
                <w:webHidden/>
              </w:rPr>
              <w:tab/>
            </w:r>
            <w:r>
              <w:rPr>
                <w:webHidden/>
              </w:rPr>
              <w:fldChar w:fldCharType="begin"/>
            </w:r>
            <w:r>
              <w:rPr>
                <w:webHidden/>
              </w:rPr>
              <w:instrText xml:space="preserve"> PAGEREF _Toc55850596 \h </w:instrText>
            </w:r>
            <w:r>
              <w:rPr>
                <w:webHidden/>
              </w:rPr>
            </w:r>
            <w:r>
              <w:rPr>
                <w:webHidden/>
              </w:rPr>
              <w:fldChar w:fldCharType="separate"/>
            </w:r>
            <w:r>
              <w:rPr>
                <w:webHidden/>
              </w:rPr>
              <w:t>140</w:t>
            </w:r>
            <w:r>
              <w:rPr>
                <w:webHidden/>
              </w:rPr>
              <w:fldChar w:fldCharType="end"/>
            </w:r>
          </w:hyperlink>
        </w:p>
        <w:p w14:paraId="6E50F8BE" w14:textId="40DC6E5A" w:rsidR="0036046D" w:rsidRDefault="0036046D">
          <w:pPr>
            <w:pStyle w:val="TOC2"/>
            <w:rPr>
              <w:rFonts w:cstheme="minorBidi"/>
              <w:b w:val="0"/>
              <w:sz w:val="24"/>
              <w:szCs w:val="24"/>
              <w:lang w:eastAsia="en-GB"/>
            </w:rPr>
          </w:pPr>
          <w:hyperlink w:anchor="_Toc55850597" w:history="1">
            <w:r w:rsidRPr="002D169A">
              <w:rPr>
                <w:rStyle w:val="Hyperlink"/>
              </w:rPr>
              <w:t>Hedley David Tong-Way</w:t>
            </w:r>
            <w:r>
              <w:rPr>
                <w:webHidden/>
              </w:rPr>
              <w:tab/>
            </w:r>
            <w:r>
              <w:rPr>
                <w:webHidden/>
              </w:rPr>
              <w:fldChar w:fldCharType="begin"/>
            </w:r>
            <w:r>
              <w:rPr>
                <w:webHidden/>
              </w:rPr>
              <w:instrText xml:space="preserve"> PAGEREF _Toc55850597 \h </w:instrText>
            </w:r>
            <w:r>
              <w:rPr>
                <w:webHidden/>
              </w:rPr>
            </w:r>
            <w:r>
              <w:rPr>
                <w:webHidden/>
              </w:rPr>
              <w:fldChar w:fldCharType="separate"/>
            </w:r>
            <w:r>
              <w:rPr>
                <w:webHidden/>
              </w:rPr>
              <w:t>141</w:t>
            </w:r>
            <w:r>
              <w:rPr>
                <w:webHidden/>
              </w:rPr>
              <w:fldChar w:fldCharType="end"/>
            </w:r>
          </w:hyperlink>
        </w:p>
        <w:p w14:paraId="33637428" w14:textId="106F4E04" w:rsidR="0036046D" w:rsidRDefault="0036046D">
          <w:pPr>
            <w:pStyle w:val="TOC2"/>
            <w:rPr>
              <w:rFonts w:cstheme="minorBidi"/>
              <w:b w:val="0"/>
              <w:sz w:val="24"/>
              <w:szCs w:val="24"/>
              <w:lang w:eastAsia="en-GB"/>
            </w:rPr>
          </w:pPr>
          <w:hyperlink w:anchor="_Toc55850598" w:history="1">
            <w:r w:rsidRPr="002D169A">
              <w:rPr>
                <w:rStyle w:val="Hyperlink"/>
              </w:rPr>
              <w:t>John Leo Cronin</w:t>
            </w:r>
            <w:r>
              <w:rPr>
                <w:webHidden/>
              </w:rPr>
              <w:tab/>
            </w:r>
            <w:r>
              <w:rPr>
                <w:webHidden/>
              </w:rPr>
              <w:fldChar w:fldCharType="begin"/>
            </w:r>
            <w:r>
              <w:rPr>
                <w:webHidden/>
              </w:rPr>
              <w:instrText xml:space="preserve"> PAGEREF _Toc55850598 \h </w:instrText>
            </w:r>
            <w:r>
              <w:rPr>
                <w:webHidden/>
              </w:rPr>
            </w:r>
            <w:r>
              <w:rPr>
                <w:webHidden/>
              </w:rPr>
              <w:fldChar w:fldCharType="separate"/>
            </w:r>
            <w:r>
              <w:rPr>
                <w:webHidden/>
              </w:rPr>
              <w:t>143</w:t>
            </w:r>
            <w:r>
              <w:rPr>
                <w:webHidden/>
              </w:rPr>
              <w:fldChar w:fldCharType="end"/>
            </w:r>
          </w:hyperlink>
        </w:p>
        <w:p w14:paraId="096BE200" w14:textId="44439B9A" w:rsidR="0036046D" w:rsidRDefault="0036046D">
          <w:pPr>
            <w:pStyle w:val="TOC2"/>
            <w:rPr>
              <w:rFonts w:cstheme="minorBidi"/>
              <w:b w:val="0"/>
              <w:sz w:val="24"/>
              <w:szCs w:val="24"/>
              <w:lang w:eastAsia="en-GB"/>
            </w:rPr>
          </w:pPr>
          <w:hyperlink w:anchor="_Toc55850599" w:history="1">
            <w:r w:rsidRPr="002D169A">
              <w:rPr>
                <w:rStyle w:val="Hyperlink"/>
              </w:rPr>
              <w:t>Charles Joseph Kerr</w:t>
            </w:r>
            <w:r>
              <w:rPr>
                <w:webHidden/>
              </w:rPr>
              <w:tab/>
            </w:r>
            <w:r>
              <w:rPr>
                <w:webHidden/>
              </w:rPr>
              <w:fldChar w:fldCharType="begin"/>
            </w:r>
            <w:r>
              <w:rPr>
                <w:webHidden/>
              </w:rPr>
              <w:instrText xml:space="preserve"> PAGEREF _Toc55850599 \h </w:instrText>
            </w:r>
            <w:r>
              <w:rPr>
                <w:webHidden/>
              </w:rPr>
            </w:r>
            <w:r>
              <w:rPr>
                <w:webHidden/>
              </w:rPr>
              <w:fldChar w:fldCharType="separate"/>
            </w:r>
            <w:r>
              <w:rPr>
                <w:webHidden/>
              </w:rPr>
              <w:t>144</w:t>
            </w:r>
            <w:r>
              <w:rPr>
                <w:webHidden/>
              </w:rPr>
              <w:fldChar w:fldCharType="end"/>
            </w:r>
          </w:hyperlink>
        </w:p>
        <w:p w14:paraId="0AC9C7B6" w14:textId="6B06EFF0" w:rsidR="0036046D" w:rsidRDefault="0036046D">
          <w:pPr>
            <w:pStyle w:val="TOC1"/>
            <w:rPr>
              <w:rFonts w:cstheme="minorBidi"/>
              <w:b w:val="0"/>
              <w:color w:val="auto"/>
              <w:lang w:eastAsia="en-GB"/>
            </w:rPr>
          </w:pPr>
          <w:hyperlink w:anchor="_Toc55850600" w:history="1">
            <w:r w:rsidRPr="002D169A">
              <w:rPr>
                <w:rStyle w:val="Hyperlink"/>
                <w:bCs/>
              </w:rPr>
              <w:t>1918</w:t>
            </w:r>
            <w:r>
              <w:rPr>
                <w:webHidden/>
              </w:rPr>
              <w:tab/>
            </w:r>
            <w:r>
              <w:rPr>
                <w:webHidden/>
              </w:rPr>
              <w:fldChar w:fldCharType="begin"/>
            </w:r>
            <w:r>
              <w:rPr>
                <w:webHidden/>
              </w:rPr>
              <w:instrText xml:space="preserve"> PAGEREF _Toc55850600 \h </w:instrText>
            </w:r>
            <w:r>
              <w:rPr>
                <w:webHidden/>
              </w:rPr>
            </w:r>
            <w:r>
              <w:rPr>
                <w:webHidden/>
              </w:rPr>
              <w:fldChar w:fldCharType="separate"/>
            </w:r>
            <w:r>
              <w:rPr>
                <w:webHidden/>
              </w:rPr>
              <w:t>145</w:t>
            </w:r>
            <w:r>
              <w:rPr>
                <w:webHidden/>
              </w:rPr>
              <w:fldChar w:fldCharType="end"/>
            </w:r>
          </w:hyperlink>
        </w:p>
        <w:p w14:paraId="79FF3CF2" w14:textId="612AA4F2" w:rsidR="0036046D" w:rsidRDefault="0036046D">
          <w:pPr>
            <w:pStyle w:val="TOC2"/>
            <w:rPr>
              <w:rFonts w:cstheme="minorBidi"/>
              <w:b w:val="0"/>
              <w:sz w:val="24"/>
              <w:szCs w:val="24"/>
              <w:lang w:eastAsia="en-GB"/>
            </w:rPr>
          </w:pPr>
          <w:hyperlink w:anchor="_Toc55850601" w:history="1">
            <w:r w:rsidRPr="002D169A">
              <w:rPr>
                <w:rStyle w:val="Hyperlink"/>
              </w:rPr>
              <w:t>Arthur Crage Alexander</w:t>
            </w:r>
            <w:r>
              <w:rPr>
                <w:webHidden/>
              </w:rPr>
              <w:tab/>
            </w:r>
            <w:r>
              <w:rPr>
                <w:webHidden/>
              </w:rPr>
              <w:fldChar w:fldCharType="begin"/>
            </w:r>
            <w:r>
              <w:rPr>
                <w:webHidden/>
              </w:rPr>
              <w:instrText xml:space="preserve"> PAGEREF _Toc55850601 \h </w:instrText>
            </w:r>
            <w:r>
              <w:rPr>
                <w:webHidden/>
              </w:rPr>
            </w:r>
            <w:r>
              <w:rPr>
                <w:webHidden/>
              </w:rPr>
              <w:fldChar w:fldCharType="separate"/>
            </w:r>
            <w:r>
              <w:rPr>
                <w:webHidden/>
              </w:rPr>
              <w:t>146</w:t>
            </w:r>
            <w:r>
              <w:rPr>
                <w:webHidden/>
              </w:rPr>
              <w:fldChar w:fldCharType="end"/>
            </w:r>
          </w:hyperlink>
        </w:p>
        <w:p w14:paraId="4FD21A15" w14:textId="27BECD43" w:rsidR="0036046D" w:rsidRDefault="0036046D">
          <w:pPr>
            <w:pStyle w:val="TOC2"/>
            <w:rPr>
              <w:rFonts w:cstheme="minorBidi"/>
              <w:b w:val="0"/>
              <w:sz w:val="24"/>
              <w:szCs w:val="24"/>
              <w:lang w:eastAsia="en-GB"/>
            </w:rPr>
          </w:pPr>
          <w:hyperlink w:anchor="_Toc55850602" w:history="1">
            <w:r w:rsidRPr="002D169A">
              <w:rPr>
                <w:rStyle w:val="Hyperlink"/>
              </w:rPr>
              <w:t>George Vincent Stafford</w:t>
            </w:r>
            <w:r>
              <w:rPr>
                <w:webHidden/>
              </w:rPr>
              <w:tab/>
            </w:r>
            <w:r>
              <w:rPr>
                <w:webHidden/>
              </w:rPr>
              <w:fldChar w:fldCharType="begin"/>
            </w:r>
            <w:r>
              <w:rPr>
                <w:webHidden/>
              </w:rPr>
              <w:instrText xml:space="preserve"> PAGEREF _Toc55850602 \h </w:instrText>
            </w:r>
            <w:r>
              <w:rPr>
                <w:webHidden/>
              </w:rPr>
            </w:r>
            <w:r>
              <w:rPr>
                <w:webHidden/>
              </w:rPr>
              <w:fldChar w:fldCharType="separate"/>
            </w:r>
            <w:r>
              <w:rPr>
                <w:webHidden/>
              </w:rPr>
              <w:t>147</w:t>
            </w:r>
            <w:r>
              <w:rPr>
                <w:webHidden/>
              </w:rPr>
              <w:fldChar w:fldCharType="end"/>
            </w:r>
          </w:hyperlink>
        </w:p>
        <w:p w14:paraId="4A3F6F5F" w14:textId="4C372C0B" w:rsidR="0036046D" w:rsidRDefault="0036046D">
          <w:pPr>
            <w:pStyle w:val="TOC2"/>
            <w:rPr>
              <w:rFonts w:cstheme="minorBidi"/>
              <w:b w:val="0"/>
              <w:sz w:val="24"/>
              <w:szCs w:val="24"/>
              <w:lang w:eastAsia="en-GB"/>
            </w:rPr>
          </w:pPr>
          <w:hyperlink w:anchor="_Toc55850603" w:history="1">
            <w:r w:rsidRPr="002D169A">
              <w:rPr>
                <w:rStyle w:val="Hyperlink"/>
              </w:rPr>
              <w:t>Robert Stewart Dunn</w:t>
            </w:r>
            <w:r>
              <w:rPr>
                <w:webHidden/>
              </w:rPr>
              <w:tab/>
            </w:r>
            <w:r>
              <w:rPr>
                <w:webHidden/>
              </w:rPr>
              <w:fldChar w:fldCharType="begin"/>
            </w:r>
            <w:r>
              <w:rPr>
                <w:webHidden/>
              </w:rPr>
              <w:instrText xml:space="preserve"> PAGEREF _Toc55850603 \h </w:instrText>
            </w:r>
            <w:r>
              <w:rPr>
                <w:webHidden/>
              </w:rPr>
            </w:r>
            <w:r>
              <w:rPr>
                <w:webHidden/>
              </w:rPr>
              <w:fldChar w:fldCharType="separate"/>
            </w:r>
            <w:r>
              <w:rPr>
                <w:webHidden/>
              </w:rPr>
              <w:t>148</w:t>
            </w:r>
            <w:r>
              <w:rPr>
                <w:webHidden/>
              </w:rPr>
              <w:fldChar w:fldCharType="end"/>
            </w:r>
          </w:hyperlink>
        </w:p>
        <w:p w14:paraId="7EA05DE2" w14:textId="231D8B30" w:rsidR="0036046D" w:rsidRDefault="0036046D">
          <w:pPr>
            <w:pStyle w:val="TOC2"/>
            <w:rPr>
              <w:rFonts w:cstheme="minorBidi"/>
              <w:b w:val="0"/>
              <w:sz w:val="24"/>
              <w:szCs w:val="24"/>
              <w:lang w:eastAsia="en-GB"/>
            </w:rPr>
          </w:pPr>
          <w:hyperlink w:anchor="_Toc55850604" w:history="1">
            <w:r w:rsidRPr="002D169A">
              <w:rPr>
                <w:rStyle w:val="Hyperlink"/>
              </w:rPr>
              <w:t>Louis Boyd Mercer</w:t>
            </w:r>
            <w:r>
              <w:rPr>
                <w:webHidden/>
              </w:rPr>
              <w:tab/>
            </w:r>
            <w:r>
              <w:rPr>
                <w:webHidden/>
              </w:rPr>
              <w:fldChar w:fldCharType="begin"/>
            </w:r>
            <w:r>
              <w:rPr>
                <w:webHidden/>
              </w:rPr>
              <w:instrText xml:space="preserve"> PAGEREF _Toc55850604 \h </w:instrText>
            </w:r>
            <w:r>
              <w:rPr>
                <w:webHidden/>
              </w:rPr>
            </w:r>
            <w:r>
              <w:rPr>
                <w:webHidden/>
              </w:rPr>
              <w:fldChar w:fldCharType="separate"/>
            </w:r>
            <w:r>
              <w:rPr>
                <w:webHidden/>
              </w:rPr>
              <w:t>149</w:t>
            </w:r>
            <w:r>
              <w:rPr>
                <w:webHidden/>
              </w:rPr>
              <w:fldChar w:fldCharType="end"/>
            </w:r>
          </w:hyperlink>
        </w:p>
        <w:p w14:paraId="693EA727" w14:textId="4A49C2EC" w:rsidR="0036046D" w:rsidRDefault="0036046D">
          <w:pPr>
            <w:pStyle w:val="TOC2"/>
            <w:rPr>
              <w:rFonts w:cstheme="minorBidi"/>
              <w:b w:val="0"/>
              <w:sz w:val="24"/>
              <w:szCs w:val="24"/>
              <w:lang w:eastAsia="en-GB"/>
            </w:rPr>
          </w:pPr>
          <w:hyperlink w:anchor="_Toc55850605" w:history="1">
            <w:r w:rsidRPr="002D169A">
              <w:rPr>
                <w:rStyle w:val="Hyperlink"/>
              </w:rPr>
              <w:t>George Oldham</w:t>
            </w:r>
            <w:r>
              <w:rPr>
                <w:webHidden/>
              </w:rPr>
              <w:tab/>
            </w:r>
            <w:r>
              <w:rPr>
                <w:webHidden/>
              </w:rPr>
              <w:fldChar w:fldCharType="begin"/>
            </w:r>
            <w:r>
              <w:rPr>
                <w:webHidden/>
              </w:rPr>
              <w:instrText xml:space="preserve"> PAGEREF _Toc55850605 \h </w:instrText>
            </w:r>
            <w:r>
              <w:rPr>
                <w:webHidden/>
              </w:rPr>
            </w:r>
            <w:r>
              <w:rPr>
                <w:webHidden/>
              </w:rPr>
              <w:fldChar w:fldCharType="separate"/>
            </w:r>
            <w:r>
              <w:rPr>
                <w:webHidden/>
              </w:rPr>
              <w:t>150</w:t>
            </w:r>
            <w:r>
              <w:rPr>
                <w:webHidden/>
              </w:rPr>
              <w:fldChar w:fldCharType="end"/>
            </w:r>
          </w:hyperlink>
        </w:p>
        <w:p w14:paraId="239F6D58" w14:textId="0EB00B7F" w:rsidR="0036046D" w:rsidRDefault="0036046D">
          <w:pPr>
            <w:pStyle w:val="TOC2"/>
            <w:rPr>
              <w:rFonts w:cstheme="minorBidi"/>
              <w:b w:val="0"/>
              <w:sz w:val="24"/>
              <w:szCs w:val="24"/>
              <w:lang w:eastAsia="en-GB"/>
            </w:rPr>
          </w:pPr>
          <w:hyperlink w:anchor="_Toc55850606" w:history="1">
            <w:r w:rsidRPr="002D169A">
              <w:rPr>
                <w:rStyle w:val="Hyperlink"/>
              </w:rPr>
              <w:t>Stanley Macfarlane Drew</w:t>
            </w:r>
            <w:r>
              <w:rPr>
                <w:webHidden/>
              </w:rPr>
              <w:tab/>
            </w:r>
            <w:r>
              <w:rPr>
                <w:webHidden/>
              </w:rPr>
              <w:fldChar w:fldCharType="begin"/>
            </w:r>
            <w:r>
              <w:rPr>
                <w:webHidden/>
              </w:rPr>
              <w:instrText xml:space="preserve"> PAGEREF _Toc55850606 \h </w:instrText>
            </w:r>
            <w:r>
              <w:rPr>
                <w:webHidden/>
              </w:rPr>
            </w:r>
            <w:r>
              <w:rPr>
                <w:webHidden/>
              </w:rPr>
              <w:fldChar w:fldCharType="separate"/>
            </w:r>
            <w:r>
              <w:rPr>
                <w:webHidden/>
              </w:rPr>
              <w:t>151</w:t>
            </w:r>
            <w:r>
              <w:rPr>
                <w:webHidden/>
              </w:rPr>
              <w:fldChar w:fldCharType="end"/>
            </w:r>
          </w:hyperlink>
        </w:p>
        <w:p w14:paraId="36328B35" w14:textId="7A989E88" w:rsidR="0036046D" w:rsidRDefault="0036046D">
          <w:pPr>
            <w:pStyle w:val="TOC1"/>
            <w:rPr>
              <w:rFonts w:cstheme="minorBidi"/>
              <w:b w:val="0"/>
              <w:color w:val="auto"/>
              <w:lang w:eastAsia="en-GB"/>
            </w:rPr>
          </w:pPr>
          <w:hyperlink w:anchor="_Toc55850607" w:history="1">
            <w:r w:rsidRPr="002D169A">
              <w:rPr>
                <w:rStyle w:val="Hyperlink"/>
                <w:bCs/>
              </w:rPr>
              <w:t>British Army</w:t>
            </w:r>
            <w:r>
              <w:rPr>
                <w:webHidden/>
              </w:rPr>
              <w:tab/>
            </w:r>
            <w:r>
              <w:rPr>
                <w:webHidden/>
              </w:rPr>
              <w:fldChar w:fldCharType="begin"/>
            </w:r>
            <w:r>
              <w:rPr>
                <w:webHidden/>
              </w:rPr>
              <w:instrText xml:space="preserve"> PAGEREF _Toc55850607 \h </w:instrText>
            </w:r>
            <w:r>
              <w:rPr>
                <w:webHidden/>
              </w:rPr>
            </w:r>
            <w:r>
              <w:rPr>
                <w:webHidden/>
              </w:rPr>
              <w:fldChar w:fldCharType="separate"/>
            </w:r>
            <w:r>
              <w:rPr>
                <w:webHidden/>
              </w:rPr>
              <w:t>152</w:t>
            </w:r>
            <w:r>
              <w:rPr>
                <w:webHidden/>
              </w:rPr>
              <w:fldChar w:fldCharType="end"/>
            </w:r>
          </w:hyperlink>
        </w:p>
        <w:p w14:paraId="4C13399C" w14:textId="50F95943" w:rsidR="0036046D" w:rsidRDefault="0036046D">
          <w:pPr>
            <w:pStyle w:val="TOC2"/>
            <w:rPr>
              <w:rFonts w:cstheme="minorBidi"/>
              <w:b w:val="0"/>
              <w:sz w:val="24"/>
              <w:szCs w:val="24"/>
              <w:lang w:eastAsia="en-GB"/>
            </w:rPr>
          </w:pPr>
          <w:hyperlink w:anchor="_Toc55850608" w:history="1">
            <w:r w:rsidRPr="002D169A">
              <w:rPr>
                <w:rStyle w:val="Hyperlink"/>
              </w:rPr>
              <w:t>Peter Martin Leckie</w:t>
            </w:r>
            <w:r>
              <w:rPr>
                <w:webHidden/>
              </w:rPr>
              <w:tab/>
            </w:r>
            <w:r>
              <w:rPr>
                <w:webHidden/>
              </w:rPr>
              <w:fldChar w:fldCharType="begin"/>
            </w:r>
            <w:r>
              <w:rPr>
                <w:webHidden/>
              </w:rPr>
              <w:instrText xml:space="preserve"> PAGEREF _Toc55850608 \h </w:instrText>
            </w:r>
            <w:r>
              <w:rPr>
                <w:webHidden/>
              </w:rPr>
            </w:r>
            <w:r>
              <w:rPr>
                <w:webHidden/>
              </w:rPr>
              <w:fldChar w:fldCharType="separate"/>
            </w:r>
            <w:r>
              <w:rPr>
                <w:webHidden/>
              </w:rPr>
              <w:t>153</w:t>
            </w:r>
            <w:r>
              <w:rPr>
                <w:webHidden/>
              </w:rPr>
              <w:fldChar w:fldCharType="end"/>
            </w:r>
          </w:hyperlink>
        </w:p>
        <w:p w14:paraId="1895E8D8" w14:textId="63E597ED" w:rsidR="0036046D" w:rsidRDefault="0036046D">
          <w:pPr>
            <w:pStyle w:val="TOC2"/>
            <w:rPr>
              <w:rFonts w:cstheme="minorBidi"/>
              <w:b w:val="0"/>
              <w:sz w:val="24"/>
              <w:szCs w:val="24"/>
              <w:lang w:eastAsia="en-GB"/>
            </w:rPr>
          </w:pPr>
          <w:hyperlink w:anchor="_Toc55850609" w:history="1">
            <w:r w:rsidRPr="002D169A">
              <w:rPr>
                <w:rStyle w:val="Hyperlink"/>
              </w:rPr>
              <w:t>Chandos Eric Bone</w:t>
            </w:r>
            <w:r>
              <w:rPr>
                <w:webHidden/>
              </w:rPr>
              <w:tab/>
            </w:r>
            <w:r>
              <w:rPr>
                <w:webHidden/>
              </w:rPr>
              <w:fldChar w:fldCharType="begin"/>
            </w:r>
            <w:r>
              <w:rPr>
                <w:webHidden/>
              </w:rPr>
              <w:instrText xml:space="preserve"> PAGEREF _Toc55850609 \h </w:instrText>
            </w:r>
            <w:r>
              <w:rPr>
                <w:webHidden/>
              </w:rPr>
            </w:r>
            <w:r>
              <w:rPr>
                <w:webHidden/>
              </w:rPr>
              <w:fldChar w:fldCharType="separate"/>
            </w:r>
            <w:r>
              <w:rPr>
                <w:webHidden/>
              </w:rPr>
              <w:t>154</w:t>
            </w:r>
            <w:r>
              <w:rPr>
                <w:webHidden/>
              </w:rPr>
              <w:fldChar w:fldCharType="end"/>
            </w:r>
          </w:hyperlink>
        </w:p>
        <w:p w14:paraId="304B90E0" w14:textId="4A1271C5" w:rsidR="00A01B6B" w:rsidRDefault="00A01B6B" w:rsidP="001373A8">
          <w:pPr>
            <w:spacing w:after="120"/>
          </w:pPr>
          <w:r w:rsidRPr="00506937">
            <w:rPr>
              <w:b/>
              <w:color w:val="005954" w:themeColor="accent1" w:themeShade="80"/>
            </w:rPr>
            <w:fldChar w:fldCharType="end"/>
          </w:r>
        </w:p>
      </w:sdtContent>
    </w:sdt>
    <w:p w14:paraId="2AEF5865" w14:textId="77777777" w:rsidR="00A01B6B" w:rsidRDefault="00A01B6B" w:rsidP="00AA5547">
      <w:pPr>
        <w:pStyle w:val="BodyText"/>
        <w:sectPr w:rsidR="00A01B6B" w:rsidSect="0080431C">
          <w:pgSz w:w="11907" w:h="16840" w:code="9"/>
          <w:pgMar w:top="2268" w:right="1134" w:bottom="1134" w:left="1134" w:header="284" w:footer="567" w:gutter="0"/>
          <w:pgNumType w:fmt="lowerRoman" w:start="1"/>
          <w:cols w:num="2" w:space="283"/>
          <w:docGrid w:linePitch="360"/>
        </w:sectPr>
      </w:pPr>
    </w:p>
    <w:p w14:paraId="3B1EF0DC" w14:textId="77777777" w:rsidR="00A01B6B" w:rsidRDefault="00A01B6B" w:rsidP="00AA5547">
      <w:pPr>
        <w:pStyle w:val="BodyText"/>
        <w:sectPr w:rsidR="00A01B6B" w:rsidSect="009A0BA7">
          <w:type w:val="continuous"/>
          <w:pgSz w:w="11907" w:h="16840" w:code="9"/>
          <w:pgMar w:top="2268" w:right="1134" w:bottom="1134" w:left="1134" w:header="284" w:footer="284" w:gutter="0"/>
          <w:cols w:space="283"/>
          <w:docGrid w:linePitch="360"/>
        </w:sectPr>
      </w:pPr>
    </w:p>
    <w:p w14:paraId="76672A7B" w14:textId="4961A15E" w:rsidR="00792FA5" w:rsidRPr="00D141BB" w:rsidRDefault="00792FA5" w:rsidP="00AA5547">
      <w:pPr>
        <w:pStyle w:val="Heading1"/>
      </w:pPr>
      <w:bookmarkStart w:id="2" w:name="_Toc55850463"/>
      <w:r w:rsidRPr="00D141BB">
        <w:lastRenderedPageBreak/>
        <w:t>Preface</w:t>
      </w:r>
      <w:bookmarkEnd w:id="2"/>
    </w:p>
    <w:p w14:paraId="197D8205" w14:textId="5D463838" w:rsidR="00792FA5" w:rsidRDefault="00792FA5" w:rsidP="00AA5547">
      <w:pPr>
        <w:pStyle w:val="BodyText"/>
      </w:pPr>
    </w:p>
    <w:tbl>
      <w:tblPr>
        <w:tblStyle w:val="DELWPTableNormal"/>
        <w:tblW w:w="0" w:type="auto"/>
        <w:tblCellMar>
          <w:left w:w="0" w:type="dxa"/>
        </w:tblCellMar>
        <w:tblLook w:val="04A0" w:firstRow="1" w:lastRow="0" w:firstColumn="1" w:lastColumn="0" w:noHBand="0" w:noVBand="1"/>
      </w:tblPr>
      <w:tblGrid>
        <w:gridCol w:w="6537"/>
        <w:gridCol w:w="2483"/>
      </w:tblGrid>
      <w:tr w:rsidR="00A01B6B" w14:paraId="3F947B6B" w14:textId="77777777" w:rsidTr="00DB6C0A">
        <w:tc>
          <w:tcPr>
            <w:tcW w:w="6537" w:type="dxa"/>
          </w:tcPr>
          <w:p w14:paraId="382FA3AB" w14:textId="77777777" w:rsidR="00A01B6B" w:rsidRPr="00A01B6B" w:rsidRDefault="00A01B6B" w:rsidP="00AA5547">
            <w:pPr>
              <w:rPr>
                <w:shd w:val="clear" w:color="auto" w:fill="FFFFFF"/>
                <w:lang w:eastAsia="en-US"/>
              </w:rPr>
            </w:pPr>
            <w:r w:rsidRPr="00A01B6B">
              <w:rPr>
                <w:shd w:val="clear" w:color="auto" w:fill="FFFFFF"/>
              </w:rPr>
              <w:t xml:space="preserve">A century on from the First World War, we’re still uncovering stories to tell which help us all to better understand this horrific event and the impact it had on so many. This collection explores 127 men from the Department of Crown Lands and Survey and the Office of Titles who served in the Australian Imperial Force and the British Army during the First World War. Some of their names are familiar to us, either from Roll of Honour boards or from their work at the Department. Others will be new. </w:t>
            </w:r>
          </w:p>
          <w:p w14:paraId="16A6A367" w14:textId="77777777" w:rsidR="00A01B6B" w:rsidRPr="00A01B6B" w:rsidRDefault="00A01B6B" w:rsidP="00AA5547">
            <w:pPr>
              <w:rPr>
                <w:shd w:val="clear" w:color="auto" w:fill="FFFFFF"/>
                <w:lang w:eastAsia="en-US"/>
              </w:rPr>
            </w:pPr>
            <w:r w:rsidRPr="00A01B6B">
              <w:rPr>
                <w:shd w:val="clear" w:color="auto" w:fill="FFFFFF"/>
                <w:lang w:eastAsia="en-US"/>
              </w:rPr>
              <w:t xml:space="preserve">In this collection, you’ll find the names of decorated commanders, famous battalions, and infamous battles. You’ll also find stories of great courage, sacrifice, remembrance of mates, and the quiet attention to duty. These young men, whatever their background, war service, or post war lives, deserve our remembrance not only for what they did, but for who they were: ordinary young men who volunteered to serve their country in extreme circumstances. This collection tells us more than the stories of their war service. It places them in their context: fellow public servants, Victorians, loved members of families and communities, people.  </w:t>
            </w:r>
          </w:p>
          <w:p w14:paraId="11D75673" w14:textId="77777777" w:rsidR="00A01B6B" w:rsidRPr="00A01B6B" w:rsidRDefault="00A01B6B" w:rsidP="00AA5547">
            <w:pPr>
              <w:rPr>
                <w:shd w:val="clear" w:color="auto" w:fill="FFFFFF"/>
                <w:lang w:eastAsia="en-US"/>
              </w:rPr>
            </w:pPr>
            <w:r w:rsidRPr="00A01B6B">
              <w:rPr>
                <w:shd w:val="clear" w:color="auto" w:fill="FFFFFF"/>
                <w:lang w:eastAsia="en-US"/>
              </w:rPr>
              <w:t xml:space="preserve">As Chief Executive of Land Use Victoria, I’m proud of the dedicated research and care that has gone into telling the stories of these men. I hope you find this collection to be informative and engaging, and a fitting tribute to our predecessors. </w:t>
            </w:r>
          </w:p>
          <w:p w14:paraId="0D1C3DD1" w14:textId="77777777" w:rsidR="00A01B6B" w:rsidRDefault="00A01B6B" w:rsidP="00AA5547"/>
          <w:p w14:paraId="0F7C2BB5" w14:textId="77777777" w:rsidR="00A01B6B" w:rsidRPr="001D2E30" w:rsidRDefault="00A01B6B" w:rsidP="00AA5547">
            <w:pPr>
              <w:rPr>
                <w:b/>
                <w:bCs/>
              </w:rPr>
            </w:pPr>
            <w:r w:rsidRPr="001D2E30">
              <w:rPr>
                <w:b/>
                <w:bCs/>
              </w:rPr>
              <w:t>Ian Ireson</w:t>
            </w:r>
          </w:p>
          <w:p w14:paraId="29A57BBF" w14:textId="77777777" w:rsidR="00A01B6B" w:rsidRPr="001D2E30" w:rsidRDefault="00A01B6B" w:rsidP="00AA5547">
            <w:pPr>
              <w:rPr>
                <w:b/>
                <w:bCs/>
              </w:rPr>
            </w:pPr>
            <w:r w:rsidRPr="001D2E30">
              <w:rPr>
                <w:b/>
                <w:bCs/>
              </w:rPr>
              <w:t>Chief Executive, Land Use Victoria</w:t>
            </w:r>
          </w:p>
          <w:p w14:paraId="535988F0" w14:textId="77777777" w:rsidR="00A01B6B" w:rsidRDefault="00A01B6B" w:rsidP="00AA5547">
            <w:pPr>
              <w:rPr>
                <w:shd w:val="clear" w:color="auto" w:fill="FFFFFF"/>
              </w:rPr>
            </w:pPr>
          </w:p>
        </w:tc>
        <w:tc>
          <w:tcPr>
            <w:tcW w:w="2483" w:type="dxa"/>
          </w:tcPr>
          <w:p w14:paraId="2CE746D1" w14:textId="184A665A" w:rsidR="00A01B6B" w:rsidRDefault="00A01B6B" w:rsidP="00AA5547">
            <w:pPr>
              <w:pStyle w:val="BodyText"/>
              <w:rPr>
                <w:shd w:val="clear" w:color="auto" w:fill="FFFFFF"/>
              </w:rPr>
            </w:pPr>
            <w:r w:rsidRPr="00A01B6B">
              <w:rPr>
                <w:noProof/>
                <w:shd w:val="clear" w:color="auto" w:fill="FFFFFF"/>
              </w:rPr>
              <w:drawing>
                <wp:anchor distT="0" distB="0" distL="114300" distR="114300" simplePos="0" relativeHeight="251662358" behindDoc="0" locked="0" layoutInCell="1" allowOverlap="1" wp14:anchorId="79454DD4" wp14:editId="5D39C101">
                  <wp:simplePos x="0" y="0"/>
                  <wp:positionH relativeFrom="margin">
                    <wp:posOffset>0</wp:posOffset>
                  </wp:positionH>
                  <wp:positionV relativeFrom="margin">
                    <wp:posOffset>106282</wp:posOffset>
                  </wp:positionV>
                  <wp:extent cx="1439545" cy="2158365"/>
                  <wp:effectExtent l="0" t="0" r="0" b="635"/>
                  <wp:wrapSquare wrapText="bothSides"/>
                  <wp:docPr id="24" name="Picture 2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an Ireson lo-res.jpg"/>
                          <pic:cNvPicPr/>
                        </pic:nvPicPr>
                        <pic:blipFill>
                          <a:blip r:embed="rId45" cstate="print">
                            <a:extLst>
                              <a:ext uri="{28A0092B-C50C-407E-A947-70E740481C1C}">
                                <a14:useLocalDpi xmlns:a14="http://schemas.microsoft.com/office/drawing/2010/main"/>
                              </a:ext>
                            </a:extLst>
                          </a:blip>
                          <a:stretch>
                            <a:fillRect/>
                          </a:stretch>
                        </pic:blipFill>
                        <pic:spPr>
                          <a:xfrm>
                            <a:off x="0" y="0"/>
                            <a:ext cx="1439545" cy="2158365"/>
                          </a:xfrm>
                          <a:prstGeom prst="rect">
                            <a:avLst/>
                          </a:prstGeom>
                        </pic:spPr>
                      </pic:pic>
                    </a:graphicData>
                  </a:graphic>
                  <wp14:sizeRelH relativeFrom="page">
                    <wp14:pctWidth>0</wp14:pctWidth>
                  </wp14:sizeRelH>
                  <wp14:sizeRelV relativeFrom="page">
                    <wp14:pctHeight>0</wp14:pctHeight>
                  </wp14:sizeRelV>
                </wp:anchor>
              </w:drawing>
            </w:r>
          </w:p>
        </w:tc>
      </w:tr>
    </w:tbl>
    <w:p w14:paraId="0824772B" w14:textId="5224CE9F" w:rsidR="0015070A" w:rsidRPr="00D141BB" w:rsidRDefault="00A01B6B" w:rsidP="00AA5547">
      <w:pPr>
        <w:pStyle w:val="Heading1"/>
      </w:pPr>
      <w:r>
        <w:rPr>
          <w:rFonts w:asciiTheme="minorHAnsi" w:eastAsiaTheme="minorEastAsia" w:hAnsiTheme="minorHAnsi" w:cs="Times New Roman"/>
          <w:color w:val="auto"/>
          <w:sz w:val="22"/>
          <w:szCs w:val="22"/>
        </w:rPr>
        <w:br w:type="column"/>
      </w:r>
      <w:bookmarkStart w:id="3" w:name="_Toc55850464"/>
      <w:r w:rsidR="00816EE7" w:rsidRPr="3F85A547">
        <w:lastRenderedPageBreak/>
        <w:t>Introduction</w:t>
      </w:r>
      <w:bookmarkEnd w:id="3"/>
    </w:p>
    <w:p w14:paraId="10AB4F5D" w14:textId="77777777" w:rsidR="001C6EB7" w:rsidRDefault="001C6EB7" w:rsidP="00AA5547">
      <w:pPr>
        <w:pStyle w:val="BodyText"/>
        <w:rPr>
          <w:shd w:val="clear" w:color="auto" w:fill="FFFFFF"/>
        </w:rPr>
      </w:pPr>
    </w:p>
    <w:p w14:paraId="1615DC79" w14:textId="2473FC85" w:rsidR="00740652" w:rsidRPr="00740652" w:rsidRDefault="00A22C58" w:rsidP="00AA5547">
      <w:pPr>
        <w:rPr>
          <w:shd w:val="clear" w:color="auto" w:fill="FFFFFF"/>
        </w:rPr>
      </w:pPr>
      <w:r w:rsidRPr="00891D1E">
        <w:rPr>
          <w:shd w:val="clear" w:color="auto" w:fill="FFFFFF"/>
        </w:rPr>
        <w:t>The Department of Crown Lands and Survey</w:t>
      </w:r>
      <w:r w:rsidR="00891D1E" w:rsidRPr="00891D1E">
        <w:rPr>
          <w:rStyle w:val="FootnoteReference"/>
          <w:rFonts w:cstheme="minorBidi"/>
          <w:shd w:val="clear" w:color="auto" w:fill="FFFFFF"/>
        </w:rPr>
        <w:footnoteReference w:id="2"/>
      </w:r>
      <w:r w:rsidR="00891D1E" w:rsidRPr="3F85A547">
        <w:rPr>
          <w:shd w:val="clear" w:color="auto" w:fill="FFFFFF"/>
        </w:rPr>
        <w:t xml:space="preserve"> </w:t>
      </w:r>
      <w:r w:rsidRPr="3F85A547">
        <w:rPr>
          <w:shd w:val="clear" w:color="auto" w:fill="FFFFFF"/>
        </w:rPr>
        <w:t xml:space="preserve">was </w:t>
      </w:r>
      <w:r w:rsidR="008B1F97" w:rsidRPr="3F85A547">
        <w:rPr>
          <w:shd w:val="clear" w:color="auto" w:fill="FFFFFF"/>
        </w:rPr>
        <w:t>established in 1857, when the Office of the Surveyor-General Victoria</w:t>
      </w:r>
      <w:r w:rsidR="003B4275" w:rsidRPr="3F85A547">
        <w:rPr>
          <w:shd w:val="clear" w:color="auto" w:fill="FFFFFF"/>
        </w:rPr>
        <w:t xml:space="preserve"> and the </w:t>
      </w:r>
      <w:r w:rsidR="008B1F97" w:rsidRPr="3F85A547">
        <w:rPr>
          <w:shd w:val="clear" w:color="auto" w:fill="FFFFFF"/>
        </w:rPr>
        <w:t xml:space="preserve">Department of </w:t>
      </w:r>
      <w:r w:rsidR="008A7171" w:rsidRPr="3F85A547">
        <w:rPr>
          <w:shd w:val="clear" w:color="auto" w:fill="FFFFFF"/>
        </w:rPr>
        <w:t>Crown Lands</w:t>
      </w:r>
      <w:r w:rsidR="003B4275" w:rsidRPr="3F85A547">
        <w:rPr>
          <w:shd w:val="clear" w:color="auto" w:fill="FFFFFF"/>
        </w:rPr>
        <w:t xml:space="preserve"> were amalgamated under </w:t>
      </w:r>
      <w:r w:rsidR="008A7171" w:rsidRPr="3F85A547">
        <w:rPr>
          <w:shd w:val="clear" w:color="auto" w:fill="FFFFFF"/>
        </w:rPr>
        <w:t>the Board of Works</w:t>
      </w:r>
      <w:r w:rsidR="003B4275" w:rsidRPr="3F85A547">
        <w:rPr>
          <w:shd w:val="clear" w:color="auto" w:fill="FFFFFF"/>
        </w:rPr>
        <w:t xml:space="preserve">. </w:t>
      </w:r>
      <w:r w:rsidR="00740652" w:rsidRPr="00740652">
        <w:rPr>
          <w:shd w:val="clear" w:color="auto" w:fill="FFFFFF"/>
        </w:rPr>
        <w:t xml:space="preserve">The Office of Titles opened in 1862, when the Torrens title system was introduced into Victoria from South Australia as a controversial reform. </w:t>
      </w:r>
    </w:p>
    <w:p w14:paraId="77111DC4" w14:textId="632B4668" w:rsidR="009D06A6" w:rsidRDefault="003B4275" w:rsidP="00AA5547">
      <w:pPr>
        <w:rPr>
          <w:szCs w:val="30"/>
          <w:shd w:val="clear" w:color="auto" w:fill="FFFFFF"/>
        </w:rPr>
      </w:pPr>
      <w:r w:rsidRPr="3F85A547">
        <w:rPr>
          <w:shd w:val="clear" w:color="auto" w:fill="FFFFFF"/>
        </w:rPr>
        <w:t xml:space="preserve">The </w:t>
      </w:r>
      <w:r w:rsidR="00893E4B" w:rsidRPr="3F85A547">
        <w:rPr>
          <w:shd w:val="clear" w:color="auto" w:fill="FFFFFF"/>
        </w:rPr>
        <w:t>Lands Department had a broad remit</w:t>
      </w:r>
      <w:r w:rsidR="00220270" w:rsidRPr="3F85A547">
        <w:rPr>
          <w:shd w:val="clear" w:color="auto" w:fill="FFFFFF"/>
        </w:rPr>
        <w:t>, with responsibility for the survey, mapping, and administration of Crown Lands; assisted migration to Victoria</w:t>
      </w:r>
      <w:r w:rsidR="009E6F42" w:rsidRPr="3F85A547">
        <w:rPr>
          <w:shd w:val="clear" w:color="auto" w:fill="FFFFFF"/>
        </w:rPr>
        <w:t xml:space="preserve">, </w:t>
      </w:r>
      <w:r w:rsidR="00220270" w:rsidRPr="3F85A547">
        <w:rPr>
          <w:shd w:val="clear" w:color="auto" w:fill="FFFFFF"/>
        </w:rPr>
        <w:t>vermin and noxious weed control</w:t>
      </w:r>
      <w:r w:rsidR="009E6F42" w:rsidRPr="3F85A547">
        <w:rPr>
          <w:shd w:val="clear" w:color="auto" w:fill="FFFFFF"/>
        </w:rPr>
        <w:t>,</w:t>
      </w:r>
      <w:r w:rsidR="00220270" w:rsidRPr="3F85A547">
        <w:rPr>
          <w:shd w:val="clear" w:color="auto" w:fill="FFFFFF"/>
        </w:rPr>
        <w:t xml:space="preserve"> the Royal Botanic Gardens, cemeteries, soldier settlements</w:t>
      </w:r>
      <w:r w:rsidR="009E6F42" w:rsidRPr="3F85A547">
        <w:rPr>
          <w:shd w:val="clear" w:color="auto" w:fill="FFFFFF"/>
        </w:rPr>
        <w:t>,</w:t>
      </w:r>
      <w:r w:rsidR="00220270" w:rsidRPr="3F85A547">
        <w:rPr>
          <w:shd w:val="clear" w:color="auto" w:fill="FFFFFF"/>
        </w:rPr>
        <w:t xml:space="preserve"> and </w:t>
      </w:r>
      <w:r w:rsidR="009E6F42" w:rsidRPr="3F85A547">
        <w:rPr>
          <w:shd w:val="clear" w:color="auto" w:fill="FFFFFF"/>
        </w:rPr>
        <w:t>briefly, Aboriginal people.</w:t>
      </w:r>
      <w:r w:rsidR="00A25BDD" w:rsidRPr="3F85A547">
        <w:rPr>
          <w:shd w:val="clear" w:color="auto" w:fill="FFFFFF"/>
        </w:rPr>
        <w:t xml:space="preserve"> </w:t>
      </w:r>
      <w:r w:rsidR="009E6B42" w:rsidRPr="3F85A547">
        <w:rPr>
          <w:shd w:val="clear" w:color="auto" w:fill="FFFFFF"/>
        </w:rPr>
        <w:t xml:space="preserve">The Departments employed staff across a range of professional, clerical, and general roles, </w:t>
      </w:r>
      <w:r w:rsidR="00A078FA" w:rsidRPr="3F85A547">
        <w:rPr>
          <w:shd w:val="clear" w:color="auto" w:fill="FFFFFF"/>
        </w:rPr>
        <w:t>selected via the Public Service Examination. In 1913, the Lands Department employed 64</w:t>
      </w:r>
      <w:r w:rsidR="002920A2">
        <w:rPr>
          <w:shd w:val="clear" w:color="auto" w:fill="FFFFFF"/>
        </w:rPr>
        <w:t>3</w:t>
      </w:r>
      <w:r w:rsidR="00A078FA" w:rsidRPr="3F85A547">
        <w:rPr>
          <w:shd w:val="clear" w:color="auto" w:fill="FFFFFF"/>
        </w:rPr>
        <w:t xml:space="preserve"> people; 288 temporary and 355 </w:t>
      </w:r>
      <w:r w:rsidR="19EF65EA" w:rsidRPr="3F85A547">
        <w:rPr>
          <w:shd w:val="clear" w:color="auto" w:fill="FFFFFF"/>
        </w:rPr>
        <w:t>permanents</w:t>
      </w:r>
      <w:r w:rsidR="00A078FA" w:rsidRPr="3F85A547">
        <w:rPr>
          <w:shd w:val="clear" w:color="auto" w:fill="FFFFFF"/>
        </w:rPr>
        <w:t xml:space="preserve">. </w:t>
      </w:r>
      <w:r w:rsidR="00BF0BB9" w:rsidRPr="00E97EC3">
        <w:rPr>
          <w:shd w:val="clear" w:color="auto" w:fill="FFFFFF"/>
        </w:rPr>
        <w:t xml:space="preserve">Staff at the Titles Office </w:t>
      </w:r>
      <w:r w:rsidR="00BF0BB9" w:rsidRPr="00E97EC3">
        <w:t>included legal examiners, clerks, draftsmen, surveyors and messengers</w:t>
      </w:r>
      <w:r w:rsidR="00E97EC3">
        <w:rPr>
          <w:shd w:val="clear" w:color="auto" w:fill="FFFFFF"/>
        </w:rPr>
        <w:t>.</w:t>
      </w:r>
      <w:r w:rsidR="00A078FA" w:rsidRPr="3F85A547">
        <w:rPr>
          <w:shd w:val="clear" w:color="auto" w:fill="FFFFFF"/>
        </w:rPr>
        <w:t xml:space="preserve"> </w:t>
      </w:r>
    </w:p>
    <w:p w14:paraId="5F0D86CC" w14:textId="40887271" w:rsidR="00243B69" w:rsidRDefault="003710BB" w:rsidP="00AA5547">
      <w:pPr>
        <w:rPr>
          <w:szCs w:val="30"/>
          <w:shd w:val="clear" w:color="auto" w:fill="FFFFFF"/>
        </w:rPr>
      </w:pPr>
      <w:r w:rsidRPr="3F85A547">
        <w:rPr>
          <w:shd w:val="clear" w:color="auto" w:fill="FFFFFF"/>
        </w:rPr>
        <w:t xml:space="preserve">Australians greeted </w:t>
      </w:r>
      <w:r w:rsidR="00D916ED" w:rsidRPr="3F85A547">
        <w:rPr>
          <w:shd w:val="clear" w:color="auto" w:fill="FFFFFF"/>
        </w:rPr>
        <w:t>t</w:t>
      </w:r>
      <w:r w:rsidR="00A51A0E" w:rsidRPr="3F85A547">
        <w:rPr>
          <w:shd w:val="clear" w:color="auto" w:fill="FFFFFF"/>
        </w:rPr>
        <w:t xml:space="preserve">he outbreak of the war in August </w:t>
      </w:r>
      <w:r w:rsidR="00916858" w:rsidRPr="3F85A547">
        <w:rPr>
          <w:shd w:val="clear" w:color="auto" w:fill="FFFFFF"/>
        </w:rPr>
        <w:t xml:space="preserve">1914 </w:t>
      </w:r>
      <w:r w:rsidR="00D916ED" w:rsidRPr="3F85A547">
        <w:rPr>
          <w:shd w:val="clear" w:color="auto" w:fill="FFFFFF"/>
        </w:rPr>
        <w:t>with mass enthusiasm</w:t>
      </w:r>
      <w:r w:rsidR="00916858" w:rsidRPr="3F85A547">
        <w:rPr>
          <w:shd w:val="clear" w:color="auto" w:fill="FFFFFF"/>
        </w:rPr>
        <w:t>.</w:t>
      </w:r>
      <w:r w:rsidR="00CB0DCF" w:rsidRPr="3F85A547">
        <w:rPr>
          <w:shd w:val="clear" w:color="auto" w:fill="FFFFFF"/>
        </w:rPr>
        <w:t xml:space="preserve"> </w:t>
      </w:r>
      <w:r w:rsidR="00787B6E" w:rsidRPr="3F85A547">
        <w:rPr>
          <w:shd w:val="clear" w:color="auto" w:fill="FFFFFF"/>
        </w:rPr>
        <w:t>Overall, some 400,000 men in Australia would enlist for service in the First World War, from a population of nearly 5</w:t>
      </w:r>
      <w:r w:rsidR="009F7F9C" w:rsidRPr="3F85A547">
        <w:rPr>
          <w:shd w:val="clear" w:color="auto" w:fill="FFFFFF"/>
        </w:rPr>
        <w:t xml:space="preserve"> million people. </w:t>
      </w:r>
      <w:r w:rsidR="00243B69" w:rsidRPr="3F85A547">
        <w:rPr>
          <w:shd w:val="clear" w:color="auto" w:fill="FFFFFF"/>
        </w:rPr>
        <w:t xml:space="preserve">The </w:t>
      </w:r>
      <w:r w:rsidR="00CD6E7B" w:rsidRPr="3F85A547">
        <w:rPr>
          <w:shd w:val="clear" w:color="auto" w:fill="FFFFFF"/>
        </w:rPr>
        <w:t xml:space="preserve">Australian Imperial Forces would fight from </w:t>
      </w:r>
      <w:r w:rsidR="001C10D3" w:rsidRPr="3F85A547">
        <w:rPr>
          <w:shd w:val="clear" w:color="auto" w:fill="FFFFFF"/>
        </w:rPr>
        <w:t xml:space="preserve">tropical heat of </w:t>
      </w:r>
      <w:r w:rsidR="00CD6E7B" w:rsidRPr="3F85A547">
        <w:rPr>
          <w:shd w:val="clear" w:color="auto" w:fill="FFFFFF"/>
        </w:rPr>
        <w:t xml:space="preserve">German New Guinea, to </w:t>
      </w:r>
      <w:r w:rsidR="001C10D3" w:rsidRPr="3F85A547">
        <w:rPr>
          <w:shd w:val="clear" w:color="auto" w:fill="FFFFFF"/>
        </w:rPr>
        <w:t xml:space="preserve">sands of </w:t>
      </w:r>
      <w:r w:rsidR="00CD6E7B" w:rsidRPr="3F85A547">
        <w:rPr>
          <w:shd w:val="clear" w:color="auto" w:fill="FFFFFF"/>
        </w:rPr>
        <w:t xml:space="preserve">the Middle East, the </w:t>
      </w:r>
      <w:r w:rsidR="001C10D3" w:rsidRPr="3F85A547">
        <w:rPr>
          <w:shd w:val="clear" w:color="auto" w:fill="FFFFFF"/>
        </w:rPr>
        <w:t xml:space="preserve">mud of the </w:t>
      </w:r>
      <w:r w:rsidR="00CD6E7B" w:rsidRPr="3F85A547">
        <w:rPr>
          <w:shd w:val="clear" w:color="auto" w:fill="FFFFFF"/>
        </w:rPr>
        <w:t>Western Front, and into th</w:t>
      </w:r>
      <w:r w:rsidR="001C10D3" w:rsidRPr="3F85A547">
        <w:rPr>
          <w:shd w:val="clear" w:color="auto" w:fill="FFFFFF"/>
        </w:rPr>
        <w:t xml:space="preserve">e </w:t>
      </w:r>
      <w:r w:rsidR="00120E50" w:rsidRPr="3F85A547">
        <w:rPr>
          <w:shd w:val="clear" w:color="auto" w:fill="FFFFFF"/>
        </w:rPr>
        <w:t>frigid post-war</w:t>
      </w:r>
      <w:r w:rsidR="00CD6E7B" w:rsidRPr="3F85A547">
        <w:rPr>
          <w:shd w:val="clear" w:color="auto" w:fill="FFFFFF"/>
        </w:rPr>
        <w:t xml:space="preserve"> Russian campaign. </w:t>
      </w:r>
      <w:r w:rsidR="00E06783" w:rsidRPr="3F85A547">
        <w:rPr>
          <w:shd w:val="clear" w:color="auto" w:fill="FFFFFF"/>
        </w:rPr>
        <w:t xml:space="preserve">Despite two </w:t>
      </w:r>
      <w:r w:rsidR="00E44530" w:rsidRPr="3F85A547">
        <w:rPr>
          <w:shd w:val="clear" w:color="auto" w:fill="FFFFFF"/>
        </w:rPr>
        <w:t>bitterly</w:t>
      </w:r>
      <w:r w:rsidR="00E06783" w:rsidRPr="3F85A547">
        <w:rPr>
          <w:shd w:val="clear" w:color="auto" w:fill="FFFFFF"/>
        </w:rPr>
        <w:t xml:space="preserve"> contested </w:t>
      </w:r>
      <w:r w:rsidR="00023FAF" w:rsidRPr="3F85A547">
        <w:rPr>
          <w:shd w:val="clear" w:color="auto" w:fill="FFFFFF"/>
        </w:rPr>
        <w:t xml:space="preserve">referendums, Australia never enacted conscription during the war, leaving it </w:t>
      </w:r>
      <w:r w:rsidR="00F008D6" w:rsidRPr="3F85A547">
        <w:rPr>
          <w:shd w:val="clear" w:color="auto" w:fill="FFFFFF"/>
        </w:rPr>
        <w:t xml:space="preserve">one of only three belligerent nations </w:t>
      </w:r>
      <w:r w:rsidR="00E41DB5" w:rsidRPr="3F85A547">
        <w:rPr>
          <w:shd w:val="clear" w:color="auto" w:fill="FFFFFF"/>
        </w:rPr>
        <w:t>to rely on an all-volunteer force</w:t>
      </w:r>
      <w:r w:rsidR="00F008D6" w:rsidRPr="3F85A547">
        <w:rPr>
          <w:shd w:val="clear" w:color="auto" w:fill="FFFFFF"/>
        </w:rPr>
        <w:t>.</w:t>
      </w:r>
      <w:r w:rsidR="00E52699" w:rsidRPr="3F85A547">
        <w:rPr>
          <w:rStyle w:val="FootnoteReference"/>
          <w:rFonts w:cstheme="minorBidi"/>
          <w:shd w:val="clear" w:color="auto" w:fill="FFFFFF"/>
        </w:rPr>
        <w:footnoteReference w:id="3"/>
      </w:r>
      <w:r w:rsidR="00E52699" w:rsidRPr="3F85A547">
        <w:rPr>
          <w:shd w:val="clear" w:color="auto" w:fill="FFFFFF"/>
        </w:rPr>
        <w:t xml:space="preserve"> </w:t>
      </w:r>
      <w:r w:rsidR="00243B69" w:rsidRPr="3F85A547">
        <w:rPr>
          <w:shd w:val="clear" w:color="auto" w:fill="FFFFFF"/>
        </w:rPr>
        <w:t>Over 60,000 men were killed during the war and some 156,000 were wounded, gassed or taken prisoner</w:t>
      </w:r>
      <w:r w:rsidR="002C765B" w:rsidRPr="3F85A547">
        <w:rPr>
          <w:shd w:val="clear" w:color="auto" w:fill="FFFFFF"/>
        </w:rPr>
        <w:t>.</w:t>
      </w:r>
      <w:r w:rsidR="00C83F13" w:rsidRPr="3F85A547">
        <w:rPr>
          <w:rStyle w:val="FootnoteReference"/>
          <w:rFonts w:cstheme="minorBidi"/>
          <w:shd w:val="clear" w:color="auto" w:fill="FFFFFF"/>
        </w:rPr>
        <w:footnoteReference w:id="4"/>
      </w:r>
      <w:r w:rsidR="006D62AC" w:rsidRPr="3F85A547">
        <w:rPr>
          <w:shd w:val="clear" w:color="auto" w:fill="FFFFFF"/>
        </w:rPr>
        <w:t xml:space="preserve"> </w:t>
      </w:r>
      <w:r w:rsidR="00997779" w:rsidRPr="3F85A547">
        <w:rPr>
          <w:shd w:val="clear" w:color="auto" w:fill="FFFFFF"/>
        </w:rPr>
        <w:t xml:space="preserve">Nearly a quarter of all men killed during the war </w:t>
      </w:r>
      <w:r w:rsidR="00243B69" w:rsidRPr="3F85A547">
        <w:rPr>
          <w:shd w:val="clear" w:color="auto" w:fill="FFFFFF"/>
        </w:rPr>
        <w:t xml:space="preserve">came from </w:t>
      </w:r>
      <w:r w:rsidR="00997779" w:rsidRPr="3F85A547">
        <w:rPr>
          <w:shd w:val="clear" w:color="auto" w:fill="FFFFFF"/>
        </w:rPr>
        <w:t>Victoria.</w:t>
      </w:r>
      <w:r w:rsidR="00C83F13" w:rsidRPr="3F85A547">
        <w:rPr>
          <w:rStyle w:val="FootnoteReference"/>
          <w:rFonts w:cstheme="minorBidi"/>
          <w:shd w:val="clear" w:color="auto" w:fill="FFFFFF"/>
        </w:rPr>
        <w:footnoteReference w:id="5"/>
      </w:r>
    </w:p>
    <w:p w14:paraId="05B2ACDA" w14:textId="78C7CF98" w:rsidR="00EB3BFA" w:rsidRDefault="009F7F9C" w:rsidP="00AA5547">
      <w:pPr>
        <w:rPr>
          <w:shd w:val="clear" w:color="auto" w:fill="FFFFFF"/>
        </w:rPr>
      </w:pPr>
      <w:r>
        <w:rPr>
          <w:shd w:val="clear" w:color="auto" w:fill="FFFFFF"/>
        </w:rPr>
        <w:t>Lands Department and Titles Office staff began enlisting within weeks</w:t>
      </w:r>
      <w:r w:rsidR="009C15AC">
        <w:rPr>
          <w:shd w:val="clear" w:color="auto" w:fill="FFFFFF"/>
        </w:rPr>
        <w:t xml:space="preserve"> of the outbreak of war</w:t>
      </w:r>
      <w:r w:rsidR="0026507A">
        <w:rPr>
          <w:shd w:val="clear" w:color="auto" w:fill="FFFFFF"/>
        </w:rPr>
        <w:t>.</w:t>
      </w:r>
      <w:r>
        <w:rPr>
          <w:shd w:val="clear" w:color="auto" w:fill="FFFFFF"/>
        </w:rPr>
        <w:t xml:space="preserve"> They would continue to enlist throughout 1915, with 27 men enlisting in July alone. By 1916, recruitment numbers began to drop, echoing the national trend as the horrific reality of the war became clear. </w:t>
      </w:r>
      <w:r w:rsidR="008E1FF4">
        <w:rPr>
          <w:shd w:val="clear" w:color="auto" w:fill="FFFFFF"/>
        </w:rPr>
        <w:t xml:space="preserve">By the war’s end in November 1918, </w:t>
      </w:r>
      <w:r w:rsidR="00E26FAE">
        <w:rPr>
          <w:shd w:val="clear" w:color="auto" w:fill="FFFFFF"/>
        </w:rPr>
        <w:t xml:space="preserve">at least </w:t>
      </w:r>
      <w:r w:rsidR="008E1FF4">
        <w:rPr>
          <w:shd w:val="clear" w:color="auto" w:fill="FFFFFF"/>
        </w:rPr>
        <w:t xml:space="preserve">98 men from the Lands Department and 29 men from the Titles Office had enlisted. </w:t>
      </w:r>
      <w:r w:rsidR="005936B4">
        <w:rPr>
          <w:shd w:val="clear" w:color="auto" w:fill="FFFFFF"/>
        </w:rPr>
        <w:t>Thirty-seven</w:t>
      </w:r>
      <w:r w:rsidR="008A678C">
        <w:rPr>
          <w:shd w:val="clear" w:color="auto" w:fill="FFFFFF"/>
        </w:rPr>
        <w:t xml:space="preserve"> men would lose their lives to the war: either</w:t>
      </w:r>
      <w:r w:rsidR="009E0082">
        <w:rPr>
          <w:shd w:val="clear" w:color="auto" w:fill="FFFFFF"/>
        </w:rPr>
        <w:t xml:space="preserve"> directly in combat, or succumbing to their wounds, or by </w:t>
      </w:r>
      <w:r w:rsidR="008A678C">
        <w:rPr>
          <w:shd w:val="clear" w:color="auto" w:fill="FFFFFF"/>
        </w:rPr>
        <w:t xml:space="preserve">illness. </w:t>
      </w:r>
      <w:r w:rsidR="009E0082">
        <w:rPr>
          <w:shd w:val="clear" w:color="auto" w:fill="FFFFFF"/>
        </w:rPr>
        <w:t xml:space="preserve">Others who returned home </w:t>
      </w:r>
      <w:r w:rsidR="00F83B70">
        <w:rPr>
          <w:shd w:val="clear" w:color="auto" w:fill="FFFFFF"/>
        </w:rPr>
        <w:t xml:space="preserve">had their lives cut short </w:t>
      </w:r>
      <w:r w:rsidR="00075B4B">
        <w:rPr>
          <w:shd w:val="clear" w:color="auto" w:fill="FFFFFF"/>
        </w:rPr>
        <w:t xml:space="preserve">by the physical and psychological effects of their service. Many </w:t>
      </w:r>
      <w:r w:rsidR="00AA0529">
        <w:rPr>
          <w:shd w:val="clear" w:color="auto" w:fill="FFFFFF"/>
        </w:rPr>
        <w:t xml:space="preserve">were able to reintegrate to their lives, while some could not. </w:t>
      </w:r>
    </w:p>
    <w:p w14:paraId="5E757EC2" w14:textId="77777777" w:rsidR="005F5980" w:rsidRDefault="00EB3BFA" w:rsidP="00AA5547">
      <w:pPr>
        <w:rPr>
          <w:shd w:val="clear" w:color="auto" w:fill="FFFFFF"/>
        </w:rPr>
      </w:pPr>
      <w:r>
        <w:rPr>
          <w:shd w:val="clear" w:color="auto" w:fill="FFFFFF"/>
        </w:rPr>
        <w:t>This report is a partial accounting of some of the</w:t>
      </w:r>
      <w:r w:rsidR="00413D54">
        <w:rPr>
          <w:shd w:val="clear" w:color="auto" w:fill="FFFFFF"/>
        </w:rPr>
        <w:t xml:space="preserve"> experiences of the 127 identified men. </w:t>
      </w:r>
      <w:r w:rsidR="00D45092">
        <w:rPr>
          <w:shd w:val="clear" w:color="auto" w:fill="FFFFFF"/>
        </w:rPr>
        <w:t>While the Titles Office was not a part of the Lands Department at the time of the war, they have been included to reflect their position in the current D</w:t>
      </w:r>
      <w:r w:rsidR="00443903">
        <w:rPr>
          <w:shd w:val="clear" w:color="auto" w:fill="FFFFFF"/>
        </w:rPr>
        <w:t>epartment of Environment, Land, Water and Planning.</w:t>
      </w:r>
      <w:r w:rsidR="00D45092">
        <w:rPr>
          <w:shd w:val="clear" w:color="auto" w:fill="FFFFFF"/>
        </w:rPr>
        <w:t xml:space="preserve"> </w:t>
      </w:r>
      <w:r w:rsidR="00233A20">
        <w:rPr>
          <w:shd w:val="clear" w:color="auto" w:fill="FFFFFF"/>
        </w:rPr>
        <w:t xml:space="preserve">As temporary staff were not included in </w:t>
      </w:r>
      <w:r w:rsidR="00354F0B">
        <w:rPr>
          <w:shd w:val="clear" w:color="auto" w:fill="FFFFFF"/>
        </w:rPr>
        <w:t>c</w:t>
      </w:r>
      <w:r w:rsidR="00233A20">
        <w:rPr>
          <w:shd w:val="clear" w:color="auto" w:fill="FFFFFF"/>
        </w:rPr>
        <w:t xml:space="preserve">ensus reports and Titles Office staff not distinguished from the greater Law Department cohort, some men will have been missed. </w:t>
      </w:r>
      <w:r w:rsidR="00D45092">
        <w:rPr>
          <w:shd w:val="clear" w:color="auto" w:fill="FFFFFF"/>
        </w:rPr>
        <w:t>These stories have been reconstructed from publicly availabl</w:t>
      </w:r>
      <w:r w:rsidR="005B349A">
        <w:rPr>
          <w:shd w:val="clear" w:color="auto" w:fill="FFFFFF"/>
        </w:rPr>
        <w:t>e</w:t>
      </w:r>
      <w:r w:rsidR="00D45092">
        <w:rPr>
          <w:shd w:val="clear" w:color="auto" w:fill="FFFFFF"/>
        </w:rPr>
        <w:t xml:space="preserve"> records and databases, including their service records, </w:t>
      </w:r>
      <w:r w:rsidR="003D36BC">
        <w:rPr>
          <w:shd w:val="clear" w:color="auto" w:fill="FFFFFF"/>
        </w:rPr>
        <w:t>the collection of the Australian War Memorial, and digitised newspapers.</w:t>
      </w:r>
      <w:r w:rsidR="00F50C3F">
        <w:rPr>
          <w:shd w:val="clear" w:color="auto" w:fill="FFFFFF"/>
        </w:rPr>
        <w:t xml:space="preserve"> B</w:t>
      </w:r>
      <w:r w:rsidR="002128CE">
        <w:rPr>
          <w:shd w:val="clear" w:color="auto" w:fill="FFFFFF"/>
        </w:rPr>
        <w:t xml:space="preserve">irth, marriage and death </w:t>
      </w:r>
      <w:r w:rsidR="00C814EE">
        <w:rPr>
          <w:shd w:val="clear" w:color="auto" w:fill="FFFFFF"/>
        </w:rPr>
        <w:t xml:space="preserve">dates, unless otherwise attributed, are from the </w:t>
      </w:r>
      <w:r w:rsidR="008747A0">
        <w:rPr>
          <w:shd w:val="clear" w:color="auto" w:fill="FFFFFF"/>
        </w:rPr>
        <w:t>Birth, Deaths, and Marriages records of Victoria. T</w:t>
      </w:r>
      <w:r>
        <w:rPr>
          <w:shd w:val="clear" w:color="auto" w:fill="FFFFFF"/>
        </w:rPr>
        <w:t>hese men have been identified through a range of sources</w:t>
      </w:r>
      <w:r w:rsidR="008747A0">
        <w:rPr>
          <w:shd w:val="clear" w:color="auto" w:fill="FFFFFF"/>
        </w:rPr>
        <w:t xml:space="preserve">, including the </w:t>
      </w:r>
      <w:r>
        <w:rPr>
          <w:shd w:val="clear" w:color="auto" w:fill="FFFFFF"/>
        </w:rPr>
        <w:t>Victorian Public Service Commissioner Reports 1914-1918</w:t>
      </w:r>
      <w:r w:rsidR="008747A0">
        <w:rPr>
          <w:shd w:val="clear" w:color="auto" w:fill="FFFFFF"/>
        </w:rPr>
        <w:t>; the</w:t>
      </w:r>
      <w:r w:rsidR="003D2565">
        <w:rPr>
          <w:shd w:val="clear" w:color="auto" w:fill="FFFFFF"/>
        </w:rPr>
        <w:t xml:space="preserve"> Surveyor-General Victoria Honour Roll</w:t>
      </w:r>
      <w:r w:rsidR="008747A0">
        <w:rPr>
          <w:shd w:val="clear" w:color="auto" w:fill="FFFFFF"/>
        </w:rPr>
        <w:t>; the</w:t>
      </w:r>
      <w:r>
        <w:rPr>
          <w:shd w:val="clear" w:color="auto" w:fill="FFFFFF"/>
        </w:rPr>
        <w:t xml:space="preserve"> Victoria Government Gazette; </w:t>
      </w:r>
      <w:r w:rsidR="003D2565">
        <w:rPr>
          <w:shd w:val="clear" w:color="auto" w:fill="FFFFFF"/>
        </w:rPr>
        <w:t xml:space="preserve">and </w:t>
      </w:r>
      <w:r w:rsidRPr="008747A0">
        <w:rPr>
          <w:i/>
          <w:iCs/>
          <w:shd w:val="clear" w:color="auto" w:fill="FFFFFF"/>
        </w:rPr>
        <w:t>Safe as Houses</w:t>
      </w:r>
      <w:r w:rsidR="000B52D3" w:rsidRPr="008747A0">
        <w:rPr>
          <w:i/>
          <w:iCs/>
          <w:shd w:val="clear" w:color="auto" w:fill="FFFFFF"/>
        </w:rPr>
        <w:t>: the history of the Victorian Land Titles Office</w:t>
      </w:r>
      <w:r w:rsidR="003D2565" w:rsidRPr="008747A0">
        <w:rPr>
          <w:i/>
          <w:iCs/>
          <w:shd w:val="clear" w:color="auto" w:fill="FFFFFF"/>
        </w:rPr>
        <w:t xml:space="preserve"> </w:t>
      </w:r>
      <w:r w:rsidR="003D2565">
        <w:rPr>
          <w:shd w:val="clear" w:color="auto" w:fill="FFFFFF"/>
        </w:rPr>
        <w:t>by Robin Grow.</w:t>
      </w:r>
    </w:p>
    <w:p w14:paraId="0F32C7B9" w14:textId="1DE814F4" w:rsidR="006D1D15" w:rsidRPr="004A456B" w:rsidRDefault="008747A0" w:rsidP="00AA5547">
      <w:pPr>
        <w:rPr>
          <w:rFonts w:cs="Times New Roman"/>
          <w:lang w:eastAsia="en-US"/>
        </w:rPr>
      </w:pPr>
      <w:r>
        <w:t xml:space="preserve">Any mistakes </w:t>
      </w:r>
      <w:r w:rsidR="00363AB4">
        <w:t xml:space="preserve">in attribution, interpretation or recording are </w:t>
      </w:r>
      <w:r w:rsidR="009B01EA">
        <w:t>that of the author</w:t>
      </w:r>
      <w:r w:rsidR="00363AB4">
        <w:t>.</w:t>
      </w:r>
      <w:r w:rsidR="004A456B">
        <w:br w:type="page"/>
      </w:r>
    </w:p>
    <w:p w14:paraId="5E4D40C1" w14:textId="33917137" w:rsidR="00891D1E" w:rsidRDefault="00891D1E" w:rsidP="001D2E30">
      <w:pPr>
        <w:pStyle w:val="Heading1"/>
        <w:rPr>
          <w:lang w:eastAsia="en-GB"/>
        </w:rPr>
      </w:pPr>
      <w:bookmarkStart w:id="4" w:name="_Toc55850465"/>
      <w:r w:rsidRPr="001B7CB2">
        <w:rPr>
          <w:lang w:eastAsia="en-GB"/>
        </w:rPr>
        <w:lastRenderedPageBreak/>
        <w:t>Glossary</w:t>
      </w:r>
      <w:bookmarkEnd w:id="4"/>
      <w:r w:rsidRPr="001B7CB2">
        <w:rPr>
          <w:lang w:eastAsia="en-GB"/>
        </w:rPr>
        <w:t> </w:t>
      </w:r>
      <w:r w:rsidR="00926087">
        <w:rPr>
          <w:lang w:eastAsia="en-GB"/>
        </w:rPr>
        <w:t xml:space="preserve"> </w:t>
      </w:r>
    </w:p>
    <w:p w14:paraId="6DB111C9" w14:textId="77777777" w:rsidR="001D2E30" w:rsidRPr="001D2E30" w:rsidRDefault="001D2E30" w:rsidP="001D2E30">
      <w:pPr>
        <w:rPr>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7590"/>
      </w:tblGrid>
      <w:tr w:rsidR="00891D1E" w:rsidRPr="001B7CB2" w14:paraId="3B8AF256" w14:textId="77777777" w:rsidTr="00B02980">
        <w:tc>
          <w:tcPr>
            <w:tcW w:w="1410" w:type="dxa"/>
            <w:tcBorders>
              <w:top w:val="single" w:sz="6" w:space="0" w:color="B3272F"/>
              <w:left w:val="nil"/>
              <w:bottom w:val="single" w:sz="6" w:space="0" w:color="B3272F"/>
              <w:right w:val="nil"/>
            </w:tcBorders>
            <w:shd w:val="clear" w:color="auto" w:fill="auto"/>
            <w:hideMark/>
          </w:tcPr>
          <w:p w14:paraId="54BA1889" w14:textId="77777777" w:rsidR="00891D1E" w:rsidRPr="001B7CB2" w:rsidRDefault="00891D1E" w:rsidP="00AA5547">
            <w:pPr>
              <w:rPr>
                <w:rFonts w:ascii="Times New Roman" w:hAnsi="Times New Roman" w:cs="Times New Roman"/>
                <w:lang w:eastAsia="en-GB"/>
              </w:rPr>
            </w:pPr>
            <w:r w:rsidRPr="001B7CB2">
              <w:rPr>
                <w:lang w:eastAsia="en-GB"/>
              </w:rPr>
              <w:t>AIF  </w:t>
            </w:r>
          </w:p>
        </w:tc>
        <w:tc>
          <w:tcPr>
            <w:tcW w:w="7590" w:type="dxa"/>
            <w:tcBorders>
              <w:top w:val="single" w:sz="6" w:space="0" w:color="B3272F"/>
              <w:left w:val="nil"/>
              <w:bottom w:val="single" w:sz="6" w:space="0" w:color="B3272F"/>
              <w:right w:val="nil"/>
            </w:tcBorders>
            <w:shd w:val="clear" w:color="auto" w:fill="auto"/>
            <w:hideMark/>
          </w:tcPr>
          <w:p w14:paraId="024C133E" w14:textId="77777777" w:rsidR="00891D1E" w:rsidRPr="001B7CB2" w:rsidRDefault="00891D1E" w:rsidP="00AA5547">
            <w:pPr>
              <w:rPr>
                <w:rFonts w:ascii="Times New Roman" w:hAnsi="Times New Roman" w:cs="Times New Roman"/>
                <w:lang w:eastAsia="en-GB"/>
              </w:rPr>
            </w:pPr>
            <w:r w:rsidRPr="001B7CB2">
              <w:rPr>
                <w:lang w:eastAsia="en-GB"/>
              </w:rPr>
              <w:t>Australian Imperial Force </w:t>
            </w:r>
          </w:p>
        </w:tc>
      </w:tr>
      <w:tr w:rsidR="00891D1E" w:rsidRPr="001B7CB2" w14:paraId="104DF0FE" w14:textId="77777777" w:rsidTr="00B02980">
        <w:tc>
          <w:tcPr>
            <w:tcW w:w="1410" w:type="dxa"/>
            <w:tcBorders>
              <w:top w:val="nil"/>
              <w:left w:val="nil"/>
              <w:bottom w:val="single" w:sz="6" w:space="0" w:color="B3272F"/>
              <w:right w:val="nil"/>
            </w:tcBorders>
            <w:shd w:val="clear" w:color="auto" w:fill="auto"/>
            <w:hideMark/>
          </w:tcPr>
          <w:p w14:paraId="5C7FABA7" w14:textId="77777777" w:rsidR="00891D1E" w:rsidRPr="001B7CB2" w:rsidRDefault="00891D1E" w:rsidP="00AA5547">
            <w:pPr>
              <w:rPr>
                <w:rFonts w:ascii="Times New Roman" w:hAnsi="Times New Roman" w:cs="Times New Roman"/>
                <w:lang w:eastAsia="en-GB"/>
              </w:rPr>
            </w:pPr>
            <w:r w:rsidRPr="001B7CB2">
              <w:rPr>
                <w:lang w:eastAsia="en-GB"/>
              </w:rPr>
              <w:t>AWM </w:t>
            </w:r>
          </w:p>
        </w:tc>
        <w:tc>
          <w:tcPr>
            <w:tcW w:w="7590" w:type="dxa"/>
            <w:tcBorders>
              <w:top w:val="nil"/>
              <w:left w:val="nil"/>
              <w:bottom w:val="single" w:sz="6" w:space="0" w:color="B3272F"/>
              <w:right w:val="nil"/>
            </w:tcBorders>
            <w:shd w:val="clear" w:color="auto" w:fill="auto"/>
            <w:hideMark/>
          </w:tcPr>
          <w:p w14:paraId="28E9116B" w14:textId="77777777" w:rsidR="00891D1E" w:rsidRPr="001B7CB2" w:rsidRDefault="00891D1E" w:rsidP="00AA5547">
            <w:pPr>
              <w:rPr>
                <w:rFonts w:ascii="Times New Roman" w:hAnsi="Times New Roman" w:cs="Times New Roman"/>
                <w:lang w:eastAsia="en-GB"/>
              </w:rPr>
            </w:pPr>
            <w:r w:rsidRPr="001B7CB2">
              <w:rPr>
                <w:lang w:eastAsia="en-GB"/>
              </w:rPr>
              <w:t>Australian War Memorial </w:t>
            </w:r>
          </w:p>
        </w:tc>
      </w:tr>
      <w:tr w:rsidR="00891D1E" w:rsidRPr="001B7CB2" w14:paraId="56C34705" w14:textId="77777777" w:rsidTr="00B02980">
        <w:tc>
          <w:tcPr>
            <w:tcW w:w="1410" w:type="dxa"/>
            <w:tcBorders>
              <w:top w:val="nil"/>
              <w:left w:val="nil"/>
              <w:bottom w:val="single" w:sz="6" w:space="0" w:color="B3272F"/>
              <w:right w:val="nil"/>
            </w:tcBorders>
            <w:shd w:val="clear" w:color="auto" w:fill="auto"/>
            <w:hideMark/>
          </w:tcPr>
          <w:p w14:paraId="1922FFD1" w14:textId="77777777" w:rsidR="00891D1E" w:rsidRPr="001B7CB2" w:rsidRDefault="00891D1E" w:rsidP="00AA5547">
            <w:pPr>
              <w:rPr>
                <w:rFonts w:ascii="Times New Roman" w:hAnsi="Times New Roman" w:cs="Times New Roman"/>
                <w:lang w:eastAsia="en-GB"/>
              </w:rPr>
            </w:pPr>
            <w:r w:rsidRPr="001B7CB2">
              <w:rPr>
                <w:lang w:eastAsia="en-GB"/>
              </w:rPr>
              <w:t>ABD  </w:t>
            </w:r>
          </w:p>
        </w:tc>
        <w:tc>
          <w:tcPr>
            <w:tcW w:w="7590" w:type="dxa"/>
            <w:tcBorders>
              <w:top w:val="nil"/>
              <w:left w:val="nil"/>
              <w:bottom w:val="single" w:sz="6" w:space="0" w:color="B3272F"/>
              <w:right w:val="nil"/>
            </w:tcBorders>
            <w:shd w:val="clear" w:color="auto" w:fill="auto"/>
            <w:hideMark/>
          </w:tcPr>
          <w:p w14:paraId="6EBCA999" w14:textId="77777777" w:rsidR="00891D1E" w:rsidRPr="001B7CB2" w:rsidRDefault="00891D1E" w:rsidP="00AA5547">
            <w:pPr>
              <w:rPr>
                <w:rFonts w:ascii="Times New Roman" w:hAnsi="Times New Roman" w:cs="Times New Roman"/>
                <w:lang w:eastAsia="en-GB"/>
              </w:rPr>
            </w:pPr>
            <w:r w:rsidRPr="001B7CB2">
              <w:rPr>
                <w:lang w:eastAsia="en-GB"/>
              </w:rPr>
              <w:t>Australian Dictionary of Biography </w:t>
            </w:r>
          </w:p>
        </w:tc>
      </w:tr>
      <w:tr w:rsidR="00891D1E" w:rsidRPr="001B7CB2" w14:paraId="1F15857A" w14:textId="77777777" w:rsidTr="00B02980">
        <w:tc>
          <w:tcPr>
            <w:tcW w:w="1410" w:type="dxa"/>
            <w:tcBorders>
              <w:top w:val="nil"/>
              <w:left w:val="nil"/>
              <w:bottom w:val="single" w:sz="6" w:space="0" w:color="B3272F"/>
              <w:right w:val="nil"/>
            </w:tcBorders>
            <w:shd w:val="clear" w:color="auto" w:fill="auto"/>
            <w:hideMark/>
          </w:tcPr>
          <w:p w14:paraId="1C886F26" w14:textId="77777777" w:rsidR="00891D1E" w:rsidRPr="001B7CB2" w:rsidRDefault="00891D1E" w:rsidP="00AA5547">
            <w:pPr>
              <w:rPr>
                <w:rFonts w:ascii="Times New Roman" w:hAnsi="Times New Roman" w:cs="Times New Roman"/>
                <w:lang w:eastAsia="en-GB"/>
              </w:rPr>
            </w:pPr>
            <w:r w:rsidRPr="001B7CB2">
              <w:rPr>
                <w:lang w:eastAsia="en-GB"/>
              </w:rPr>
              <w:t>BEF </w:t>
            </w:r>
          </w:p>
        </w:tc>
        <w:tc>
          <w:tcPr>
            <w:tcW w:w="7590" w:type="dxa"/>
            <w:tcBorders>
              <w:top w:val="nil"/>
              <w:left w:val="nil"/>
              <w:bottom w:val="single" w:sz="6" w:space="0" w:color="B3272F"/>
              <w:right w:val="nil"/>
            </w:tcBorders>
            <w:shd w:val="clear" w:color="auto" w:fill="auto"/>
            <w:hideMark/>
          </w:tcPr>
          <w:p w14:paraId="391CC099" w14:textId="77777777" w:rsidR="00891D1E" w:rsidRPr="001B7CB2" w:rsidRDefault="00891D1E" w:rsidP="00AA5547">
            <w:pPr>
              <w:rPr>
                <w:rFonts w:ascii="Times New Roman" w:hAnsi="Times New Roman" w:cs="Times New Roman"/>
                <w:lang w:eastAsia="en-GB"/>
              </w:rPr>
            </w:pPr>
            <w:r w:rsidRPr="001B7CB2">
              <w:rPr>
                <w:lang w:eastAsia="en-GB"/>
              </w:rPr>
              <w:t>British Expeditionary Forces </w:t>
            </w:r>
          </w:p>
        </w:tc>
      </w:tr>
      <w:tr w:rsidR="00891D1E" w:rsidRPr="001B7CB2" w14:paraId="1BA91B71" w14:textId="77777777" w:rsidTr="00B02980">
        <w:tc>
          <w:tcPr>
            <w:tcW w:w="1410" w:type="dxa"/>
            <w:tcBorders>
              <w:top w:val="nil"/>
              <w:left w:val="nil"/>
              <w:bottom w:val="single" w:sz="6" w:space="0" w:color="B3272F"/>
              <w:right w:val="nil"/>
            </w:tcBorders>
            <w:shd w:val="clear" w:color="auto" w:fill="auto"/>
            <w:hideMark/>
          </w:tcPr>
          <w:p w14:paraId="17AE4F45" w14:textId="77777777" w:rsidR="00891D1E" w:rsidRPr="001B7CB2" w:rsidRDefault="00891D1E" w:rsidP="00AA5547">
            <w:pPr>
              <w:rPr>
                <w:rFonts w:ascii="Times New Roman" w:hAnsi="Times New Roman" w:cs="Times New Roman"/>
                <w:lang w:eastAsia="en-GB"/>
              </w:rPr>
            </w:pPr>
            <w:r w:rsidRPr="001B7CB2">
              <w:rPr>
                <w:lang w:eastAsia="en-GB"/>
              </w:rPr>
              <w:t>CWGC  </w:t>
            </w:r>
          </w:p>
        </w:tc>
        <w:tc>
          <w:tcPr>
            <w:tcW w:w="7590" w:type="dxa"/>
            <w:tcBorders>
              <w:top w:val="nil"/>
              <w:left w:val="nil"/>
              <w:bottom w:val="single" w:sz="6" w:space="0" w:color="B3272F"/>
              <w:right w:val="nil"/>
            </w:tcBorders>
            <w:shd w:val="clear" w:color="auto" w:fill="auto"/>
            <w:hideMark/>
          </w:tcPr>
          <w:p w14:paraId="1523DB84" w14:textId="77777777" w:rsidR="00891D1E" w:rsidRPr="001B7CB2" w:rsidRDefault="00891D1E" w:rsidP="00AA5547">
            <w:pPr>
              <w:rPr>
                <w:rFonts w:ascii="Times New Roman" w:hAnsi="Times New Roman" w:cs="Times New Roman"/>
                <w:lang w:eastAsia="en-GB"/>
              </w:rPr>
            </w:pPr>
            <w:r w:rsidRPr="001B7CB2">
              <w:rPr>
                <w:lang w:eastAsia="en-GB"/>
              </w:rPr>
              <w:t>Commonwealth War Graves Commission </w:t>
            </w:r>
          </w:p>
        </w:tc>
      </w:tr>
      <w:tr w:rsidR="00891D1E" w:rsidRPr="001B7CB2" w14:paraId="1DF57DC7" w14:textId="77777777" w:rsidTr="00B02980">
        <w:tc>
          <w:tcPr>
            <w:tcW w:w="1410" w:type="dxa"/>
            <w:tcBorders>
              <w:top w:val="nil"/>
              <w:left w:val="nil"/>
              <w:bottom w:val="single" w:sz="6" w:space="0" w:color="B3272F"/>
              <w:right w:val="nil"/>
            </w:tcBorders>
            <w:shd w:val="clear" w:color="auto" w:fill="auto"/>
            <w:hideMark/>
          </w:tcPr>
          <w:p w14:paraId="418E7247" w14:textId="77777777" w:rsidR="00891D1E" w:rsidRPr="001B7CB2" w:rsidRDefault="00891D1E" w:rsidP="00AA5547">
            <w:pPr>
              <w:rPr>
                <w:rFonts w:ascii="Times New Roman" w:hAnsi="Times New Roman" w:cs="Times New Roman"/>
                <w:lang w:eastAsia="en-GB"/>
              </w:rPr>
            </w:pPr>
            <w:r w:rsidRPr="001B7CB2">
              <w:rPr>
                <w:lang w:eastAsia="en-GB"/>
              </w:rPr>
              <w:t>DA  </w:t>
            </w:r>
          </w:p>
        </w:tc>
        <w:tc>
          <w:tcPr>
            <w:tcW w:w="7590" w:type="dxa"/>
            <w:tcBorders>
              <w:top w:val="nil"/>
              <w:left w:val="nil"/>
              <w:bottom w:val="single" w:sz="6" w:space="0" w:color="B3272F"/>
              <w:right w:val="nil"/>
            </w:tcBorders>
            <w:shd w:val="clear" w:color="auto" w:fill="auto"/>
            <w:hideMark/>
          </w:tcPr>
          <w:p w14:paraId="10C2D86D" w14:textId="77777777" w:rsidR="00891D1E" w:rsidRPr="001B7CB2" w:rsidRDefault="00891D1E" w:rsidP="00AA5547">
            <w:pPr>
              <w:rPr>
                <w:rFonts w:ascii="Times New Roman" w:hAnsi="Times New Roman" w:cs="Times New Roman"/>
                <w:lang w:eastAsia="en-GB"/>
              </w:rPr>
            </w:pPr>
            <w:r w:rsidRPr="001B7CB2">
              <w:rPr>
                <w:lang w:eastAsia="en-GB"/>
              </w:rPr>
              <w:t>Discovering ANZACs </w:t>
            </w:r>
          </w:p>
        </w:tc>
      </w:tr>
      <w:tr w:rsidR="00891D1E" w:rsidRPr="001B7CB2" w14:paraId="6E5AD01F" w14:textId="77777777" w:rsidTr="00B02980">
        <w:tc>
          <w:tcPr>
            <w:tcW w:w="6" w:type="dxa"/>
            <w:tcBorders>
              <w:top w:val="nil"/>
              <w:left w:val="nil"/>
              <w:bottom w:val="single" w:sz="6" w:space="0" w:color="B3272F"/>
              <w:right w:val="nil"/>
            </w:tcBorders>
            <w:shd w:val="clear" w:color="auto" w:fill="auto"/>
            <w:hideMark/>
          </w:tcPr>
          <w:p w14:paraId="6DE70D43" w14:textId="77777777" w:rsidR="00891D1E" w:rsidRPr="001B7CB2" w:rsidRDefault="00891D1E" w:rsidP="00AA5547">
            <w:pPr>
              <w:rPr>
                <w:rFonts w:ascii="Times New Roman" w:hAnsi="Times New Roman" w:cs="Times New Roman"/>
                <w:lang w:eastAsia="en-GB"/>
              </w:rPr>
            </w:pPr>
            <w:r w:rsidRPr="001B7CB2">
              <w:rPr>
                <w:lang w:eastAsia="en-GB"/>
              </w:rPr>
              <w:t>HMAT </w:t>
            </w:r>
          </w:p>
        </w:tc>
        <w:tc>
          <w:tcPr>
            <w:tcW w:w="6" w:type="dxa"/>
            <w:tcBorders>
              <w:top w:val="nil"/>
              <w:left w:val="nil"/>
              <w:bottom w:val="single" w:sz="6" w:space="0" w:color="B3272F"/>
              <w:right w:val="nil"/>
            </w:tcBorders>
            <w:shd w:val="clear" w:color="auto" w:fill="auto"/>
            <w:hideMark/>
          </w:tcPr>
          <w:p w14:paraId="53F4B89A" w14:textId="77777777" w:rsidR="00891D1E" w:rsidRPr="001B7CB2" w:rsidRDefault="00891D1E" w:rsidP="00AA5547">
            <w:pPr>
              <w:rPr>
                <w:rFonts w:ascii="Times New Roman" w:hAnsi="Times New Roman" w:cs="Times New Roman"/>
                <w:lang w:eastAsia="en-GB"/>
              </w:rPr>
            </w:pPr>
            <w:r w:rsidRPr="001B7CB2">
              <w:rPr>
                <w:lang w:eastAsia="en-GB"/>
              </w:rPr>
              <w:t>His Majesty’s Australian Transport </w:t>
            </w:r>
          </w:p>
        </w:tc>
      </w:tr>
      <w:tr w:rsidR="00891D1E" w:rsidRPr="001B7CB2" w14:paraId="20465C83" w14:textId="77777777" w:rsidTr="00B02980">
        <w:tc>
          <w:tcPr>
            <w:tcW w:w="6" w:type="dxa"/>
            <w:tcBorders>
              <w:top w:val="nil"/>
              <w:left w:val="nil"/>
              <w:bottom w:val="single" w:sz="6" w:space="0" w:color="B3272F"/>
              <w:right w:val="nil"/>
            </w:tcBorders>
            <w:shd w:val="clear" w:color="auto" w:fill="auto"/>
            <w:hideMark/>
          </w:tcPr>
          <w:p w14:paraId="2CEF2FD9" w14:textId="77777777" w:rsidR="00891D1E" w:rsidRPr="001B7CB2" w:rsidRDefault="00891D1E" w:rsidP="00AA5547">
            <w:pPr>
              <w:rPr>
                <w:rFonts w:ascii="Times New Roman" w:hAnsi="Times New Roman" w:cs="Times New Roman"/>
                <w:lang w:eastAsia="en-GB"/>
              </w:rPr>
            </w:pPr>
            <w:r w:rsidRPr="001B7CB2">
              <w:rPr>
                <w:lang w:eastAsia="en-GB"/>
              </w:rPr>
              <w:t>HMT </w:t>
            </w:r>
          </w:p>
        </w:tc>
        <w:tc>
          <w:tcPr>
            <w:tcW w:w="6" w:type="dxa"/>
            <w:tcBorders>
              <w:top w:val="nil"/>
              <w:left w:val="nil"/>
              <w:bottom w:val="single" w:sz="6" w:space="0" w:color="B3272F"/>
              <w:right w:val="nil"/>
            </w:tcBorders>
            <w:shd w:val="clear" w:color="auto" w:fill="auto"/>
            <w:hideMark/>
          </w:tcPr>
          <w:p w14:paraId="6F0B5199" w14:textId="77777777" w:rsidR="00891D1E" w:rsidRPr="001B7CB2" w:rsidRDefault="00891D1E" w:rsidP="00AA5547">
            <w:pPr>
              <w:rPr>
                <w:rFonts w:ascii="Times New Roman" w:hAnsi="Times New Roman" w:cs="Times New Roman"/>
                <w:lang w:eastAsia="en-GB"/>
              </w:rPr>
            </w:pPr>
            <w:r w:rsidRPr="001B7CB2">
              <w:rPr>
                <w:lang w:eastAsia="en-GB"/>
              </w:rPr>
              <w:t>Hired Military Transport </w:t>
            </w:r>
          </w:p>
        </w:tc>
      </w:tr>
      <w:tr w:rsidR="00891D1E" w:rsidRPr="001B7CB2" w14:paraId="568D11F8" w14:textId="77777777" w:rsidTr="00B02980">
        <w:tc>
          <w:tcPr>
            <w:tcW w:w="6" w:type="dxa"/>
            <w:tcBorders>
              <w:top w:val="nil"/>
              <w:left w:val="nil"/>
              <w:bottom w:val="single" w:sz="6" w:space="0" w:color="B3272F"/>
              <w:right w:val="nil"/>
            </w:tcBorders>
            <w:shd w:val="clear" w:color="auto" w:fill="auto"/>
            <w:hideMark/>
          </w:tcPr>
          <w:p w14:paraId="4657BFDE" w14:textId="77777777" w:rsidR="00891D1E" w:rsidRPr="001B7CB2" w:rsidRDefault="00891D1E" w:rsidP="00AA5547">
            <w:pPr>
              <w:rPr>
                <w:rFonts w:ascii="Times New Roman" w:hAnsi="Times New Roman" w:cs="Times New Roman"/>
                <w:lang w:eastAsia="en-GB"/>
              </w:rPr>
            </w:pPr>
            <w:r w:rsidRPr="001B7CB2">
              <w:rPr>
                <w:lang w:eastAsia="en-GB"/>
              </w:rPr>
              <w:t>MEF </w:t>
            </w:r>
          </w:p>
        </w:tc>
        <w:tc>
          <w:tcPr>
            <w:tcW w:w="6" w:type="dxa"/>
            <w:tcBorders>
              <w:top w:val="nil"/>
              <w:left w:val="nil"/>
              <w:bottom w:val="single" w:sz="6" w:space="0" w:color="B3272F"/>
              <w:right w:val="nil"/>
            </w:tcBorders>
            <w:shd w:val="clear" w:color="auto" w:fill="auto"/>
            <w:hideMark/>
          </w:tcPr>
          <w:p w14:paraId="2F687CEB" w14:textId="77777777" w:rsidR="00891D1E" w:rsidRPr="001B7CB2" w:rsidRDefault="00891D1E" w:rsidP="00AA5547">
            <w:pPr>
              <w:rPr>
                <w:rFonts w:ascii="Times New Roman" w:hAnsi="Times New Roman" w:cs="Times New Roman"/>
                <w:lang w:eastAsia="en-GB"/>
              </w:rPr>
            </w:pPr>
            <w:r w:rsidRPr="001B7CB2">
              <w:rPr>
                <w:lang w:eastAsia="en-GB"/>
              </w:rPr>
              <w:t>Mediterranean Expeditionary Force </w:t>
            </w:r>
          </w:p>
        </w:tc>
      </w:tr>
      <w:tr w:rsidR="00891D1E" w:rsidRPr="001B7CB2" w14:paraId="728BFF50" w14:textId="77777777" w:rsidTr="00B02980">
        <w:tc>
          <w:tcPr>
            <w:tcW w:w="1410" w:type="dxa"/>
            <w:tcBorders>
              <w:top w:val="nil"/>
              <w:left w:val="nil"/>
              <w:bottom w:val="single" w:sz="6" w:space="0" w:color="B3272F"/>
              <w:right w:val="nil"/>
            </w:tcBorders>
            <w:shd w:val="clear" w:color="auto" w:fill="auto"/>
            <w:hideMark/>
          </w:tcPr>
          <w:p w14:paraId="7CF745AF" w14:textId="77777777" w:rsidR="00891D1E" w:rsidRPr="001B7CB2" w:rsidRDefault="00891D1E" w:rsidP="00AA5547">
            <w:pPr>
              <w:rPr>
                <w:rFonts w:ascii="Times New Roman" w:hAnsi="Times New Roman" w:cs="Times New Roman"/>
                <w:lang w:eastAsia="en-GB"/>
              </w:rPr>
            </w:pPr>
            <w:r w:rsidRPr="001B7CB2">
              <w:rPr>
                <w:lang w:eastAsia="en-GB"/>
              </w:rPr>
              <w:t>NLA  </w:t>
            </w:r>
          </w:p>
        </w:tc>
        <w:tc>
          <w:tcPr>
            <w:tcW w:w="7590" w:type="dxa"/>
            <w:tcBorders>
              <w:top w:val="nil"/>
              <w:left w:val="nil"/>
              <w:bottom w:val="single" w:sz="6" w:space="0" w:color="B3272F"/>
              <w:right w:val="nil"/>
            </w:tcBorders>
            <w:shd w:val="clear" w:color="auto" w:fill="auto"/>
            <w:hideMark/>
          </w:tcPr>
          <w:p w14:paraId="35394EAC" w14:textId="77777777" w:rsidR="00891D1E" w:rsidRPr="001B7CB2" w:rsidRDefault="00891D1E" w:rsidP="00AA5547">
            <w:pPr>
              <w:rPr>
                <w:rFonts w:ascii="Times New Roman" w:hAnsi="Times New Roman" w:cs="Times New Roman"/>
                <w:lang w:eastAsia="en-GB"/>
              </w:rPr>
            </w:pPr>
            <w:r w:rsidRPr="001B7CB2">
              <w:rPr>
                <w:lang w:eastAsia="en-GB"/>
              </w:rPr>
              <w:t>National Library of Australia </w:t>
            </w:r>
          </w:p>
        </w:tc>
      </w:tr>
      <w:tr w:rsidR="00891D1E" w:rsidRPr="001B7CB2" w14:paraId="618E3B5E" w14:textId="77777777" w:rsidTr="00B02980">
        <w:tc>
          <w:tcPr>
            <w:tcW w:w="1410" w:type="dxa"/>
            <w:tcBorders>
              <w:top w:val="nil"/>
              <w:left w:val="nil"/>
              <w:bottom w:val="single" w:sz="6" w:space="0" w:color="B3272F"/>
              <w:right w:val="nil"/>
            </w:tcBorders>
            <w:shd w:val="clear" w:color="auto" w:fill="auto"/>
            <w:hideMark/>
          </w:tcPr>
          <w:p w14:paraId="7FCE904D" w14:textId="77777777" w:rsidR="00891D1E" w:rsidRPr="001B7CB2" w:rsidRDefault="00891D1E" w:rsidP="00AA5547">
            <w:pPr>
              <w:rPr>
                <w:rFonts w:ascii="Times New Roman" w:hAnsi="Times New Roman" w:cs="Times New Roman"/>
                <w:lang w:eastAsia="en-GB"/>
              </w:rPr>
            </w:pPr>
            <w:r w:rsidRPr="001B7CB2">
              <w:rPr>
                <w:lang w:eastAsia="en-GB"/>
              </w:rPr>
              <w:t>OA  </w:t>
            </w:r>
          </w:p>
        </w:tc>
        <w:tc>
          <w:tcPr>
            <w:tcW w:w="7590" w:type="dxa"/>
            <w:tcBorders>
              <w:top w:val="nil"/>
              <w:left w:val="nil"/>
              <w:bottom w:val="single" w:sz="6" w:space="0" w:color="B3272F"/>
              <w:right w:val="nil"/>
            </w:tcBorders>
            <w:shd w:val="clear" w:color="auto" w:fill="auto"/>
            <w:hideMark/>
          </w:tcPr>
          <w:p w14:paraId="3282DE13" w14:textId="77777777" w:rsidR="00891D1E" w:rsidRPr="001B7CB2" w:rsidRDefault="00891D1E" w:rsidP="00AA5547">
            <w:pPr>
              <w:rPr>
                <w:rFonts w:ascii="Times New Roman" w:hAnsi="Times New Roman" w:cs="Times New Roman"/>
                <w:lang w:eastAsia="en-GB"/>
              </w:rPr>
            </w:pPr>
            <w:r w:rsidRPr="001B7CB2">
              <w:rPr>
                <w:lang w:eastAsia="en-GB"/>
              </w:rPr>
              <w:t>Obituaries Australia </w:t>
            </w:r>
          </w:p>
        </w:tc>
      </w:tr>
      <w:tr w:rsidR="00891D1E" w:rsidRPr="001B7CB2" w14:paraId="22F6ABC8" w14:textId="77777777" w:rsidTr="00B02980">
        <w:tc>
          <w:tcPr>
            <w:tcW w:w="1410" w:type="dxa"/>
            <w:tcBorders>
              <w:top w:val="nil"/>
              <w:left w:val="nil"/>
              <w:bottom w:val="single" w:sz="6" w:space="0" w:color="B3272F"/>
              <w:right w:val="nil"/>
            </w:tcBorders>
            <w:shd w:val="clear" w:color="auto" w:fill="auto"/>
          </w:tcPr>
          <w:p w14:paraId="0EE7B9B3" w14:textId="6E42B3BE" w:rsidR="00891D1E" w:rsidRPr="001B7CB2" w:rsidRDefault="00891D1E" w:rsidP="00AA5547">
            <w:pPr>
              <w:rPr>
                <w:lang w:eastAsia="en-GB"/>
              </w:rPr>
            </w:pPr>
            <w:r>
              <w:rPr>
                <w:lang w:eastAsia="en-GB"/>
              </w:rPr>
              <w:t>PROV</w:t>
            </w:r>
          </w:p>
        </w:tc>
        <w:tc>
          <w:tcPr>
            <w:tcW w:w="7590" w:type="dxa"/>
            <w:tcBorders>
              <w:top w:val="nil"/>
              <w:left w:val="nil"/>
              <w:bottom w:val="single" w:sz="6" w:space="0" w:color="B3272F"/>
              <w:right w:val="nil"/>
            </w:tcBorders>
            <w:shd w:val="clear" w:color="auto" w:fill="auto"/>
          </w:tcPr>
          <w:p w14:paraId="6ACBAE9D" w14:textId="5171CBF9" w:rsidR="00891D1E" w:rsidRPr="001B7CB2" w:rsidRDefault="00891D1E" w:rsidP="00AA5547">
            <w:pPr>
              <w:rPr>
                <w:lang w:eastAsia="en-GB"/>
              </w:rPr>
            </w:pPr>
            <w:r>
              <w:rPr>
                <w:lang w:eastAsia="en-GB"/>
              </w:rPr>
              <w:t>Public Record Office Victoria</w:t>
            </w:r>
          </w:p>
        </w:tc>
      </w:tr>
      <w:tr w:rsidR="00891D1E" w:rsidRPr="001B7CB2" w14:paraId="730897D3" w14:textId="77777777" w:rsidTr="00B02980">
        <w:tc>
          <w:tcPr>
            <w:tcW w:w="1410" w:type="dxa"/>
            <w:tcBorders>
              <w:top w:val="nil"/>
              <w:left w:val="nil"/>
              <w:bottom w:val="single" w:sz="6" w:space="0" w:color="B3272F"/>
              <w:right w:val="nil"/>
            </w:tcBorders>
            <w:shd w:val="clear" w:color="auto" w:fill="auto"/>
            <w:hideMark/>
          </w:tcPr>
          <w:p w14:paraId="28887565" w14:textId="77777777" w:rsidR="00891D1E" w:rsidRPr="001B7CB2" w:rsidRDefault="00891D1E" w:rsidP="00AA5547">
            <w:pPr>
              <w:rPr>
                <w:rFonts w:ascii="Times New Roman" w:hAnsi="Times New Roman" w:cs="Times New Roman"/>
                <w:lang w:eastAsia="en-GB"/>
              </w:rPr>
            </w:pPr>
            <w:r w:rsidRPr="001B7CB2">
              <w:rPr>
                <w:lang w:eastAsia="en-GB"/>
              </w:rPr>
              <w:t>RSL </w:t>
            </w:r>
          </w:p>
        </w:tc>
        <w:tc>
          <w:tcPr>
            <w:tcW w:w="7590" w:type="dxa"/>
            <w:tcBorders>
              <w:top w:val="nil"/>
              <w:left w:val="nil"/>
              <w:bottom w:val="single" w:sz="6" w:space="0" w:color="B3272F"/>
              <w:right w:val="nil"/>
            </w:tcBorders>
            <w:shd w:val="clear" w:color="auto" w:fill="auto"/>
            <w:hideMark/>
          </w:tcPr>
          <w:p w14:paraId="160C5AEB" w14:textId="77777777" w:rsidR="00891D1E" w:rsidRPr="001B7CB2" w:rsidRDefault="00891D1E" w:rsidP="00AA5547">
            <w:pPr>
              <w:rPr>
                <w:rFonts w:ascii="Times New Roman" w:hAnsi="Times New Roman" w:cs="Times New Roman"/>
                <w:lang w:eastAsia="en-GB"/>
              </w:rPr>
            </w:pPr>
            <w:r w:rsidRPr="001B7CB2">
              <w:rPr>
                <w:lang w:eastAsia="en-GB"/>
              </w:rPr>
              <w:t>Returned and Services League  </w:t>
            </w:r>
          </w:p>
        </w:tc>
      </w:tr>
      <w:tr w:rsidR="00891D1E" w:rsidRPr="001B7CB2" w14:paraId="65C6B61F" w14:textId="77777777" w:rsidTr="00B02980">
        <w:tc>
          <w:tcPr>
            <w:tcW w:w="1410" w:type="dxa"/>
            <w:tcBorders>
              <w:top w:val="nil"/>
              <w:left w:val="nil"/>
              <w:bottom w:val="single" w:sz="6" w:space="0" w:color="B3272F"/>
              <w:right w:val="nil"/>
            </w:tcBorders>
            <w:shd w:val="clear" w:color="auto" w:fill="auto"/>
            <w:hideMark/>
          </w:tcPr>
          <w:p w14:paraId="2BB56B2C" w14:textId="77777777" w:rsidR="00891D1E" w:rsidRPr="001B7CB2" w:rsidRDefault="00891D1E" w:rsidP="00AA5547">
            <w:pPr>
              <w:rPr>
                <w:rFonts w:ascii="Times New Roman" w:hAnsi="Times New Roman" w:cs="Times New Roman"/>
                <w:lang w:eastAsia="en-GB"/>
              </w:rPr>
            </w:pPr>
            <w:r w:rsidRPr="001B7CB2">
              <w:rPr>
                <w:lang w:eastAsia="en-GB"/>
              </w:rPr>
              <w:t>VGG </w:t>
            </w:r>
          </w:p>
        </w:tc>
        <w:tc>
          <w:tcPr>
            <w:tcW w:w="7590" w:type="dxa"/>
            <w:tcBorders>
              <w:top w:val="nil"/>
              <w:left w:val="nil"/>
              <w:bottom w:val="single" w:sz="6" w:space="0" w:color="B3272F"/>
              <w:right w:val="nil"/>
            </w:tcBorders>
            <w:shd w:val="clear" w:color="auto" w:fill="auto"/>
            <w:hideMark/>
          </w:tcPr>
          <w:p w14:paraId="69DD31A7" w14:textId="77777777" w:rsidR="00891D1E" w:rsidRPr="001B7CB2" w:rsidRDefault="00891D1E" w:rsidP="00AA5547">
            <w:pPr>
              <w:rPr>
                <w:rFonts w:ascii="Times New Roman" w:hAnsi="Times New Roman" w:cs="Times New Roman"/>
                <w:lang w:eastAsia="en-GB"/>
              </w:rPr>
            </w:pPr>
            <w:r w:rsidRPr="001B7CB2">
              <w:rPr>
                <w:lang w:eastAsia="en-GB"/>
              </w:rPr>
              <w:t>Victorian Government Gazette </w:t>
            </w:r>
          </w:p>
        </w:tc>
      </w:tr>
      <w:tr w:rsidR="00891D1E" w:rsidRPr="001B7CB2" w14:paraId="200A3676" w14:textId="77777777" w:rsidTr="00B02980">
        <w:tc>
          <w:tcPr>
            <w:tcW w:w="1410" w:type="dxa"/>
            <w:tcBorders>
              <w:top w:val="nil"/>
              <w:left w:val="nil"/>
              <w:bottom w:val="single" w:sz="6" w:space="0" w:color="B3272F"/>
              <w:right w:val="nil"/>
            </w:tcBorders>
            <w:shd w:val="clear" w:color="auto" w:fill="auto"/>
            <w:hideMark/>
          </w:tcPr>
          <w:p w14:paraId="1345B707" w14:textId="77777777" w:rsidR="00891D1E" w:rsidRPr="001B7CB2" w:rsidRDefault="00891D1E" w:rsidP="00AA5547">
            <w:pPr>
              <w:rPr>
                <w:rFonts w:ascii="Times New Roman" w:hAnsi="Times New Roman" w:cs="Times New Roman"/>
                <w:lang w:eastAsia="en-GB"/>
              </w:rPr>
            </w:pPr>
            <w:r w:rsidRPr="001B7CB2">
              <w:rPr>
                <w:lang w:eastAsia="en-GB"/>
              </w:rPr>
              <w:t>VWMA  </w:t>
            </w:r>
          </w:p>
        </w:tc>
        <w:tc>
          <w:tcPr>
            <w:tcW w:w="7590" w:type="dxa"/>
            <w:tcBorders>
              <w:top w:val="nil"/>
              <w:left w:val="nil"/>
              <w:bottom w:val="single" w:sz="6" w:space="0" w:color="B3272F"/>
              <w:right w:val="nil"/>
            </w:tcBorders>
            <w:shd w:val="clear" w:color="auto" w:fill="auto"/>
            <w:hideMark/>
          </w:tcPr>
          <w:p w14:paraId="748B535E" w14:textId="77777777" w:rsidR="00891D1E" w:rsidRPr="001B7CB2" w:rsidRDefault="00891D1E" w:rsidP="00AA5547">
            <w:pPr>
              <w:rPr>
                <w:rFonts w:ascii="Times New Roman" w:hAnsi="Times New Roman" w:cs="Times New Roman"/>
                <w:lang w:eastAsia="en-GB"/>
              </w:rPr>
            </w:pPr>
            <w:r w:rsidRPr="001B7CB2">
              <w:rPr>
                <w:lang w:eastAsia="en-GB"/>
              </w:rPr>
              <w:t>Virtual War Memorial Australia </w:t>
            </w:r>
          </w:p>
        </w:tc>
      </w:tr>
    </w:tbl>
    <w:p w14:paraId="0915652E" w14:textId="0F640048" w:rsidR="004A456B" w:rsidRDefault="004A456B" w:rsidP="00AA5547"/>
    <w:p w14:paraId="0A6B87FA" w14:textId="77777777" w:rsidR="004A456B" w:rsidRDefault="004A456B" w:rsidP="00AA5547">
      <w:r>
        <w:br w:type="page"/>
      </w:r>
    </w:p>
    <w:p w14:paraId="383BD08C" w14:textId="4DFB526F" w:rsidR="00E92E84" w:rsidRPr="00F84E76" w:rsidRDefault="00E92E84" w:rsidP="001D2E30">
      <w:pPr>
        <w:pStyle w:val="Heading1"/>
        <w:jc w:val="center"/>
        <w:rPr>
          <w:b/>
          <w:bCs/>
          <w:sz w:val="170"/>
          <w:szCs w:val="170"/>
        </w:rPr>
      </w:pPr>
      <w:bookmarkStart w:id="5" w:name="_Toc55850466"/>
      <w:r w:rsidRPr="00F84E76">
        <w:rPr>
          <w:b/>
          <w:bCs/>
          <w:sz w:val="170"/>
          <w:szCs w:val="170"/>
        </w:rPr>
        <w:lastRenderedPageBreak/>
        <w:t>1914</w:t>
      </w:r>
      <w:bookmarkEnd w:id="5"/>
    </w:p>
    <w:p w14:paraId="69BC5DBA" w14:textId="77777777" w:rsidR="00E92E84" w:rsidRPr="00384B30" w:rsidRDefault="00E92E84" w:rsidP="00AA5547">
      <w:pPr>
        <w:pStyle w:val="Heading1"/>
        <w:sectPr w:rsidR="00E92E84" w:rsidRPr="00384B30" w:rsidSect="004A456B">
          <w:pgSz w:w="11900" w:h="16840"/>
          <w:pgMar w:top="1440" w:right="1440" w:bottom="1117" w:left="1440" w:header="708" w:footer="567" w:gutter="0"/>
          <w:pgNumType w:start="1"/>
          <w:cols w:space="708"/>
          <w:docGrid w:linePitch="360"/>
        </w:sectPr>
      </w:pPr>
      <w:bookmarkStart w:id="6" w:name="_Toc34146301"/>
    </w:p>
    <w:p w14:paraId="7A64A4B9" w14:textId="77777777" w:rsidR="00E92E84" w:rsidRDefault="00E92E84" w:rsidP="00AA5547"/>
    <w:p w14:paraId="02104C97" w14:textId="77777777" w:rsidR="00E92E84" w:rsidRDefault="00E92E84" w:rsidP="00AA5547"/>
    <w:p w14:paraId="4656E83D" w14:textId="77777777" w:rsidR="00E92E84" w:rsidRDefault="00E92E84" w:rsidP="00AA5547"/>
    <w:p w14:paraId="0F184C86" w14:textId="77777777" w:rsidR="00E92E84" w:rsidRDefault="00E92E84" w:rsidP="00AA5547"/>
    <w:p w14:paraId="323C6B6D" w14:textId="77777777" w:rsidR="00E92E84" w:rsidRDefault="00E92E84" w:rsidP="00AA5547"/>
    <w:p w14:paraId="52F1F7A8" w14:textId="77777777" w:rsidR="00E92E84" w:rsidRDefault="00E92E84" w:rsidP="00AA5547"/>
    <w:p w14:paraId="27B6D7AD" w14:textId="77777777" w:rsidR="00E92E84" w:rsidRDefault="00E92E84" w:rsidP="00AA5547"/>
    <w:p w14:paraId="2C7CD40D" w14:textId="77777777" w:rsidR="00E92E84" w:rsidRDefault="00E92E84" w:rsidP="00AA5547"/>
    <w:p w14:paraId="4BDFC625" w14:textId="77777777" w:rsidR="00E92E84" w:rsidRDefault="00E92E84" w:rsidP="00AA5547"/>
    <w:p w14:paraId="7B137652" w14:textId="77777777" w:rsidR="00E92E84" w:rsidRDefault="00E92E84" w:rsidP="00AA5547">
      <w:pPr>
        <w:pStyle w:val="Heading1"/>
        <w:sectPr w:rsidR="00E92E84" w:rsidSect="00BF4A1E">
          <w:type w:val="continuous"/>
          <w:pgSz w:w="11900" w:h="16840"/>
          <w:pgMar w:top="1440" w:right="1440" w:bottom="1440" w:left="1440" w:header="708" w:footer="708" w:gutter="0"/>
          <w:cols w:num="2" w:space="708"/>
          <w:docGrid w:linePitch="360"/>
        </w:sectPr>
      </w:pPr>
      <w:bookmarkStart w:id="7" w:name="_Toc34146426"/>
    </w:p>
    <w:p w14:paraId="3B25D50F" w14:textId="0DA0E558" w:rsidR="00E92E84" w:rsidRDefault="00E92E84" w:rsidP="00AA5547">
      <w:pPr>
        <w:pStyle w:val="Heading2"/>
      </w:pPr>
      <w:bookmarkStart w:id="8" w:name="_Toc55850467"/>
      <w:r w:rsidRPr="00D141BB">
        <w:lastRenderedPageBreak/>
        <w:t>Henry Bowen Walters</w:t>
      </w:r>
      <w:bookmarkEnd w:id="7"/>
      <w:bookmarkEnd w:id="8"/>
    </w:p>
    <w:p w14:paraId="708B1CE9" w14:textId="77777777" w:rsidR="001D2E30" w:rsidRPr="001D2E30" w:rsidRDefault="001D2E30" w:rsidP="001D2E30"/>
    <w:p w14:paraId="74A178AF" w14:textId="2F7F286F" w:rsidR="00E92E84" w:rsidRPr="007874F6" w:rsidRDefault="00E92E84" w:rsidP="00AA5547">
      <w:r w:rsidRPr="3F85A547">
        <w:t>Henry was born on 3 March 1874 in South Melbourne to Agnes (née McInnes) and William Walters. He was their seventh child and fifth son. An older sister died in infancy and an older brother died as a young man. He was privately tutored. In 1904 he married Florence Emily Bowden; they had three daughters. He joined the Lands Department as a draughtsman in February 1902,</w:t>
      </w:r>
      <w:r w:rsidRPr="3F85A547">
        <w:rPr>
          <w:rStyle w:val="FootnoteReference"/>
          <w:rFonts w:cstheme="minorBidi"/>
          <w:sz w:val="20"/>
          <w:szCs w:val="20"/>
        </w:rPr>
        <w:footnoteReference w:id="6"/>
      </w:r>
      <w:r w:rsidRPr="3F85A547">
        <w:t xml:space="preserve"> and was a qualified architect and surveyor. </w:t>
      </w:r>
    </w:p>
    <w:p w14:paraId="1B596FCE" w14:textId="154D6438" w:rsidR="00E92E84" w:rsidRPr="007874F6" w:rsidRDefault="00E92E84" w:rsidP="00AA5547">
      <w:r w:rsidRPr="007874F6">
        <w:t xml:space="preserve">In 1909 he joined the nascent Australian Army and worked his way up through the ranks. He was promoted to Captain in April 1911. In 1912 he was appointed a Survey Officer for the Royal Australian Engineers. </w:t>
      </w:r>
    </w:p>
    <w:p w14:paraId="42E67E2F" w14:textId="215F780B" w:rsidR="00E92E84" w:rsidRPr="007874F6" w:rsidRDefault="00E92E84" w:rsidP="00AA5547">
      <w:r w:rsidRPr="3F85A547">
        <w:t>With the outbreak of the First World War, Henry was seconded to the 48</w:t>
      </w:r>
      <w:r w:rsidRPr="3F85A547">
        <w:rPr>
          <w:vertAlign w:val="superscript"/>
        </w:rPr>
        <w:t>th</w:t>
      </w:r>
      <w:r w:rsidRPr="3F85A547">
        <w:t xml:space="preserve"> Infantry Battalion</w:t>
      </w:r>
      <w:r w:rsidR="00891D1E">
        <w:t xml:space="preserve"> in the newly formed AIF</w:t>
      </w:r>
      <w:r w:rsidRPr="3F85A547">
        <w:t>. He was promoted to Major in May 1915 and joined the new Tropical Force in October. He was sent to German New Guinea in January 1916, where he was promoted to temporary District Officer and Officer Commanding the Madang Garrison. In June 1916 he was sent to Australia with malaria. He was medically retired in January 1917, but in February was appointed the Commanding Officer of the troopship Morea for its voyage to Suez. He returned to Australia on the Bulla as its temporary Commanding Officer in July 1917. He remained with the Army on administrative duties until April 1919 when he resumed duties with the 29</w:t>
      </w:r>
      <w:r w:rsidRPr="3F85A547">
        <w:rPr>
          <w:vertAlign w:val="superscript"/>
        </w:rPr>
        <w:t>th</w:t>
      </w:r>
      <w:r w:rsidRPr="3F85A547">
        <w:t xml:space="preserve"> Battalion.</w:t>
      </w:r>
      <w:r w:rsidRPr="3F85A547">
        <w:rPr>
          <w:rStyle w:val="FootnoteReference"/>
          <w:rFonts w:cstheme="minorBidi"/>
          <w:sz w:val="20"/>
          <w:szCs w:val="20"/>
        </w:rPr>
        <w:footnoteReference w:id="7"/>
      </w:r>
      <w:r w:rsidRPr="3F85A547">
        <w:t xml:space="preserve"> </w:t>
      </w:r>
    </w:p>
    <w:p w14:paraId="1785F899" w14:textId="668D00FB" w:rsidR="00E92E84" w:rsidRPr="007874F6" w:rsidRDefault="00E92E84" w:rsidP="00AA5547">
      <w:r w:rsidRPr="3F85A547">
        <w:t>Henry resumed working with the Lands Department after the war. In April 1923 he resigned as the Comptroller of Buildings on the Close Settlement Branch.</w:t>
      </w:r>
      <w:r w:rsidRPr="3F85A547">
        <w:rPr>
          <w:rStyle w:val="FootnoteReference"/>
          <w:rFonts w:cstheme="minorBidi"/>
          <w:sz w:val="20"/>
          <w:szCs w:val="20"/>
        </w:rPr>
        <w:footnoteReference w:id="8"/>
      </w:r>
    </w:p>
    <w:p w14:paraId="7DFF7029" w14:textId="60B2C2FE" w:rsidR="00E92E84" w:rsidRDefault="00E92E84" w:rsidP="00AA5547">
      <w:r w:rsidRPr="007874F6">
        <w:t xml:space="preserve">Henry died in Sandringham in 1955 at 81 years old. </w:t>
      </w:r>
    </w:p>
    <w:p w14:paraId="2F7BB73A" w14:textId="77777777" w:rsidR="00E92E84" w:rsidRPr="007874F6" w:rsidRDefault="00E92E84" w:rsidP="00AA5547">
      <w:pPr>
        <w:pStyle w:val="BodyText"/>
      </w:pPr>
    </w:p>
    <w:p w14:paraId="73A3414F" w14:textId="77777777" w:rsidR="00E86036" w:rsidRPr="00E86036" w:rsidRDefault="00E86036" w:rsidP="001D2E30">
      <w:pPr>
        <w:pStyle w:val="BodyText"/>
        <w:numPr>
          <w:ilvl w:val="0"/>
          <w:numId w:val="39"/>
        </w:numPr>
        <w:jc w:val="center"/>
      </w:pPr>
    </w:p>
    <w:p w14:paraId="01F081A3" w14:textId="77777777" w:rsidR="004A456B" w:rsidRDefault="004A456B" w:rsidP="00AA5547">
      <w:pPr>
        <w:rPr>
          <w:rFonts w:asciiTheme="majorHAnsi" w:eastAsiaTheme="majorEastAsia" w:hAnsiTheme="majorHAnsi" w:cstheme="majorBidi"/>
          <w:sz w:val="32"/>
          <w:szCs w:val="32"/>
        </w:rPr>
      </w:pPr>
      <w:r>
        <w:br w:type="page"/>
      </w:r>
    </w:p>
    <w:p w14:paraId="4E3E7776" w14:textId="010D732E" w:rsidR="00E92E84" w:rsidRDefault="00E92E84" w:rsidP="00AA5547">
      <w:pPr>
        <w:pStyle w:val="Heading2"/>
      </w:pPr>
      <w:bookmarkStart w:id="9" w:name="_Toc55850468"/>
      <w:r w:rsidRPr="00D141BB">
        <w:lastRenderedPageBreak/>
        <w:t>James Prentice Cormack</w:t>
      </w:r>
      <w:bookmarkEnd w:id="6"/>
      <w:bookmarkEnd w:id="9"/>
    </w:p>
    <w:p w14:paraId="7C085033" w14:textId="77777777" w:rsidR="001D2E30" w:rsidRPr="001D2E30" w:rsidRDefault="001D2E30" w:rsidP="001D2E30"/>
    <w:tbl>
      <w:tblPr>
        <w:tblStyle w:val="DELWPTableNormal"/>
        <w:tblW w:w="0" w:type="auto"/>
        <w:tblCellMar>
          <w:left w:w="0" w:type="dxa"/>
        </w:tblCellMar>
        <w:tblLook w:val="04A0" w:firstRow="1" w:lastRow="0" w:firstColumn="1" w:lastColumn="0" w:noHBand="0" w:noVBand="1"/>
      </w:tblPr>
      <w:tblGrid>
        <w:gridCol w:w="7220"/>
        <w:gridCol w:w="2409"/>
      </w:tblGrid>
      <w:tr w:rsidR="004A456B" w14:paraId="1B7EA5AA" w14:textId="77777777" w:rsidTr="004A456B">
        <w:trPr>
          <w:trHeight w:val="57"/>
        </w:trPr>
        <w:tc>
          <w:tcPr>
            <w:tcW w:w="7220" w:type="dxa"/>
            <w:vMerge w:val="restart"/>
          </w:tcPr>
          <w:p w14:paraId="0F08B082" w14:textId="77777777" w:rsidR="004A456B" w:rsidRPr="007874F6" w:rsidRDefault="004A456B" w:rsidP="00AA5547">
            <w:r w:rsidRPr="3F85A547">
              <w:t>Jim was born in 1893 in North Carlton to Catherine (née Prentice) and James Cormack. He was the second son and sixth child of seven in a Presbyterian family. He attended Princes Hill State School and Melbourne High School, where he was a cadet.</w:t>
            </w:r>
            <w:r w:rsidRPr="3F85A547">
              <w:rPr>
                <w:rStyle w:val="FootnoteReference"/>
                <w:rFonts w:cstheme="minorBidi"/>
                <w:sz w:val="20"/>
                <w:szCs w:val="20"/>
              </w:rPr>
              <w:footnoteReference w:id="9"/>
            </w:r>
            <w:r w:rsidRPr="3F85A547">
              <w:t xml:space="preserve"> He had taught at the South Brunswick State School.</w:t>
            </w:r>
            <w:r w:rsidRPr="3F85A547">
              <w:rPr>
                <w:rStyle w:val="FootnoteReference"/>
                <w:rFonts w:cstheme="minorBidi"/>
                <w:sz w:val="20"/>
                <w:szCs w:val="20"/>
              </w:rPr>
              <w:footnoteReference w:id="10"/>
            </w:r>
            <w:r w:rsidRPr="3F85A547">
              <w:rPr>
                <w:vertAlign w:val="superscript"/>
              </w:rPr>
              <w:t xml:space="preserve"> </w:t>
            </w:r>
            <w:r w:rsidRPr="3F85A547">
              <w:t>He joined the Lands Department in October 1911 as a clerk in the Immigration branch.</w:t>
            </w:r>
            <w:r w:rsidRPr="3F85A547">
              <w:rPr>
                <w:rStyle w:val="FootnoteReference"/>
                <w:rFonts w:cstheme="minorBidi"/>
                <w:sz w:val="20"/>
                <w:szCs w:val="20"/>
              </w:rPr>
              <w:footnoteReference w:id="11"/>
            </w:r>
          </w:p>
          <w:p w14:paraId="5B6835DB" w14:textId="77777777" w:rsidR="004A456B" w:rsidRPr="007874F6" w:rsidRDefault="004A456B" w:rsidP="00AA5547">
            <w:r w:rsidRPr="007874F6">
              <w:t>Jim enlisted on 17 August 1914, just shy of 21 years old. He was allocated to the 7</w:t>
            </w:r>
            <w:r w:rsidRPr="007874F6">
              <w:rPr>
                <w:vertAlign w:val="superscript"/>
              </w:rPr>
              <w:t>th</w:t>
            </w:r>
            <w:r w:rsidRPr="007874F6">
              <w:t xml:space="preserve"> Infantry Battalion and left Australia for Egypt in October 1914. When the Battalion landed at Gallipoli on 25 April 1915 he was shot in the chest and leg. Although he was evacuated to Egypt his condition deteriorated. </w:t>
            </w:r>
          </w:p>
          <w:p w14:paraId="1ABA570E" w14:textId="1D86092E" w:rsidR="004A456B" w:rsidRPr="004A456B" w:rsidRDefault="004A456B" w:rsidP="00AA5547">
            <w:r w:rsidRPr="3F85A547">
              <w:t>Jim died of his wounds on 14 June 1915 at 21 years of age.</w:t>
            </w:r>
            <w:r w:rsidRPr="3F85A547">
              <w:rPr>
                <w:rStyle w:val="FootnoteReference"/>
                <w:rFonts w:cstheme="minorBidi"/>
                <w:sz w:val="20"/>
                <w:szCs w:val="20"/>
              </w:rPr>
              <w:footnoteReference w:id="12"/>
            </w:r>
            <w:r w:rsidRPr="3F85A547">
              <w:t xml:space="preserve"> Jim was buried at the Alexandria (</w:t>
            </w:r>
            <w:proofErr w:type="spellStart"/>
            <w:r w:rsidRPr="3F85A547">
              <w:t>Chatby</w:t>
            </w:r>
            <w:proofErr w:type="spellEnd"/>
            <w:r w:rsidRPr="3F85A547">
              <w:t>) Military and War Memorial Cemetery, Egypt. His headstone reads: ‘He honoured the work’.</w:t>
            </w:r>
            <w:r w:rsidRPr="3F85A547">
              <w:rPr>
                <w:rStyle w:val="FootnoteReference"/>
                <w:rFonts w:cstheme="minorBidi"/>
                <w:sz w:val="20"/>
                <w:szCs w:val="20"/>
              </w:rPr>
              <w:footnoteReference w:id="13"/>
            </w:r>
          </w:p>
        </w:tc>
        <w:tc>
          <w:tcPr>
            <w:tcW w:w="2409" w:type="dxa"/>
          </w:tcPr>
          <w:p w14:paraId="79AA7605" w14:textId="07CDB160" w:rsidR="004A456B" w:rsidRDefault="00C359DF" w:rsidP="001D2E30">
            <w:pPr>
              <w:jc w:val="center"/>
            </w:pPr>
            <w:hyperlink r:id="rId46" w:history="1">
              <w:r w:rsidR="00DB6C0A" w:rsidRPr="00A660B2">
                <w:rPr>
                  <w:rStyle w:val="Hyperlink"/>
                  <w:sz w:val="16"/>
                  <w:szCs w:val="13"/>
                </w:rPr>
                <w:t>VWMA</w:t>
              </w:r>
            </w:hyperlink>
            <w:r w:rsidR="004A456B">
              <w:rPr>
                <w:noProof/>
              </w:rPr>
              <w:drawing>
                <wp:anchor distT="0" distB="0" distL="114300" distR="114300" simplePos="0" relativeHeight="251668502" behindDoc="0" locked="0" layoutInCell="1" allowOverlap="1" wp14:anchorId="7996F870" wp14:editId="5CD331B7">
                  <wp:simplePos x="0" y="0"/>
                  <wp:positionH relativeFrom="page">
                    <wp:posOffset>86995</wp:posOffset>
                  </wp:positionH>
                  <wp:positionV relativeFrom="page">
                    <wp:posOffset>74930</wp:posOffset>
                  </wp:positionV>
                  <wp:extent cx="1386000" cy="1861391"/>
                  <wp:effectExtent l="0" t="0" r="0" b="5715"/>
                  <wp:wrapSquare wrapText="bothSides"/>
                  <wp:docPr id="23" name="Picture 23"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a:extLst>
                              <a:ext uri="{28A0092B-C50C-407E-A947-70E740481C1C}">
                                <a14:useLocalDpi xmlns:a14="http://schemas.microsoft.com/office/drawing/2010/main"/>
                              </a:ext>
                            </a:extLst>
                          </a:blip>
                          <a:stretch>
                            <a:fillRect/>
                          </a:stretch>
                        </pic:blipFill>
                        <pic:spPr>
                          <a:xfrm>
                            <a:off x="0" y="0"/>
                            <a:ext cx="1386000" cy="1861391"/>
                          </a:xfrm>
                          <a:prstGeom prst="rect">
                            <a:avLst/>
                          </a:prstGeom>
                        </pic:spPr>
                      </pic:pic>
                    </a:graphicData>
                  </a:graphic>
                  <wp14:sizeRelH relativeFrom="page">
                    <wp14:pctWidth>0</wp14:pctWidth>
                  </wp14:sizeRelH>
                  <wp14:sizeRelV relativeFrom="page">
                    <wp14:pctHeight>0</wp14:pctHeight>
                  </wp14:sizeRelV>
                </wp:anchor>
              </w:drawing>
            </w:r>
          </w:p>
        </w:tc>
      </w:tr>
      <w:tr w:rsidR="004A456B" w14:paraId="2B17A20C" w14:textId="77777777" w:rsidTr="004A456B">
        <w:trPr>
          <w:trHeight w:val="57"/>
        </w:trPr>
        <w:tc>
          <w:tcPr>
            <w:tcW w:w="7220" w:type="dxa"/>
            <w:vMerge/>
          </w:tcPr>
          <w:p w14:paraId="34874938" w14:textId="77777777" w:rsidR="004A456B" w:rsidRPr="3F85A547" w:rsidRDefault="004A456B" w:rsidP="00AA5547">
            <w:pPr>
              <w:pStyle w:val="BodyText"/>
            </w:pPr>
          </w:p>
        </w:tc>
        <w:tc>
          <w:tcPr>
            <w:tcW w:w="2409" w:type="dxa"/>
          </w:tcPr>
          <w:p w14:paraId="4510A85C" w14:textId="6B070813" w:rsidR="004A456B" w:rsidRPr="004A456B" w:rsidRDefault="004A456B" w:rsidP="00AA5547">
            <w:pPr>
              <w:pStyle w:val="BodyText"/>
            </w:pPr>
          </w:p>
        </w:tc>
      </w:tr>
    </w:tbl>
    <w:p w14:paraId="716EC3A6" w14:textId="77777777" w:rsidR="005E2CD6" w:rsidRPr="006967B9" w:rsidRDefault="005E2CD6" w:rsidP="00AA5547">
      <w:pPr>
        <w:pStyle w:val="BodyText"/>
      </w:pPr>
      <w:bookmarkStart w:id="10" w:name="_Toc34146302"/>
    </w:p>
    <w:p w14:paraId="4A74C9B1" w14:textId="77777777" w:rsidR="00E92E84" w:rsidRPr="006967B9" w:rsidRDefault="00E92E84" w:rsidP="001D2E30">
      <w:pPr>
        <w:pStyle w:val="BodyText"/>
        <w:numPr>
          <w:ilvl w:val="0"/>
          <w:numId w:val="21"/>
        </w:numPr>
        <w:jc w:val="center"/>
      </w:pPr>
    </w:p>
    <w:p w14:paraId="140726CC" w14:textId="77777777" w:rsidR="004A456B" w:rsidRDefault="004A456B" w:rsidP="00AA5547">
      <w:pPr>
        <w:rPr>
          <w:rFonts w:asciiTheme="majorHAnsi" w:eastAsiaTheme="majorEastAsia" w:hAnsiTheme="majorHAnsi" w:cstheme="majorBidi"/>
          <w:sz w:val="32"/>
          <w:szCs w:val="32"/>
        </w:rPr>
      </w:pPr>
      <w:r>
        <w:br w:type="page"/>
      </w:r>
    </w:p>
    <w:p w14:paraId="73A04B44" w14:textId="585A831F" w:rsidR="00E92E84" w:rsidRDefault="00E92E84" w:rsidP="00AA5547">
      <w:pPr>
        <w:pStyle w:val="Heading2"/>
      </w:pPr>
      <w:bookmarkStart w:id="11" w:name="_Toc55850469"/>
      <w:r w:rsidRPr="00D141BB">
        <w:lastRenderedPageBreak/>
        <w:t>Harold Arthur Fleming</w:t>
      </w:r>
      <w:bookmarkEnd w:id="10"/>
      <w:bookmarkEnd w:id="11"/>
    </w:p>
    <w:p w14:paraId="23651893" w14:textId="77777777" w:rsidR="001D2E30" w:rsidRPr="001D2E30" w:rsidRDefault="001D2E30" w:rsidP="001D2E30"/>
    <w:tbl>
      <w:tblPr>
        <w:tblStyle w:val="DELWPTableNormal"/>
        <w:tblW w:w="0" w:type="auto"/>
        <w:tblCellMar>
          <w:left w:w="0" w:type="dxa"/>
        </w:tblCellMar>
        <w:tblLook w:val="04A0" w:firstRow="1" w:lastRow="0" w:firstColumn="1" w:lastColumn="0" w:noHBand="0" w:noVBand="1"/>
      </w:tblPr>
      <w:tblGrid>
        <w:gridCol w:w="4814"/>
        <w:gridCol w:w="2408"/>
        <w:gridCol w:w="2407"/>
      </w:tblGrid>
      <w:tr w:rsidR="00343F8A" w14:paraId="7CDB21A5" w14:textId="77777777" w:rsidTr="001940C9">
        <w:tc>
          <w:tcPr>
            <w:tcW w:w="7222" w:type="dxa"/>
            <w:gridSpan w:val="2"/>
          </w:tcPr>
          <w:p w14:paraId="7C6D095A" w14:textId="77777777" w:rsidR="00343F8A" w:rsidRPr="002B54AE" w:rsidRDefault="00343F8A" w:rsidP="00AA5547">
            <w:r w:rsidRPr="10E7F96C">
              <w:t>Harold was born in 1892 in Collingwood to Emily Eliza (née Bowen) and William Fleming. He was the second son of their five children. The family was Methodist and lived in Malvern. Harold attended Wesley College, where he was a senior cadet and a keen athlete,</w:t>
            </w:r>
            <w:r w:rsidRPr="10E7F96C">
              <w:rPr>
                <w:rStyle w:val="FootnoteReference"/>
                <w:rFonts w:cstheme="minorBidi"/>
                <w:sz w:val="20"/>
                <w:szCs w:val="20"/>
              </w:rPr>
              <w:footnoteReference w:id="14"/>
            </w:r>
            <w:r w:rsidRPr="10E7F96C">
              <w:t xml:space="preserve"> rower,</w:t>
            </w:r>
            <w:r w:rsidRPr="10E7F96C">
              <w:rPr>
                <w:rStyle w:val="FootnoteReference"/>
                <w:rFonts w:cstheme="minorBidi"/>
                <w:sz w:val="20"/>
                <w:szCs w:val="20"/>
              </w:rPr>
              <w:footnoteReference w:id="15"/>
            </w:r>
            <w:r w:rsidRPr="10E7F96C">
              <w:t xml:space="preserve"> and excelled academically.</w:t>
            </w:r>
            <w:r w:rsidRPr="10E7F96C">
              <w:rPr>
                <w:rStyle w:val="FootnoteReference"/>
                <w:rFonts w:cstheme="minorBidi"/>
                <w:sz w:val="20"/>
                <w:szCs w:val="20"/>
              </w:rPr>
              <w:footnoteReference w:id="16"/>
            </w:r>
            <w:r w:rsidRPr="10E7F96C">
              <w:t xml:space="preserve"> After finishing school, he was a member of the Albert Park Rowing Club.</w:t>
            </w:r>
            <w:r w:rsidRPr="10E7F96C">
              <w:rPr>
                <w:rStyle w:val="FootnoteReference"/>
                <w:rFonts w:cstheme="minorBidi"/>
                <w:sz w:val="20"/>
                <w:szCs w:val="20"/>
              </w:rPr>
              <w:footnoteReference w:id="17"/>
            </w:r>
            <w:r w:rsidRPr="10E7F96C">
              <w:t xml:space="preserve"> He joined the Lands Department in 1910 as a four-year surveying apprentice with the Surveyor-General of Victoria.</w:t>
            </w:r>
          </w:p>
          <w:p w14:paraId="0FC24BAD" w14:textId="074A3B38" w:rsidR="00343F8A" w:rsidRDefault="00343F8A" w:rsidP="00AA5547">
            <w:r w:rsidRPr="3F85A547">
              <w:t>Harold enlisted on 17 August 1914 at the age of 22. He was allocated to the 5</w:t>
            </w:r>
            <w:r w:rsidRPr="3F85A547">
              <w:rPr>
                <w:vertAlign w:val="superscript"/>
              </w:rPr>
              <w:t>th</w:t>
            </w:r>
            <w:r w:rsidRPr="3F85A547">
              <w:t xml:space="preserve"> Infantry Battalion and left for Egypt on the HMAT </w:t>
            </w:r>
            <w:r w:rsidRPr="00891D1E">
              <w:rPr>
                <w:i/>
              </w:rPr>
              <w:t>Orvieto</w:t>
            </w:r>
            <w:r w:rsidRPr="3F85A547">
              <w:t xml:space="preserve"> in October 1914. He served at Gallipoli, where he was likely part of the landing on 25 April 1915. While at Gallipoli he distinguished himself and was promoted to 2</w:t>
            </w:r>
            <w:r w:rsidRPr="3F85A547">
              <w:rPr>
                <w:vertAlign w:val="superscript"/>
              </w:rPr>
              <w:t>nd</w:t>
            </w:r>
            <w:r w:rsidRPr="3F85A547">
              <w:t xml:space="preserve"> Lieutenant. In September 1915 he was medically evacuated to England for illness.</w:t>
            </w:r>
          </w:p>
        </w:tc>
        <w:tc>
          <w:tcPr>
            <w:tcW w:w="2407" w:type="dxa"/>
          </w:tcPr>
          <w:p w14:paraId="2BDDF3B5" w14:textId="45CE84F2" w:rsidR="00343F8A" w:rsidRDefault="00343F8A" w:rsidP="00AA5547">
            <w:r>
              <w:rPr>
                <w:noProof/>
              </w:rPr>
              <w:drawing>
                <wp:inline distT="0" distB="0" distL="0" distR="0" wp14:anchorId="42C98C7F" wp14:editId="6F7871CC">
                  <wp:extent cx="1385924" cy="2143125"/>
                  <wp:effectExtent l="0" t="0" r="0" b="3175"/>
                  <wp:docPr id="28" name="Picture 78"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8">
                            <a:extLst>
                              <a:ext uri="{28A0092B-C50C-407E-A947-70E740481C1C}">
                                <a14:useLocalDpi xmlns:a14="http://schemas.microsoft.com/office/drawing/2010/main"/>
                              </a:ext>
                            </a:extLst>
                          </a:blip>
                          <a:stretch>
                            <a:fillRect/>
                          </a:stretch>
                        </pic:blipFill>
                        <pic:spPr>
                          <a:xfrm>
                            <a:off x="0" y="0"/>
                            <a:ext cx="1431364" cy="2213391"/>
                          </a:xfrm>
                          <a:prstGeom prst="rect">
                            <a:avLst/>
                          </a:prstGeom>
                        </pic:spPr>
                      </pic:pic>
                    </a:graphicData>
                  </a:graphic>
                </wp:inline>
              </w:drawing>
            </w:r>
            <w:hyperlink r:id="rId49" w:history="1">
              <w:r w:rsidRPr="00A660B2">
                <w:rPr>
                  <w:rStyle w:val="Hyperlink"/>
                  <w:sz w:val="16"/>
                  <w:szCs w:val="13"/>
                </w:rPr>
                <w:t>Trove</w:t>
              </w:r>
            </w:hyperlink>
          </w:p>
        </w:tc>
      </w:tr>
      <w:tr w:rsidR="00343F8A" w14:paraId="335D7051" w14:textId="77777777" w:rsidTr="001940C9">
        <w:tc>
          <w:tcPr>
            <w:tcW w:w="9629" w:type="dxa"/>
            <w:gridSpan w:val="3"/>
          </w:tcPr>
          <w:p w14:paraId="1AB01732" w14:textId="77777777" w:rsidR="00343F8A" w:rsidRPr="002B54AE" w:rsidRDefault="00343F8A" w:rsidP="00AA5547">
            <w:r w:rsidRPr="3F85A547">
              <w:t>By November 1915 he had recovered; he remained in England before joining his unit in France in June 1916. On 25 July 1916 at the Battle of Pozières he was wounded in action. Shot in the knee and leg and seriously ill, he was medically evacuated to England. He married Georgiana Phyllis Griffiths in March 1917, and in April his leg was amputated. After his recovery, he was transferred to the Military Advisers’ staff in London where he served for the remainder of the war. After the Armistice, he sailed for Australia via Vancouver, Canada, arriving in Australia in January 1919.</w:t>
            </w:r>
            <w:r w:rsidRPr="3F85A547">
              <w:rPr>
                <w:rStyle w:val="FootnoteReference"/>
                <w:rFonts w:cstheme="minorBidi"/>
                <w:sz w:val="20"/>
                <w:szCs w:val="20"/>
              </w:rPr>
              <w:footnoteReference w:id="18"/>
            </w:r>
          </w:p>
          <w:p w14:paraId="3E6492B8" w14:textId="5F9427F5" w:rsidR="00343F8A" w:rsidRDefault="00343F8A" w:rsidP="00AA5547">
            <w:r w:rsidRPr="10E7F96C">
              <w:t xml:space="preserve">Georgiana and their infant son followed Harold to Australia. Their son </w:t>
            </w:r>
            <w:r w:rsidRPr="3F85A547">
              <w:t>died</w:t>
            </w:r>
            <w:r w:rsidRPr="10E7F96C">
              <w:t xml:space="preserve"> after their arrival</w:t>
            </w:r>
            <w:r w:rsidRPr="00F05863">
              <w:t>.</w:t>
            </w:r>
            <w:r w:rsidRPr="10E7F96C">
              <w:rPr>
                <w:vertAlign w:val="superscript"/>
              </w:rPr>
              <w:footnoteReference w:id="19"/>
            </w:r>
            <w:r w:rsidRPr="10E7F96C">
              <w:rPr>
                <w:sz w:val="12"/>
                <w:szCs w:val="12"/>
              </w:rPr>
              <w:t xml:space="preserve"> </w:t>
            </w:r>
            <w:r w:rsidRPr="10E7F96C">
              <w:t xml:space="preserve">They later had two daughters. </w:t>
            </w:r>
          </w:p>
        </w:tc>
      </w:tr>
      <w:tr w:rsidR="001940C9" w14:paraId="64BE9515" w14:textId="77777777" w:rsidTr="001940C9">
        <w:tc>
          <w:tcPr>
            <w:tcW w:w="4814" w:type="dxa"/>
          </w:tcPr>
          <w:p w14:paraId="5059F3D7" w14:textId="77777777" w:rsidR="001940C9" w:rsidRPr="00A660B2" w:rsidRDefault="001940C9" w:rsidP="00AA5547">
            <w:pPr>
              <w:pStyle w:val="BodyText"/>
              <w:rPr>
                <w:rFonts w:cstheme="minorHAnsi"/>
                <w:sz w:val="20"/>
                <w:szCs w:val="20"/>
              </w:rPr>
            </w:pPr>
            <w:r>
              <w:rPr>
                <w:noProof/>
              </w:rPr>
              <w:drawing>
                <wp:inline distT="0" distB="0" distL="0" distR="0" wp14:anchorId="772B6CF0" wp14:editId="57FF1E55">
                  <wp:extent cx="2970530" cy="1140460"/>
                  <wp:effectExtent l="0" t="0" r="1270" b="2540"/>
                  <wp:docPr id="1584829117" name="Picture 79"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50">
                            <a:extLst>
                              <a:ext uri="{28A0092B-C50C-407E-A947-70E740481C1C}">
                                <a14:useLocalDpi xmlns:a14="http://schemas.microsoft.com/office/drawing/2010/main"/>
                              </a:ext>
                            </a:extLst>
                          </a:blip>
                          <a:stretch>
                            <a:fillRect/>
                          </a:stretch>
                        </pic:blipFill>
                        <pic:spPr>
                          <a:xfrm>
                            <a:off x="0" y="0"/>
                            <a:ext cx="2970530" cy="1140460"/>
                          </a:xfrm>
                          <a:prstGeom prst="rect">
                            <a:avLst/>
                          </a:prstGeom>
                        </pic:spPr>
                      </pic:pic>
                    </a:graphicData>
                  </a:graphic>
                </wp:inline>
              </w:drawing>
            </w:r>
          </w:p>
          <w:p w14:paraId="2E449FDE" w14:textId="01E30A65" w:rsidR="001940C9" w:rsidRPr="001940C9" w:rsidRDefault="00C359DF" w:rsidP="00AA5547">
            <w:pPr>
              <w:pStyle w:val="BodyText"/>
              <w:rPr>
                <w:rFonts w:cstheme="minorHAnsi"/>
                <w:sz w:val="16"/>
                <w:szCs w:val="16"/>
              </w:rPr>
            </w:pPr>
            <w:hyperlink r:id="rId51" w:history="1">
              <w:r w:rsidR="001940C9" w:rsidRPr="00A660B2">
                <w:rPr>
                  <w:rStyle w:val="Hyperlink"/>
                  <w:rFonts w:cstheme="minorHAnsi"/>
                  <w:sz w:val="16"/>
                  <w:szCs w:val="16"/>
                </w:rPr>
                <w:t>Trove</w:t>
              </w:r>
            </w:hyperlink>
          </w:p>
        </w:tc>
        <w:tc>
          <w:tcPr>
            <w:tcW w:w="4815" w:type="dxa"/>
            <w:gridSpan w:val="2"/>
          </w:tcPr>
          <w:p w14:paraId="203FFD26" w14:textId="77777777" w:rsidR="001940C9" w:rsidRPr="00343F8A" w:rsidRDefault="001940C9" w:rsidP="00AA5547">
            <w:r w:rsidRPr="10E7F96C">
              <w:t>Harold returned to the Lands Department as a draughtsman in 1921</w:t>
            </w:r>
            <w:r w:rsidRPr="00343F8A">
              <w:t>.</w:t>
            </w:r>
            <w:r w:rsidRPr="001940C9">
              <w:rPr>
                <w:vertAlign w:val="superscript"/>
              </w:rPr>
              <w:footnoteReference w:id="20"/>
            </w:r>
            <w:r w:rsidRPr="001940C9">
              <w:rPr>
                <w:vertAlign w:val="superscript"/>
              </w:rPr>
              <w:t xml:space="preserve"> </w:t>
            </w:r>
            <w:r w:rsidRPr="10E7F96C">
              <w:t>In 1924 he started single-handedly building a yacht, a cherished boyhood dream. The Sonia was completed in 1928</w:t>
            </w:r>
            <w:r w:rsidRPr="00343F8A">
              <w:t>.</w:t>
            </w:r>
            <w:r w:rsidRPr="001940C9">
              <w:rPr>
                <w:vertAlign w:val="superscript"/>
              </w:rPr>
              <w:footnoteReference w:id="21"/>
            </w:r>
          </w:p>
          <w:p w14:paraId="7EF6FFC1" w14:textId="4E658851" w:rsidR="001940C9" w:rsidRDefault="001940C9" w:rsidP="00AA5547">
            <w:r w:rsidRPr="00343F8A">
              <w:t xml:space="preserve">After his wife’s death, he married Irene Norah Jones in 1943. </w:t>
            </w:r>
          </w:p>
        </w:tc>
      </w:tr>
      <w:tr w:rsidR="00546CEE" w14:paraId="4716C7E4" w14:textId="77777777" w:rsidTr="00C359DF">
        <w:tc>
          <w:tcPr>
            <w:tcW w:w="9629" w:type="dxa"/>
            <w:gridSpan w:val="3"/>
          </w:tcPr>
          <w:p w14:paraId="19219592" w14:textId="77777777" w:rsidR="00546CEE" w:rsidRPr="00343F8A" w:rsidRDefault="00546CEE" w:rsidP="00546CEE">
            <w:r w:rsidRPr="00343F8A">
              <w:t>Harold died in 1971 in Heidelberg, at the age of 79.</w:t>
            </w:r>
          </w:p>
          <w:p w14:paraId="7A0FB16E" w14:textId="3873D2AA" w:rsidR="00546CEE" w:rsidRPr="10E7F96C" w:rsidRDefault="00546CEE" w:rsidP="00546CEE">
            <w:r w:rsidRPr="00343F8A">
              <w:t>His younger brother Wilfred also served and returned to Australia.</w:t>
            </w:r>
          </w:p>
        </w:tc>
      </w:tr>
    </w:tbl>
    <w:p w14:paraId="51D1953E" w14:textId="6AE57275" w:rsidR="00E92E84" w:rsidRPr="006967B9" w:rsidRDefault="00E92E84" w:rsidP="00AA5547">
      <w:pPr>
        <w:pStyle w:val="BodyText"/>
      </w:pPr>
    </w:p>
    <w:p w14:paraId="74FED0B6" w14:textId="77777777" w:rsidR="00E92E84" w:rsidRPr="006967B9" w:rsidRDefault="00E92E84" w:rsidP="001D2E30">
      <w:pPr>
        <w:pStyle w:val="BodyText"/>
        <w:numPr>
          <w:ilvl w:val="0"/>
          <w:numId w:val="15"/>
        </w:numPr>
        <w:jc w:val="center"/>
      </w:pPr>
      <w:bookmarkStart w:id="12" w:name="_Toc34146303"/>
    </w:p>
    <w:p w14:paraId="78D297C7" w14:textId="4CC152EB" w:rsidR="00E92E84" w:rsidRDefault="00E92E84" w:rsidP="00AA5547">
      <w:pPr>
        <w:pStyle w:val="Heading2"/>
      </w:pPr>
      <w:bookmarkStart w:id="13" w:name="_Toc55850470"/>
      <w:r w:rsidRPr="00D141BB">
        <w:lastRenderedPageBreak/>
        <w:t xml:space="preserve">Louis Edwin </w:t>
      </w:r>
      <w:proofErr w:type="spellStart"/>
      <w:r w:rsidRPr="00D141BB">
        <w:t>Trawin</w:t>
      </w:r>
      <w:bookmarkEnd w:id="12"/>
      <w:bookmarkEnd w:id="13"/>
      <w:proofErr w:type="spellEnd"/>
    </w:p>
    <w:p w14:paraId="2F96D6A4" w14:textId="77777777" w:rsidR="001D2E30" w:rsidRPr="001D2E30" w:rsidRDefault="001D2E30" w:rsidP="001D2E30"/>
    <w:p w14:paraId="54E7304C" w14:textId="325BE411" w:rsidR="00E92E84" w:rsidRPr="00A660B2" w:rsidRDefault="00E92E84" w:rsidP="00AA5547">
      <w:r w:rsidRPr="3F85A547">
        <w:t xml:space="preserve">Lou was born in 1895 in South Melbourne to Nora Kathleen (née Dagon) and James </w:t>
      </w:r>
      <w:proofErr w:type="spellStart"/>
      <w:r w:rsidRPr="3F85A547">
        <w:t>Trawin</w:t>
      </w:r>
      <w:proofErr w:type="spellEnd"/>
      <w:r w:rsidRPr="3F85A547">
        <w:t>. He had two sisters. The family were Anglican and lived in Footscray. He had held the rank of Lieutenant as a Senior Cadet at State School. He passed both the telegraph messengers’ exam and the public service exam. He joined the Lands Department as a clerk in October 1911.</w:t>
      </w:r>
      <w:r w:rsidRPr="3F85A547">
        <w:rPr>
          <w:rStyle w:val="FootnoteReference"/>
          <w:rFonts w:cstheme="minorBidi"/>
          <w:sz w:val="20"/>
          <w:szCs w:val="20"/>
        </w:rPr>
        <w:footnoteReference w:id="22"/>
      </w:r>
      <w:r w:rsidRPr="3F85A547">
        <w:t xml:space="preserve"> In December 1913 he passed the intermediate exam for the Victorian Institute of Accountants.</w:t>
      </w:r>
      <w:r w:rsidRPr="3F85A547">
        <w:rPr>
          <w:rStyle w:val="FootnoteReference"/>
          <w:rFonts w:cstheme="minorBidi"/>
          <w:sz w:val="20"/>
          <w:szCs w:val="20"/>
        </w:rPr>
        <w:footnoteReference w:id="23"/>
      </w:r>
    </w:p>
    <w:p w14:paraId="340E8507" w14:textId="3CEE04C2" w:rsidR="00E92E84" w:rsidRPr="00A660B2" w:rsidRDefault="00E92E84" w:rsidP="00AA5547">
      <w:r w:rsidRPr="3F85A547">
        <w:t>Lou enlisted on 17 August 1914, just after his 19</w:t>
      </w:r>
      <w:r w:rsidRPr="3F85A547">
        <w:rPr>
          <w:vertAlign w:val="superscript"/>
        </w:rPr>
        <w:t>th</w:t>
      </w:r>
      <w:r w:rsidRPr="3F85A547">
        <w:t xml:space="preserve"> birthday. His colleagues at the Department presented him with gifts before his departure.</w:t>
      </w:r>
      <w:r w:rsidRPr="3F85A547">
        <w:rPr>
          <w:rStyle w:val="FootnoteReference"/>
          <w:rFonts w:cstheme="minorBidi"/>
          <w:sz w:val="20"/>
          <w:szCs w:val="20"/>
        </w:rPr>
        <w:footnoteReference w:id="24"/>
      </w:r>
      <w:r w:rsidRPr="3F85A547">
        <w:t xml:space="preserve"> He was allocated to the 7</w:t>
      </w:r>
      <w:r w:rsidRPr="3F85A547">
        <w:rPr>
          <w:vertAlign w:val="superscript"/>
        </w:rPr>
        <w:t>th</w:t>
      </w:r>
      <w:r w:rsidRPr="3F85A547">
        <w:t xml:space="preserve"> Battalion and left Australia for Egypt in October 1914. He was promoted Sergeant before the landing at Gallipoli; he was wounded that day with a gunshot wound to the hand. He was medically evacuated to England and returned to Gallipoli in September. He was promoted through the ranks and was commissioned as a 2</w:t>
      </w:r>
      <w:r w:rsidRPr="3F85A547">
        <w:rPr>
          <w:vertAlign w:val="superscript"/>
        </w:rPr>
        <w:t>nd</w:t>
      </w:r>
      <w:r w:rsidRPr="3F85A547">
        <w:t xml:space="preserve"> Lieutenant in March 1916 and the same month left for France. He was again wounded in action with a gunshot wound to the leg on 29 July 1916 and returned to England for medical treatment. He attended Signals School in England and was promoted to Lieutenant in January 1917. He returned to France in June 1917 and was wounded in action with a gunshot wound to the right leg on 20 September 1917. He was taken to hospital in England and was discharged to prepare to return to the front in December 1917.</w:t>
      </w:r>
    </w:p>
    <w:p w14:paraId="50C6E913" w14:textId="4D57EFD0" w:rsidR="00E92E84" w:rsidRPr="001940C9" w:rsidRDefault="00AD28E5" w:rsidP="00AA5547">
      <w:r w:rsidRPr="3F85A547">
        <w:t>Lou</w:t>
      </w:r>
      <w:r w:rsidR="00E92E84" w:rsidRPr="3F85A547">
        <w:rPr>
          <w:sz w:val="18"/>
          <w:szCs w:val="18"/>
        </w:rPr>
        <w:t xml:space="preserve"> </w:t>
      </w:r>
      <w:r w:rsidR="00E92E84" w:rsidRPr="3F85A547">
        <w:t xml:space="preserve">went absent from his brigade in December. He returned in </w:t>
      </w:r>
      <w:r w:rsidR="00877FCD" w:rsidRPr="3F85A547">
        <w:t>January 1918 and</w:t>
      </w:r>
      <w:r w:rsidR="00E92E84" w:rsidRPr="3F85A547">
        <w:t xml:space="preserve"> was court-martialled and refused to explain his absence. He was dismissed from service and returned to Australia in April. His case was reviewed by an Australian Medical Board review in August; they found that his absence was due to a combat stress reaction outside of his control rather than an intention to leave.</w:t>
      </w:r>
      <w:r w:rsidR="00E92E84" w:rsidRPr="3F85A547">
        <w:rPr>
          <w:rStyle w:val="FootnoteReference"/>
          <w:rFonts w:cstheme="minorBidi"/>
          <w:sz w:val="20"/>
          <w:szCs w:val="20"/>
        </w:rPr>
        <w:footnoteReference w:id="25"/>
      </w:r>
      <w:r w:rsidR="00E92E84" w:rsidRPr="3F85A547">
        <w:t xml:space="preserve"> </w:t>
      </w:r>
    </w:p>
    <w:p w14:paraId="31774FC2" w14:textId="7F5D7D95" w:rsidR="00A660B2" w:rsidRDefault="00E92E84" w:rsidP="00AA5547">
      <w:r w:rsidRPr="00A660B2">
        <w:t xml:space="preserve">Lou died in the Spanish Flu epidemic in April 1919. He was 23 years old. He is buried at the Coburg Cemetery. </w:t>
      </w:r>
    </w:p>
    <w:p w14:paraId="40A7B158" w14:textId="77777777" w:rsidR="009B6C97" w:rsidRPr="00506937" w:rsidRDefault="009B6C97" w:rsidP="00AA5547"/>
    <w:p w14:paraId="2C88AA40" w14:textId="77777777" w:rsidR="00E92E84" w:rsidRPr="006967B9" w:rsidRDefault="00E92E84" w:rsidP="001D2E30">
      <w:pPr>
        <w:pStyle w:val="BodyText"/>
        <w:numPr>
          <w:ilvl w:val="0"/>
          <w:numId w:val="18"/>
        </w:numPr>
        <w:jc w:val="center"/>
      </w:pPr>
    </w:p>
    <w:p w14:paraId="7FF9A5EF" w14:textId="77777777" w:rsidR="001940C9" w:rsidRDefault="001940C9" w:rsidP="00AA5547">
      <w:pPr>
        <w:rPr>
          <w:rFonts w:asciiTheme="majorHAnsi" w:eastAsiaTheme="majorEastAsia" w:hAnsiTheme="majorHAnsi" w:cstheme="majorBidi"/>
          <w:sz w:val="32"/>
          <w:szCs w:val="32"/>
        </w:rPr>
      </w:pPr>
      <w:bookmarkStart w:id="14" w:name="_Toc34146304"/>
      <w:r>
        <w:br w:type="page"/>
      </w:r>
    </w:p>
    <w:p w14:paraId="79C42B69" w14:textId="76835059" w:rsidR="00E92E84" w:rsidRDefault="00E92E84" w:rsidP="00AA5547">
      <w:pPr>
        <w:pStyle w:val="Heading2"/>
      </w:pPr>
      <w:bookmarkStart w:id="15" w:name="_Toc55850471"/>
      <w:r w:rsidRPr="00F97CAF">
        <w:lastRenderedPageBreak/>
        <w:t>Frank Davidson Smith</w:t>
      </w:r>
      <w:bookmarkEnd w:id="15"/>
    </w:p>
    <w:p w14:paraId="26AE5DFF" w14:textId="77777777" w:rsidR="00155310" w:rsidRPr="00155310" w:rsidRDefault="00155310" w:rsidP="00155310"/>
    <w:p w14:paraId="3E004297" w14:textId="20AC2877" w:rsidR="00E92E84" w:rsidRPr="00A660B2" w:rsidRDefault="00E92E84" w:rsidP="00AA5547">
      <w:r w:rsidRPr="3F85A547">
        <w:t>Frank was born on 8 October 1894 in Clifton Hill to Margaret Harriet (née Muir) and Thomas Smith. The family w</w:t>
      </w:r>
      <w:r w:rsidR="00357A8C" w:rsidRPr="3F85A547">
        <w:t>as</w:t>
      </w:r>
      <w:r w:rsidRPr="3F85A547">
        <w:t xml:space="preserve"> Presbyterian. He studied technical subjects in school before passing the State Public Service Exam. In January 1912 he joined the Titles Office as a Trainee Draftsman.</w:t>
      </w:r>
      <w:r w:rsidRPr="3F85A547">
        <w:rPr>
          <w:rStyle w:val="FootnoteReference"/>
          <w:rFonts w:cstheme="minorBidi"/>
          <w:sz w:val="20"/>
          <w:szCs w:val="20"/>
        </w:rPr>
        <w:footnoteReference w:id="26"/>
      </w:r>
      <w:r w:rsidRPr="3F85A547">
        <w:t xml:space="preserve"> </w:t>
      </w:r>
    </w:p>
    <w:p w14:paraId="59A7103B" w14:textId="07990EFD" w:rsidR="00E92E84" w:rsidRPr="00A660B2" w:rsidRDefault="00E92E84" w:rsidP="00AA5547">
      <w:r w:rsidRPr="00A660B2">
        <w:t>Frank enlisted on 19 August 1914</w:t>
      </w:r>
      <w:r w:rsidR="00131395">
        <w:t>,</w:t>
      </w:r>
      <w:r w:rsidRPr="00A660B2">
        <w:t xml:space="preserve"> a</w:t>
      </w:r>
      <w:r w:rsidR="008E2B25">
        <w:t xml:space="preserve">ged 19. </w:t>
      </w:r>
      <w:r w:rsidRPr="00A660B2">
        <w:t xml:space="preserve"> He was allocated to the 4</w:t>
      </w:r>
      <w:r w:rsidRPr="00A660B2">
        <w:rPr>
          <w:vertAlign w:val="superscript"/>
        </w:rPr>
        <w:t>th</w:t>
      </w:r>
      <w:r w:rsidRPr="00A660B2">
        <w:t xml:space="preserve"> Battery, Australian Field Artillery and left Australia in October. He served at Gallipoli and was evacuated for bronchitis in November. He left for France in March 1916 and by February 1917 had been selected for Office Training School in England. He was appointed 2</w:t>
      </w:r>
      <w:r w:rsidRPr="00A660B2">
        <w:rPr>
          <w:vertAlign w:val="superscript"/>
        </w:rPr>
        <w:t>nd</w:t>
      </w:r>
      <w:r w:rsidRPr="00A660B2">
        <w:t xml:space="preserve"> Lieutenant in June and sent to the 1</w:t>
      </w:r>
      <w:r w:rsidRPr="00A660B2">
        <w:rPr>
          <w:vertAlign w:val="superscript"/>
        </w:rPr>
        <w:t>st</w:t>
      </w:r>
      <w:r w:rsidRPr="00A660B2">
        <w:t xml:space="preserve"> Divisional Artillery Column in July. On 4 August 1917 he was shot through the right knee joint and medically evacuated back to England. While in England, he was promoted to Lieutenant and selected for a respite return to Australia in December. His appointment was terminated during the voyage due to his knee injury.</w:t>
      </w:r>
    </w:p>
    <w:p w14:paraId="54EF6F77" w14:textId="116F40DA" w:rsidR="00E92E84" w:rsidRPr="00A660B2" w:rsidRDefault="00E92E84" w:rsidP="00AA5547">
      <w:r w:rsidRPr="3F85A547">
        <w:t xml:space="preserve">In July 1918 he married Gertrude Mary Sinclair. He had re-enlisted in the army and immediately left again for Europe. He served in an administrative capacity with the </w:t>
      </w:r>
      <w:r w:rsidR="5F5053FA" w:rsidRPr="3F85A547">
        <w:t>AIF</w:t>
      </w:r>
      <w:r w:rsidR="4D6E3DD5" w:rsidRPr="3F85A547">
        <w:t xml:space="preserve"> </w:t>
      </w:r>
      <w:r w:rsidRPr="3F85A547">
        <w:t>until his discharge on return to Australia in March 1919.</w:t>
      </w:r>
      <w:r w:rsidRPr="3F85A547">
        <w:rPr>
          <w:rStyle w:val="FootnoteReference"/>
          <w:rFonts w:cstheme="minorBidi"/>
          <w:sz w:val="20"/>
          <w:szCs w:val="20"/>
        </w:rPr>
        <w:footnoteReference w:id="27"/>
      </w:r>
    </w:p>
    <w:p w14:paraId="47DE4CB2" w14:textId="4197E54A" w:rsidR="00E92E84" w:rsidRPr="00A660B2" w:rsidRDefault="00E92E84" w:rsidP="00AA5547">
      <w:r w:rsidRPr="3F85A547">
        <w:t>Frank returned to the Titles Office after the war. Frank and Gertrude had a son and a daughter. In September 1945 he was appointed Assistant Registrar of Titles.</w:t>
      </w:r>
      <w:r w:rsidRPr="3F85A547">
        <w:rPr>
          <w:rStyle w:val="FootnoteReference"/>
          <w:rFonts w:cstheme="minorBidi"/>
          <w:sz w:val="20"/>
          <w:szCs w:val="20"/>
        </w:rPr>
        <w:footnoteReference w:id="28"/>
      </w:r>
      <w:r w:rsidRPr="3F85A547">
        <w:t xml:space="preserve"> </w:t>
      </w:r>
    </w:p>
    <w:p w14:paraId="3C98D047" w14:textId="522BCAB6" w:rsidR="00E92E84" w:rsidRDefault="00E92E84" w:rsidP="00AA5547">
      <w:r w:rsidRPr="3F85A547">
        <w:t xml:space="preserve">Frank died in Mornington in 1968, </w:t>
      </w:r>
      <w:r w:rsidR="00131395" w:rsidRPr="3F85A547">
        <w:t>aged</w:t>
      </w:r>
      <w:r w:rsidRPr="3F85A547">
        <w:t xml:space="preserve"> 73 years</w:t>
      </w:r>
      <w:r w:rsidR="00131395" w:rsidRPr="3F85A547">
        <w:t>.</w:t>
      </w:r>
      <w:r w:rsidRPr="3F85A547">
        <w:t xml:space="preserve"> </w:t>
      </w:r>
    </w:p>
    <w:p w14:paraId="750C992E" w14:textId="77777777" w:rsidR="009B6C97" w:rsidRPr="00A660B2" w:rsidRDefault="009B6C97" w:rsidP="00AA5547"/>
    <w:p w14:paraId="4D7B1B6B" w14:textId="77777777" w:rsidR="00E92E84" w:rsidRDefault="00E92E84" w:rsidP="00155310">
      <w:pPr>
        <w:pStyle w:val="BodyText"/>
        <w:numPr>
          <w:ilvl w:val="0"/>
          <w:numId w:val="23"/>
        </w:numPr>
        <w:jc w:val="center"/>
      </w:pPr>
    </w:p>
    <w:p w14:paraId="21D0FF34" w14:textId="77777777" w:rsidR="001940C9" w:rsidRDefault="001940C9" w:rsidP="00AA5547">
      <w:pPr>
        <w:rPr>
          <w:rFonts w:asciiTheme="majorHAnsi" w:eastAsiaTheme="majorEastAsia" w:hAnsiTheme="majorHAnsi" w:cstheme="majorBidi"/>
          <w:sz w:val="32"/>
          <w:szCs w:val="32"/>
        </w:rPr>
      </w:pPr>
      <w:r>
        <w:br w:type="page"/>
      </w:r>
    </w:p>
    <w:p w14:paraId="2F9AB513" w14:textId="63C703F0" w:rsidR="00E92E84" w:rsidRDefault="00E92E84" w:rsidP="00AA5547">
      <w:pPr>
        <w:pStyle w:val="Heading2"/>
      </w:pPr>
      <w:bookmarkStart w:id="16" w:name="_Toc55850472"/>
      <w:r w:rsidRPr="00B43148">
        <w:lastRenderedPageBreak/>
        <w:t>Eric Leigh Iredale</w:t>
      </w:r>
      <w:bookmarkEnd w:id="14"/>
      <w:bookmarkEnd w:id="16"/>
    </w:p>
    <w:p w14:paraId="64EF052C" w14:textId="77777777" w:rsidR="00155310" w:rsidRPr="00155310" w:rsidRDefault="00155310" w:rsidP="00155310"/>
    <w:p w14:paraId="65E6A2C4" w14:textId="259FBE3D" w:rsidR="00E92E84" w:rsidRPr="00A660B2" w:rsidRDefault="00E92E84" w:rsidP="00AA5547">
      <w:r w:rsidRPr="3F85A547">
        <w:t>Eric was born in Mildura in 1895 to Lucy Ada (née Lormer) and Leander Howlett Iredale. He was the first son and third born of their five children. The family were Methodist and lived in Mildura. He joined the Lands Department as a pupil surveyor in 1912 and spent two years with drafting before he commenced field work in 1914.</w:t>
      </w:r>
      <w:r w:rsidRPr="3F85A547">
        <w:rPr>
          <w:rStyle w:val="FootnoteReference"/>
          <w:rFonts w:cstheme="minorBidi"/>
          <w:sz w:val="20"/>
          <w:szCs w:val="20"/>
        </w:rPr>
        <w:footnoteReference w:id="29"/>
      </w:r>
    </w:p>
    <w:p w14:paraId="6481938B" w14:textId="27547363" w:rsidR="00E92E84" w:rsidRPr="00A660B2" w:rsidRDefault="00E92E84" w:rsidP="00AA5547">
      <w:r w:rsidRPr="3F85A547">
        <w:t>Eric enlisted on 16 September 1914 at 19 years old. He was allocated to the 5</w:t>
      </w:r>
      <w:r w:rsidRPr="3F85A547">
        <w:rPr>
          <w:vertAlign w:val="superscript"/>
        </w:rPr>
        <w:t xml:space="preserve">th </w:t>
      </w:r>
      <w:r w:rsidRPr="3F85A547">
        <w:t xml:space="preserve">Infantry Battalion, and left Melbourne on the HMAT </w:t>
      </w:r>
      <w:r w:rsidRPr="00891D1E">
        <w:rPr>
          <w:i/>
        </w:rPr>
        <w:t>Orvieto</w:t>
      </w:r>
      <w:r w:rsidRPr="3F85A547">
        <w:t xml:space="preserve"> on 21 October. On the voyage, one of the escorting warships sunk a German cruiser and German prisoners were taken on board. He was placed in charge of a German Prince.</w:t>
      </w:r>
      <w:r w:rsidRPr="3F85A547">
        <w:rPr>
          <w:rStyle w:val="FootnoteReference"/>
          <w:rFonts w:cstheme="minorBidi"/>
          <w:sz w:val="20"/>
          <w:szCs w:val="20"/>
        </w:rPr>
        <w:footnoteReference w:id="30"/>
      </w:r>
      <w:r w:rsidRPr="3F85A547">
        <w:t xml:space="preserve"> The Battalion landed at Gallipoli on 25 April 1915 as part of the second wave. Eric was wounded in action before 4 May and was evacuated to Lemnos for treatment. He returned to his unit in June. </w:t>
      </w:r>
    </w:p>
    <w:p w14:paraId="3ABD2441" w14:textId="10D69BB3" w:rsidR="00E92E84" w:rsidRPr="00A660B2" w:rsidRDefault="00E92E84" w:rsidP="00AA5547">
      <w:r w:rsidRPr="3F85A547">
        <w:t>On 4 December 1915, he was shot in the right thigh. The wound was severe and caused a compound fracture and sepsis. He was medically evacuated to the 21</w:t>
      </w:r>
      <w:r w:rsidRPr="3F85A547">
        <w:rPr>
          <w:vertAlign w:val="superscript"/>
        </w:rPr>
        <w:t>st</w:t>
      </w:r>
      <w:r w:rsidRPr="3F85A547">
        <w:t xml:space="preserve"> General Hospital in Alexandria and remained in hospital until May 1916. In July he embarked on the </w:t>
      </w:r>
      <w:r w:rsidRPr="26AB45DF">
        <w:rPr>
          <w:i/>
        </w:rPr>
        <w:t>Karoola</w:t>
      </w:r>
      <w:r w:rsidRPr="3F85A547">
        <w:t>, a hospital ship. He arrived in Melbourne in August and was discharged as medically unfit in November 1916. In January 1917 he was granted a pension.</w:t>
      </w:r>
      <w:r w:rsidRPr="3F85A547">
        <w:rPr>
          <w:rStyle w:val="FootnoteReference"/>
          <w:rFonts w:cstheme="minorBidi"/>
          <w:sz w:val="20"/>
          <w:szCs w:val="20"/>
        </w:rPr>
        <w:footnoteReference w:id="31"/>
      </w:r>
    </w:p>
    <w:p w14:paraId="69512424" w14:textId="17670FF6" w:rsidR="00E92E84" w:rsidRPr="00A660B2" w:rsidRDefault="00E92E84" w:rsidP="00AA5547">
      <w:r w:rsidRPr="3F85A547">
        <w:t>In 1920 Eric started studying engineering at the University of Melbourne on a Returned Soldiers’ Scholarship.</w:t>
      </w:r>
      <w:r w:rsidRPr="3F85A547">
        <w:rPr>
          <w:rStyle w:val="FootnoteReference"/>
          <w:rFonts w:cstheme="minorBidi"/>
          <w:sz w:val="20"/>
          <w:szCs w:val="20"/>
        </w:rPr>
        <w:footnoteReference w:id="32"/>
      </w:r>
      <w:r w:rsidRPr="3F85A547">
        <w:t xml:space="preserve"> He passed his third year in Civil Engineering in 1922.</w:t>
      </w:r>
      <w:r w:rsidRPr="3F85A547">
        <w:rPr>
          <w:rStyle w:val="FootnoteReference"/>
          <w:rFonts w:cstheme="minorBidi"/>
          <w:sz w:val="20"/>
          <w:szCs w:val="20"/>
        </w:rPr>
        <w:footnoteReference w:id="33"/>
      </w:r>
    </w:p>
    <w:p w14:paraId="1C8139B3" w14:textId="2D8E32A1" w:rsidR="00E92E84" w:rsidRPr="00A660B2" w:rsidRDefault="00E92E84" w:rsidP="00AA5547">
      <w:r w:rsidRPr="3F85A547">
        <w:t>Eric died on 25 January 1923 at the Caulfield Military Hospital from unspecified causes relating to his war service. He was 28 years old and is buried at the Burwood Cemetery.</w:t>
      </w:r>
      <w:r w:rsidRPr="3F85A547">
        <w:rPr>
          <w:rStyle w:val="FootnoteReference"/>
          <w:rFonts w:cstheme="minorBidi"/>
          <w:sz w:val="20"/>
          <w:szCs w:val="20"/>
        </w:rPr>
        <w:footnoteReference w:id="34"/>
      </w:r>
    </w:p>
    <w:p w14:paraId="248F38F5" w14:textId="77777777" w:rsidR="00E92E84" w:rsidRDefault="00E92E84" w:rsidP="00AA5547">
      <w:r w:rsidRPr="00A660B2">
        <w:t>Eric’s younger brother Lormer also served and returned home.</w:t>
      </w:r>
    </w:p>
    <w:p w14:paraId="519144B5" w14:textId="77777777" w:rsidR="00A660B2" w:rsidRPr="00A660B2" w:rsidRDefault="00A660B2" w:rsidP="00AA5547">
      <w:pPr>
        <w:pStyle w:val="BodyText"/>
      </w:pPr>
    </w:p>
    <w:p w14:paraId="2588D9EF" w14:textId="77777777" w:rsidR="00E92E84" w:rsidRPr="006967B9" w:rsidRDefault="00E92E84" w:rsidP="00155310">
      <w:pPr>
        <w:pStyle w:val="BodyText"/>
        <w:numPr>
          <w:ilvl w:val="0"/>
          <w:numId w:val="17"/>
        </w:numPr>
        <w:jc w:val="center"/>
      </w:pPr>
    </w:p>
    <w:p w14:paraId="46872711" w14:textId="77777777" w:rsidR="001C4A7A" w:rsidRDefault="001C4A7A" w:rsidP="00AA5547">
      <w:pPr>
        <w:rPr>
          <w:rFonts w:asciiTheme="majorHAnsi" w:eastAsiaTheme="majorEastAsia" w:hAnsiTheme="majorHAnsi" w:cstheme="majorBidi"/>
          <w:sz w:val="32"/>
          <w:szCs w:val="32"/>
        </w:rPr>
      </w:pPr>
      <w:bookmarkStart w:id="17" w:name="_Toc34146305"/>
      <w:r>
        <w:br w:type="page"/>
      </w:r>
    </w:p>
    <w:p w14:paraId="1AA6863A" w14:textId="0A58B643" w:rsidR="00E92E84" w:rsidRDefault="00E92E84" w:rsidP="00AA5547">
      <w:pPr>
        <w:pStyle w:val="Heading2"/>
      </w:pPr>
      <w:bookmarkStart w:id="18" w:name="_Toc55850473"/>
      <w:r w:rsidRPr="00FE259B">
        <w:lastRenderedPageBreak/>
        <w:t>Rupert Henry Berry</w:t>
      </w:r>
      <w:bookmarkEnd w:id="17"/>
      <w:bookmarkEnd w:id="18"/>
    </w:p>
    <w:p w14:paraId="0854EBC7" w14:textId="77777777" w:rsidR="00155310" w:rsidRPr="00155310" w:rsidRDefault="00155310" w:rsidP="00155310"/>
    <w:p w14:paraId="24E409F4" w14:textId="0485EA4F" w:rsidR="00384B30" w:rsidRPr="00A660B2" w:rsidRDefault="00E92E84" w:rsidP="00AA5547">
      <w:r w:rsidRPr="3F85A547">
        <w:t xml:space="preserve">Rupert was born in Brunswick to Selina (née </w:t>
      </w:r>
      <w:proofErr w:type="spellStart"/>
      <w:r w:rsidRPr="3F85A547">
        <w:t>Rosewarne</w:t>
      </w:r>
      <w:proofErr w:type="spellEnd"/>
      <w:r w:rsidRPr="3F85A547">
        <w:t>) and James George Berry. He was the second son and middle child. The family were Anglican and lived at Elsternwick. He joined the Lands Department as a clerk in April 1912.</w:t>
      </w:r>
      <w:r w:rsidRPr="3F85A547">
        <w:rPr>
          <w:rStyle w:val="FootnoteReference"/>
          <w:rFonts w:cstheme="minorBidi"/>
          <w:sz w:val="20"/>
          <w:szCs w:val="20"/>
        </w:rPr>
        <w:footnoteReference w:id="35"/>
      </w:r>
    </w:p>
    <w:p w14:paraId="7E77F236" w14:textId="122EEA31" w:rsidR="00E92E84" w:rsidRPr="00A660B2" w:rsidRDefault="00E92E84" w:rsidP="00AA5547">
      <w:r w:rsidRPr="3F85A547">
        <w:t xml:space="preserve">Rupert enlisted on 17 September 1914 at the age of 20. He joined the 14th Battalion, and his co-workers presented him with a </w:t>
      </w:r>
      <w:r w:rsidR="64C73BFA" w:rsidRPr="3F85A547">
        <w:t>wristwatch</w:t>
      </w:r>
      <w:r w:rsidRPr="3F85A547">
        <w:t xml:space="preserve"> and smokers’ outfit before his departure.</w:t>
      </w:r>
      <w:r w:rsidRPr="3F85A547">
        <w:rPr>
          <w:rStyle w:val="FootnoteReference"/>
          <w:rFonts w:cstheme="minorBidi"/>
          <w:sz w:val="20"/>
          <w:szCs w:val="20"/>
        </w:rPr>
        <w:footnoteReference w:id="36"/>
      </w:r>
      <w:r w:rsidRPr="3F85A547">
        <w:t xml:space="preserve"> He proceeded to Egypt, joining the Mediterranean Expeditionary Forces on 12 April 1915 in preparation for the Gallipoli campaign. He served at Gallipoli, where he was wounded on 8 August 1915 with a gunshot wound to the right arm and a fractured back.</w:t>
      </w:r>
    </w:p>
    <w:p w14:paraId="7D21CF7F" w14:textId="515C5268" w:rsidR="00E92E84" w:rsidRPr="00A660B2" w:rsidRDefault="00E92E84" w:rsidP="00AA5547">
      <w:r w:rsidRPr="00A660B2">
        <w:t>It was a severe injury, and he was evacuated to England for medical treatment. He remained there through to the end of 1915, and in March 1916 he returned to join his unit in Egypt.  He was admitted to hospital twice again before returning to the divisional depot in June 1916.</w:t>
      </w:r>
    </w:p>
    <w:p w14:paraId="5B1AC37F" w14:textId="2183FCD0" w:rsidR="00E92E84" w:rsidRPr="00A660B2" w:rsidRDefault="00E92E84" w:rsidP="00AA5547">
      <w:r w:rsidRPr="00A660B2">
        <w:t>The unit went to England in August 1916 to join the British Expeditionary Forces. He proceeded to France in January 1917 and was promoted to Corporal and Acting Sergeant. He was reported wounded in action on 11 April in France.</w:t>
      </w:r>
    </w:p>
    <w:p w14:paraId="77C844C2" w14:textId="5FA79BA4" w:rsidR="00E92E84" w:rsidRPr="00A660B2" w:rsidRDefault="00E92E84" w:rsidP="00AA5547">
      <w:r w:rsidRPr="3F85A547">
        <w:t>His friend</w:t>
      </w:r>
      <w:r w:rsidRPr="3F85A547">
        <w:rPr>
          <w:rStyle w:val="CommentReference"/>
          <w:rFonts w:cstheme="minorBidi"/>
          <w:sz w:val="20"/>
          <w:szCs w:val="20"/>
        </w:rPr>
        <w:t>, Co</w:t>
      </w:r>
      <w:r w:rsidRPr="3F85A547">
        <w:t>rporal T. L. Morrison, wrote to Rupert’s father at the end of April to let him know that he had not seen or heard of ‘</w:t>
      </w:r>
      <w:proofErr w:type="spellStart"/>
      <w:r w:rsidRPr="3F85A547">
        <w:t>Rupe</w:t>
      </w:r>
      <w:proofErr w:type="spellEnd"/>
      <w:r w:rsidRPr="3F85A547">
        <w:t>’ since the start of the battle, but hoped he was a Prisoner of War as ‘he was a fin</w:t>
      </w:r>
      <w:r w:rsidR="00830690">
        <w:t>d (sic)</w:t>
      </w:r>
      <w:r w:rsidRPr="3F85A547">
        <w:t xml:space="preserve"> soldier’.</w:t>
      </w:r>
      <w:r w:rsidRPr="3F85A547">
        <w:rPr>
          <w:rStyle w:val="FootnoteReference"/>
          <w:rFonts w:cstheme="minorBidi"/>
          <w:sz w:val="20"/>
          <w:szCs w:val="20"/>
        </w:rPr>
        <w:footnoteReference w:id="37"/>
      </w:r>
      <w:r w:rsidRPr="3F85A547">
        <w:t xml:space="preserve"> </w:t>
      </w:r>
    </w:p>
    <w:p w14:paraId="57DDD1CA" w14:textId="0380E82B" w:rsidR="00E92E84" w:rsidRPr="00A660B2" w:rsidRDefault="00E92E84" w:rsidP="00AA5547">
      <w:r w:rsidRPr="3F85A547">
        <w:t>Rupert was killed at the Battle of Bullecourt by a wound to the head on 11 April 1917. He was 23 years old.</w:t>
      </w:r>
      <w:r w:rsidRPr="3F85A547">
        <w:rPr>
          <w:rStyle w:val="FootnoteReference"/>
          <w:rFonts w:cstheme="minorBidi"/>
          <w:sz w:val="20"/>
          <w:szCs w:val="20"/>
        </w:rPr>
        <w:footnoteReference w:id="38"/>
      </w:r>
    </w:p>
    <w:p w14:paraId="139E2C8A" w14:textId="05315F90" w:rsidR="00E92E84" w:rsidRPr="00A660B2" w:rsidRDefault="00E92E84" w:rsidP="00AA5547">
      <w:r w:rsidRPr="3F85A547">
        <w:t>He has no known grave and is commemorated at the Villers-Bretonneux Memorial, Somme, France.</w:t>
      </w:r>
      <w:r w:rsidRPr="3F85A547">
        <w:rPr>
          <w:rStyle w:val="FootnoteReference"/>
          <w:rFonts w:cstheme="minorBidi"/>
          <w:sz w:val="20"/>
          <w:szCs w:val="20"/>
        </w:rPr>
        <w:footnoteReference w:id="39"/>
      </w:r>
    </w:p>
    <w:p w14:paraId="14F4FC74" w14:textId="70A0984F" w:rsidR="00A660B2" w:rsidRDefault="00E92E84" w:rsidP="00AA5547">
      <w:r w:rsidRPr="00A660B2">
        <w:t xml:space="preserve">His brother Reginald served and returned home. </w:t>
      </w:r>
    </w:p>
    <w:p w14:paraId="45227EB7" w14:textId="77777777" w:rsidR="00A660B2" w:rsidRDefault="00A660B2" w:rsidP="00AA5547">
      <w:pPr>
        <w:pStyle w:val="BodyText"/>
      </w:pPr>
    </w:p>
    <w:p w14:paraId="7D076DF6" w14:textId="77777777" w:rsidR="00E92E84" w:rsidRDefault="00E92E84" w:rsidP="00155310">
      <w:pPr>
        <w:pStyle w:val="BodyText"/>
        <w:numPr>
          <w:ilvl w:val="0"/>
          <w:numId w:val="21"/>
        </w:numPr>
        <w:jc w:val="center"/>
      </w:pPr>
    </w:p>
    <w:p w14:paraId="40CEE980" w14:textId="207F6025" w:rsidR="003D5970" w:rsidRDefault="003D5970" w:rsidP="00AA5547">
      <w:r>
        <w:br w:type="page"/>
      </w:r>
    </w:p>
    <w:p w14:paraId="6068B1F2" w14:textId="62D0EEC0" w:rsidR="00830690" w:rsidRDefault="00830690" w:rsidP="00830690">
      <w:pPr>
        <w:pStyle w:val="Heading2"/>
      </w:pPr>
      <w:bookmarkStart w:id="19" w:name="_Toc55850474"/>
      <w:r>
        <w:lastRenderedPageBreak/>
        <w:t>Albert Thomas Day</w:t>
      </w:r>
      <w:bookmarkEnd w:id="19"/>
    </w:p>
    <w:p w14:paraId="04642F5E" w14:textId="77777777" w:rsidR="00B04DD3" w:rsidRPr="00B04DD3" w:rsidRDefault="00B04DD3" w:rsidP="00B04DD3"/>
    <w:p w14:paraId="010FA76A" w14:textId="004AE72C" w:rsidR="00830690" w:rsidRDefault="00571872" w:rsidP="00830690">
      <w:r>
        <w:rPr>
          <w:noProof/>
        </w:rPr>
        <w:drawing>
          <wp:inline distT="0" distB="0" distL="0" distR="0" wp14:anchorId="58363E54" wp14:editId="3401F396">
            <wp:extent cx="1730368" cy="2498652"/>
            <wp:effectExtent l="0" t="0" r="0" b="3810"/>
            <wp:docPr id="25" name="Picture 25" descr="A vintage photo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5 at 12.17.32 pm.png"/>
                    <pic:cNvPicPr/>
                  </pic:nvPicPr>
                  <pic:blipFill>
                    <a:blip r:embed="rId52">
                      <a:extLst>
                        <a:ext uri="{28A0092B-C50C-407E-A947-70E740481C1C}">
                          <a14:useLocalDpi xmlns:a14="http://schemas.microsoft.com/office/drawing/2010/main" val="0"/>
                        </a:ext>
                      </a:extLst>
                    </a:blip>
                    <a:stretch>
                      <a:fillRect/>
                    </a:stretch>
                  </pic:blipFill>
                  <pic:spPr>
                    <a:xfrm>
                      <a:off x="0" y="0"/>
                      <a:ext cx="1744349" cy="2518841"/>
                    </a:xfrm>
                    <a:prstGeom prst="rect">
                      <a:avLst/>
                    </a:prstGeom>
                  </pic:spPr>
                </pic:pic>
              </a:graphicData>
            </a:graphic>
          </wp:inline>
        </w:drawing>
      </w:r>
    </w:p>
    <w:p w14:paraId="3D6B57C2" w14:textId="77777777" w:rsidR="00571872" w:rsidRPr="00571872" w:rsidRDefault="00571872" w:rsidP="00571872">
      <w:pPr>
        <w:pStyle w:val="Caption"/>
        <w:rPr>
          <w:b w:val="0"/>
          <w:bCs w:val="0"/>
          <w:sz w:val="16"/>
          <w:szCs w:val="16"/>
        </w:rPr>
      </w:pPr>
      <w:hyperlink r:id="rId53" w:history="1">
        <w:r w:rsidRPr="00571872">
          <w:rPr>
            <w:rStyle w:val="Hyperlink"/>
            <w:b w:val="0"/>
            <w:bCs w:val="0"/>
            <w:sz w:val="16"/>
            <w:szCs w:val="16"/>
          </w:rPr>
          <w:t>VWMA</w:t>
        </w:r>
      </w:hyperlink>
    </w:p>
    <w:p w14:paraId="54933E1A" w14:textId="77777777" w:rsidR="00571872" w:rsidRDefault="00571872" w:rsidP="00830690"/>
    <w:p w14:paraId="44D0E839" w14:textId="77777777" w:rsidR="00830690" w:rsidRDefault="00830690" w:rsidP="00830690">
      <w:r w:rsidRPr="00830690">
        <w:t>Albert was born in 1869 in Camperdown, to Beata (née Stratton) and Alexander Day. He was the seven of ten children and the fourth son. The family were Anglican and moved to Kew when Albert was a child. His father died when he was 12. Albert attended Kew High School, where he was a prize winning student.</w:t>
      </w:r>
      <w:r w:rsidRPr="00830690">
        <w:rPr>
          <w:rStyle w:val="FootnoteReference"/>
        </w:rPr>
        <w:footnoteReference w:id="40"/>
      </w:r>
      <w:r w:rsidRPr="00830690">
        <w:t xml:space="preserve"> He served as a Lieutenant in the Victorian Militia before Federation.</w:t>
      </w:r>
      <w:r w:rsidRPr="00830690">
        <w:rPr>
          <w:rStyle w:val="FootnoteReference"/>
        </w:rPr>
        <w:footnoteReference w:id="41"/>
      </w:r>
      <w:r w:rsidRPr="00830690">
        <w:t xml:space="preserve"> In 1895 he married </w:t>
      </w:r>
      <w:proofErr w:type="spellStart"/>
      <w:r w:rsidRPr="00830690">
        <w:t>Willamena</w:t>
      </w:r>
      <w:proofErr w:type="spellEnd"/>
      <w:r w:rsidRPr="00830690">
        <w:t xml:space="preserve"> McNab; they had two children before her death in 1899. Albert served in the Second Boer War (1899-1902) with the private Brabant’s Horse Regiment, and was complimented for his services and granted the Queen’s Medal with five clasps.</w:t>
      </w:r>
      <w:r w:rsidRPr="00830690">
        <w:rPr>
          <w:rStyle w:val="FootnoteReference"/>
        </w:rPr>
        <w:footnoteReference w:id="42"/>
      </w:r>
      <w:r w:rsidRPr="00830690">
        <w:t xml:space="preserve"> On his return home he married Kathleen </w:t>
      </w:r>
      <w:proofErr w:type="spellStart"/>
      <w:r w:rsidRPr="00830690">
        <w:t>Knewstub</w:t>
      </w:r>
      <w:proofErr w:type="spellEnd"/>
      <w:r w:rsidRPr="00830690">
        <w:t xml:space="preserve"> in 1903; they had five children and settled in Warrandyte. In 1912 he was appointed an Honorary Inspector of Fisheries,</w:t>
      </w:r>
      <w:r w:rsidRPr="00830690">
        <w:rPr>
          <w:rStyle w:val="FootnoteReference"/>
        </w:rPr>
        <w:footnoteReference w:id="43"/>
      </w:r>
      <w:r w:rsidRPr="00830690">
        <w:t xml:space="preserve"> and was with the Lands Department.</w:t>
      </w:r>
    </w:p>
    <w:p w14:paraId="6BC21E09" w14:textId="2D20224E" w:rsidR="00830690" w:rsidRPr="00830690" w:rsidRDefault="00830690" w:rsidP="00830690">
      <w:r w:rsidRPr="00830690">
        <w:t>Albert enlisted on 18 December 1914, at 44 years old. He was allocated as a Private to the 9</w:t>
      </w:r>
      <w:r w:rsidRPr="00830690">
        <w:rPr>
          <w:vertAlign w:val="superscript"/>
        </w:rPr>
        <w:t>th</w:t>
      </w:r>
      <w:r w:rsidRPr="00830690">
        <w:t xml:space="preserve"> Light Horse Regiment and left Australia in February 1915 on the HMAT </w:t>
      </w:r>
      <w:proofErr w:type="spellStart"/>
      <w:r w:rsidRPr="00830690">
        <w:rPr>
          <w:i/>
          <w:iCs/>
        </w:rPr>
        <w:t>Suranda</w:t>
      </w:r>
      <w:proofErr w:type="spellEnd"/>
      <w:r w:rsidRPr="00830690">
        <w:t xml:space="preserve">. He arrived at Gallipoli on 16 May 1915 and was shot in the arm but refused to leave the trenches. On 7 August 1915 he was shot in the head, and died of his wounds at the New Zealand Field Hospital on 10 August 1915. He was buried by Chaplain </w:t>
      </w:r>
      <w:proofErr w:type="spellStart"/>
      <w:r w:rsidRPr="00830690">
        <w:t>Weakin</w:t>
      </w:r>
      <w:proofErr w:type="spellEnd"/>
      <w:r w:rsidRPr="00830690">
        <w:t xml:space="preserve"> at New Zealand Point on the same day.</w:t>
      </w:r>
      <w:r w:rsidRPr="00830690">
        <w:rPr>
          <w:rStyle w:val="FootnoteReference"/>
        </w:rPr>
        <w:footnoteReference w:id="44"/>
      </w:r>
      <w:r w:rsidRPr="00830690">
        <w:t xml:space="preserve"> </w:t>
      </w:r>
    </w:p>
    <w:p w14:paraId="5CFE436E" w14:textId="68AFA84D" w:rsidR="00830690" w:rsidRPr="00830690" w:rsidRDefault="00830690" w:rsidP="00830690">
      <w:r w:rsidRPr="00830690">
        <w:t xml:space="preserve">Albert is buried at the Ari </w:t>
      </w:r>
      <w:proofErr w:type="spellStart"/>
      <w:r w:rsidRPr="00830690">
        <w:t>Burnu</w:t>
      </w:r>
      <w:proofErr w:type="spellEnd"/>
      <w:r w:rsidRPr="00830690">
        <w:t xml:space="preserve"> Cemetery.</w:t>
      </w:r>
      <w:r w:rsidRPr="00830690">
        <w:rPr>
          <w:rStyle w:val="FootnoteReference"/>
        </w:rPr>
        <w:footnoteReference w:id="45"/>
      </w:r>
      <w:r w:rsidRPr="00830690">
        <w:t xml:space="preserve"> </w:t>
      </w:r>
    </w:p>
    <w:p w14:paraId="2E39A161" w14:textId="4FEDF2E1" w:rsidR="00830690" w:rsidRDefault="00830690" w:rsidP="00830690">
      <w:r w:rsidRPr="00830690">
        <w:t xml:space="preserve">His son John served in the Second World War. </w:t>
      </w:r>
    </w:p>
    <w:p w14:paraId="768B8DEF" w14:textId="77777777" w:rsidR="00B04DD3" w:rsidRPr="00830690" w:rsidRDefault="00B04DD3" w:rsidP="00830690"/>
    <w:p w14:paraId="04CD63D8" w14:textId="39177268" w:rsidR="00830690" w:rsidRDefault="00830690" w:rsidP="00AA5547">
      <w:pPr>
        <w:pStyle w:val="ListParagraph"/>
        <w:numPr>
          <w:ilvl w:val="0"/>
          <w:numId w:val="45"/>
        </w:numPr>
        <w:jc w:val="center"/>
      </w:pPr>
    </w:p>
    <w:p w14:paraId="5CE09EBA" w14:textId="7C6E3238" w:rsidR="00E92E84" w:rsidRPr="00801FC2" w:rsidRDefault="00571872" w:rsidP="00571872">
      <w:pPr>
        <w:spacing w:after="160" w:line="259" w:lineRule="auto"/>
      </w:pPr>
      <w:r>
        <w:br w:type="page"/>
      </w:r>
    </w:p>
    <w:p w14:paraId="30362D7F" w14:textId="77777777" w:rsidR="00E92E84" w:rsidRPr="00F84E76" w:rsidRDefault="00E92E84" w:rsidP="00F84E76">
      <w:pPr>
        <w:pStyle w:val="Heading1"/>
        <w:jc w:val="center"/>
        <w:rPr>
          <w:b/>
          <w:bCs/>
          <w:sz w:val="170"/>
          <w:szCs w:val="170"/>
        </w:rPr>
      </w:pPr>
      <w:bookmarkStart w:id="20" w:name="_Toc55850475"/>
      <w:r w:rsidRPr="00F84E76">
        <w:rPr>
          <w:b/>
          <w:bCs/>
          <w:sz w:val="170"/>
          <w:szCs w:val="170"/>
        </w:rPr>
        <w:lastRenderedPageBreak/>
        <w:t>1915</w:t>
      </w:r>
      <w:bookmarkEnd w:id="20"/>
    </w:p>
    <w:p w14:paraId="297C3881" w14:textId="77777777" w:rsidR="00E92E84" w:rsidRDefault="00E92E84" w:rsidP="00AA5547"/>
    <w:p w14:paraId="1B87CE06" w14:textId="77777777" w:rsidR="001A1588" w:rsidRDefault="001A1588" w:rsidP="00AA5547"/>
    <w:p w14:paraId="090454DE" w14:textId="77777777" w:rsidR="001A1588" w:rsidRDefault="001A1588" w:rsidP="00AA5547"/>
    <w:p w14:paraId="402F8719" w14:textId="77777777" w:rsidR="001A1588" w:rsidRDefault="001A1588" w:rsidP="00AA5547"/>
    <w:p w14:paraId="1CB1FBAD" w14:textId="77777777" w:rsidR="001A1588" w:rsidRDefault="001A1588" w:rsidP="00AA5547"/>
    <w:p w14:paraId="40CBE486" w14:textId="77777777" w:rsidR="003228E5" w:rsidRDefault="003228E5" w:rsidP="00AA5547"/>
    <w:p w14:paraId="35E80DFD" w14:textId="77777777" w:rsidR="00F97CAF" w:rsidRDefault="00F97CAF" w:rsidP="00AA5547">
      <w:pPr>
        <w:pStyle w:val="Heading2"/>
        <w:sectPr w:rsidR="00F97CAF" w:rsidSect="00715EF8">
          <w:pgSz w:w="11907" w:h="16840" w:code="9"/>
          <w:pgMar w:top="1560" w:right="1134" w:bottom="1134" w:left="1134" w:header="284" w:footer="567" w:gutter="0"/>
          <w:cols w:space="283"/>
          <w:docGrid w:linePitch="360"/>
        </w:sectPr>
      </w:pPr>
    </w:p>
    <w:p w14:paraId="7151BF52" w14:textId="4EB19531" w:rsidR="00E92E84" w:rsidRDefault="00E92E84" w:rsidP="00AA5547">
      <w:pPr>
        <w:pStyle w:val="Heading2"/>
      </w:pPr>
      <w:bookmarkStart w:id="21" w:name="_Toc55850476"/>
      <w:r w:rsidRPr="00FA31DF">
        <w:lastRenderedPageBreak/>
        <w:t>Arthur William Bugg</w:t>
      </w:r>
      <w:bookmarkEnd w:id="21"/>
    </w:p>
    <w:p w14:paraId="0DB56A05" w14:textId="77777777" w:rsidR="00F84E76" w:rsidRPr="00F84E76" w:rsidRDefault="00F84E76" w:rsidP="00F84E76"/>
    <w:tbl>
      <w:tblPr>
        <w:tblStyle w:val="DELWPTableNormal"/>
        <w:tblW w:w="0" w:type="auto"/>
        <w:tblCellMar>
          <w:left w:w="0" w:type="dxa"/>
        </w:tblCellMar>
        <w:tblLook w:val="04A0" w:firstRow="1" w:lastRow="0" w:firstColumn="1" w:lastColumn="0" w:noHBand="0" w:noVBand="1"/>
      </w:tblPr>
      <w:tblGrid>
        <w:gridCol w:w="4819"/>
        <w:gridCol w:w="4820"/>
      </w:tblGrid>
      <w:tr w:rsidR="003D5970" w14:paraId="12F5E20F" w14:textId="77777777" w:rsidTr="003D5970">
        <w:tc>
          <w:tcPr>
            <w:tcW w:w="4819" w:type="dxa"/>
          </w:tcPr>
          <w:p w14:paraId="664F02E5" w14:textId="77777777" w:rsidR="003D5970" w:rsidRPr="00A660B2" w:rsidRDefault="003D5970" w:rsidP="00AA5547">
            <w:r w:rsidRPr="3F85A547">
              <w:t xml:space="preserve">Arthur was born in 1895 in St Kilda to Drusilla Martha Sophia (née </w:t>
            </w:r>
            <w:proofErr w:type="spellStart"/>
            <w:r w:rsidRPr="3F85A547">
              <w:t>Currell</w:t>
            </w:r>
            <w:proofErr w:type="spellEnd"/>
            <w:r w:rsidRPr="3F85A547">
              <w:t>) and Henry Isaac Bugg. His mother was Henry’s second wife; he had three older siblings and was the youngest of the family. The family were Methodist. Arthur attended the St Kilda State School.</w:t>
            </w:r>
            <w:r w:rsidRPr="3F85A547">
              <w:rPr>
                <w:rStyle w:val="FootnoteReference"/>
                <w:rFonts w:cstheme="minorBidi"/>
                <w:sz w:val="20"/>
                <w:szCs w:val="20"/>
              </w:rPr>
              <w:footnoteReference w:id="46"/>
            </w:r>
            <w:r w:rsidRPr="3F85A547">
              <w:t xml:space="preserve"> Both his father and brother, Ernest Henry, were Lands Department Gardeners. In May 1914 he also started as a Junior Gardener at the Melbourne Botanic Gardens.</w:t>
            </w:r>
            <w:r w:rsidRPr="3F85A547">
              <w:rPr>
                <w:rStyle w:val="FootnoteReference"/>
                <w:rFonts w:cstheme="minorBidi"/>
                <w:sz w:val="20"/>
                <w:szCs w:val="20"/>
              </w:rPr>
              <w:footnoteReference w:id="47"/>
            </w:r>
            <w:r w:rsidRPr="3F85A547">
              <w:t xml:space="preserve"> </w:t>
            </w:r>
          </w:p>
          <w:p w14:paraId="002EF78B" w14:textId="77777777" w:rsidR="003D5970" w:rsidRPr="00A660B2" w:rsidRDefault="003D5970" w:rsidP="00AA5547">
            <w:r w:rsidRPr="00A660B2">
              <w:t>Arthur enlisted on 1 January 1915, just shy of 20 years old. He joined the 3</w:t>
            </w:r>
            <w:r w:rsidRPr="00A660B2">
              <w:rPr>
                <w:vertAlign w:val="superscript"/>
              </w:rPr>
              <w:t>rd</w:t>
            </w:r>
            <w:r w:rsidRPr="00A660B2">
              <w:t xml:space="preserve"> Light Horse Brigade Train as a Driver and arrived in Egypt in February 1915. In June he was admitted to hospital with influenza and was discharged to the Base Camp at Zeitoun on his recovery. </w:t>
            </w:r>
          </w:p>
          <w:p w14:paraId="24DB35A3" w14:textId="77777777" w:rsidR="003D5970" w:rsidRPr="00A660B2" w:rsidRDefault="003D5970" w:rsidP="00AA5547">
            <w:r w:rsidRPr="3F85A547">
              <w:t xml:space="preserve">On 2 November 1915, Arthur died from </w:t>
            </w:r>
            <w:proofErr w:type="spellStart"/>
            <w:r w:rsidRPr="3F85A547">
              <w:t>centro</w:t>
            </w:r>
            <w:proofErr w:type="spellEnd"/>
            <w:r w:rsidRPr="3F85A547">
              <w:t>-spinal meningitis at the Heliopolis Camp. He was 20 years old.</w:t>
            </w:r>
            <w:r w:rsidRPr="3F85A547">
              <w:rPr>
                <w:rStyle w:val="FootnoteReference"/>
                <w:rFonts w:cstheme="minorBidi"/>
                <w:sz w:val="20"/>
                <w:szCs w:val="20"/>
              </w:rPr>
              <w:footnoteReference w:id="48"/>
            </w:r>
            <w:r w:rsidRPr="3F85A547">
              <w:t xml:space="preserve"> Arthur was buried at the Cairo War Memorial Cemetery. His headstone simply reads: ‘Peace’.</w:t>
            </w:r>
            <w:r w:rsidRPr="3F85A547">
              <w:rPr>
                <w:rStyle w:val="FootnoteReference"/>
                <w:rFonts w:cstheme="minorBidi"/>
                <w:sz w:val="20"/>
                <w:szCs w:val="20"/>
              </w:rPr>
              <w:footnoteReference w:id="49"/>
            </w:r>
          </w:p>
          <w:p w14:paraId="08A57327" w14:textId="77777777" w:rsidR="003D5970" w:rsidRDefault="003D5970" w:rsidP="00AA5547">
            <w:r w:rsidRPr="00A660B2">
              <w:t>His brother Ernest Henry also served and returned home.</w:t>
            </w:r>
          </w:p>
          <w:p w14:paraId="45394E01" w14:textId="77777777" w:rsidR="003D5970" w:rsidRDefault="003D5970" w:rsidP="00AA5547"/>
        </w:tc>
        <w:tc>
          <w:tcPr>
            <w:tcW w:w="4820" w:type="dxa"/>
          </w:tcPr>
          <w:p w14:paraId="268DD3F2" w14:textId="77777777" w:rsidR="003D5970" w:rsidRDefault="003D5970" w:rsidP="00AA5547">
            <w:r>
              <w:rPr>
                <w:noProof/>
              </w:rPr>
              <w:drawing>
                <wp:inline distT="0" distB="0" distL="0" distR="0" wp14:anchorId="2B7428AD" wp14:editId="22494EC4">
                  <wp:extent cx="2898000" cy="4005326"/>
                  <wp:effectExtent l="0" t="0" r="0" b="0"/>
                  <wp:docPr id="1189607983" name="Picture 45"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4">
                            <a:extLst>
                              <a:ext uri="{28A0092B-C50C-407E-A947-70E740481C1C}">
                                <a14:useLocalDpi xmlns:a14="http://schemas.microsoft.com/office/drawing/2010/main"/>
                              </a:ext>
                            </a:extLst>
                          </a:blip>
                          <a:stretch>
                            <a:fillRect/>
                          </a:stretch>
                        </pic:blipFill>
                        <pic:spPr>
                          <a:xfrm>
                            <a:off x="0" y="0"/>
                            <a:ext cx="2898000" cy="4005326"/>
                          </a:xfrm>
                          <a:prstGeom prst="rect">
                            <a:avLst/>
                          </a:prstGeom>
                        </pic:spPr>
                      </pic:pic>
                    </a:graphicData>
                  </a:graphic>
                </wp:inline>
              </w:drawing>
            </w:r>
          </w:p>
          <w:p w14:paraId="2A08B77E" w14:textId="77777777" w:rsidR="003D5970" w:rsidRPr="00F72DCC" w:rsidRDefault="00C359DF" w:rsidP="007A6E4F">
            <w:pPr>
              <w:pStyle w:val="BodyText"/>
              <w:jc w:val="center"/>
              <w:rPr>
                <w:rFonts w:cstheme="minorHAnsi"/>
                <w:sz w:val="16"/>
                <w:szCs w:val="16"/>
              </w:rPr>
            </w:pPr>
            <w:hyperlink r:id="rId55" w:history="1">
              <w:r w:rsidR="003D5970" w:rsidRPr="007B6435">
                <w:rPr>
                  <w:rStyle w:val="Hyperlink"/>
                  <w:sz w:val="16"/>
                  <w:szCs w:val="13"/>
                </w:rPr>
                <w:t>VWMA</w:t>
              </w:r>
            </w:hyperlink>
          </w:p>
          <w:p w14:paraId="361D092D" w14:textId="77777777" w:rsidR="003D5970" w:rsidRDefault="003D5970" w:rsidP="00AA5547"/>
        </w:tc>
      </w:tr>
    </w:tbl>
    <w:p w14:paraId="1638B198" w14:textId="77777777" w:rsidR="00F72DCC" w:rsidRPr="00A660B2" w:rsidRDefault="00F72DCC" w:rsidP="00AA5547">
      <w:pPr>
        <w:pStyle w:val="BodyText"/>
      </w:pPr>
    </w:p>
    <w:p w14:paraId="27AA9F51" w14:textId="77777777" w:rsidR="00E92E84" w:rsidRDefault="00E92E84" w:rsidP="00F84E76">
      <w:pPr>
        <w:pStyle w:val="BodyText"/>
        <w:numPr>
          <w:ilvl w:val="0"/>
          <w:numId w:val="14"/>
        </w:numPr>
        <w:jc w:val="center"/>
      </w:pPr>
    </w:p>
    <w:p w14:paraId="0D46D2CE" w14:textId="77777777" w:rsidR="0006571E" w:rsidRDefault="0006571E" w:rsidP="00AA5547">
      <w:pPr>
        <w:pStyle w:val="Heading2"/>
      </w:pPr>
      <w:r>
        <w:br w:type="page"/>
      </w:r>
    </w:p>
    <w:p w14:paraId="57AEA417" w14:textId="03B106E8" w:rsidR="00E92E84" w:rsidRDefault="00E92E84" w:rsidP="00AA5547">
      <w:pPr>
        <w:pStyle w:val="Heading2"/>
      </w:pPr>
      <w:bookmarkStart w:id="22" w:name="_Toc55850477"/>
      <w:r w:rsidRPr="00FC43FF">
        <w:lastRenderedPageBreak/>
        <w:t>George Muir Grant</w:t>
      </w:r>
      <w:bookmarkEnd w:id="22"/>
    </w:p>
    <w:p w14:paraId="39629187" w14:textId="77777777" w:rsidR="00F84E76" w:rsidRPr="00F84E76" w:rsidRDefault="00F84E76" w:rsidP="00F84E76"/>
    <w:tbl>
      <w:tblPr>
        <w:tblStyle w:val="DELWPTableNormal"/>
        <w:tblW w:w="0" w:type="auto"/>
        <w:tblCellMar>
          <w:left w:w="0" w:type="dxa"/>
        </w:tblCellMar>
        <w:tblLook w:val="04A0" w:firstRow="1" w:lastRow="0" w:firstColumn="1" w:lastColumn="0" w:noHBand="0" w:noVBand="1"/>
      </w:tblPr>
      <w:tblGrid>
        <w:gridCol w:w="4819"/>
        <w:gridCol w:w="4820"/>
      </w:tblGrid>
      <w:tr w:rsidR="003D5970" w14:paraId="527F35F9" w14:textId="77777777" w:rsidTr="00AA5547">
        <w:tc>
          <w:tcPr>
            <w:tcW w:w="4819" w:type="dxa"/>
          </w:tcPr>
          <w:p w14:paraId="24E9AA29" w14:textId="77777777" w:rsidR="003D5970" w:rsidRPr="003A3A1D" w:rsidRDefault="003D5970" w:rsidP="00AA5547">
            <w:r w:rsidRPr="003A3A1D">
              <w:t>George was born on 18 March 1889 in Wellington, New Zealand, to Sophia and Thomas Muir Grant. The family w</w:t>
            </w:r>
            <w:r w:rsidRPr="3F85A547">
              <w:t>as</w:t>
            </w:r>
            <w:r w:rsidRPr="003A3A1D">
              <w:t xml:space="preserve"> Presbyterian. He grew up in New Zealand and attended Wellington College. He apprenticed with an engineering foundry and was a qualified surveyor and civil engineer. His parents both died in his teens; George and his brother migrated to Australia where they had an aunt. He joined the Titles Office as a draftsman in October 1914.</w:t>
            </w:r>
            <w:r w:rsidRPr="003A3A1D">
              <w:rPr>
                <w:rStyle w:val="FootnoteReference"/>
                <w:sz w:val="20"/>
                <w:szCs w:val="20"/>
              </w:rPr>
              <w:footnoteReference w:id="50"/>
            </w:r>
            <w:r w:rsidRPr="003A3A1D">
              <w:t xml:space="preserve"> </w:t>
            </w:r>
          </w:p>
          <w:p w14:paraId="10FEE00F" w14:textId="0D34D520" w:rsidR="003D5970" w:rsidRDefault="003D5970" w:rsidP="00AA5547">
            <w:r w:rsidRPr="003A3A1D">
              <w:t>George enlisted on 1 January 1915 a</w:t>
            </w:r>
            <w:r>
              <w:t xml:space="preserve">ged 26. </w:t>
            </w:r>
            <w:r w:rsidRPr="003A3A1D">
              <w:t xml:space="preserve"> He was initially allocated to the Field Artillery before being selected for Officer </w:t>
            </w:r>
            <w:r>
              <w:t>t</w:t>
            </w:r>
            <w:r w:rsidRPr="003A3A1D">
              <w:t>raining. He was appointed 2</w:t>
            </w:r>
            <w:r w:rsidRPr="003A3A1D">
              <w:rPr>
                <w:vertAlign w:val="superscript"/>
              </w:rPr>
              <w:t>nd</w:t>
            </w:r>
            <w:r w:rsidRPr="003A3A1D">
              <w:t xml:space="preserve"> Lieutenant with the 8</w:t>
            </w:r>
            <w:r w:rsidRPr="003A3A1D">
              <w:rPr>
                <w:vertAlign w:val="superscript"/>
              </w:rPr>
              <w:t>th</w:t>
            </w:r>
            <w:r w:rsidRPr="003A3A1D">
              <w:t xml:space="preserve"> Light Horse Regiment in May and left Melbourne for Egypt. He landed at Gallipoli on 27 July. </w:t>
            </w:r>
          </w:p>
          <w:p w14:paraId="1CE64E5B" w14:textId="77777777" w:rsidR="003D5970" w:rsidRPr="003A3A1D" w:rsidRDefault="003D5970" w:rsidP="00AA5547">
            <w:r w:rsidRPr="003A3A1D">
              <w:t>Two weeks later, on 7 August 1915</w:t>
            </w:r>
            <w:r w:rsidRPr="3F85A547">
              <w:t>,</w:t>
            </w:r>
            <w:r w:rsidRPr="003A3A1D">
              <w:t xml:space="preserve"> George was killed in action </w:t>
            </w:r>
            <w:r w:rsidRPr="3F85A547">
              <w:t xml:space="preserve">in the second wave </w:t>
            </w:r>
            <w:r w:rsidRPr="003A3A1D">
              <w:t xml:space="preserve">at the </w:t>
            </w:r>
            <w:r w:rsidRPr="3F85A547">
              <w:t xml:space="preserve">Charge </w:t>
            </w:r>
            <w:r w:rsidRPr="003A3A1D">
              <w:t>of the Nek.</w:t>
            </w:r>
            <w:r w:rsidRPr="003A3A1D">
              <w:rPr>
                <w:rStyle w:val="FootnoteReference"/>
                <w:sz w:val="20"/>
                <w:szCs w:val="20"/>
              </w:rPr>
              <w:footnoteReference w:id="51"/>
            </w:r>
            <w:r w:rsidRPr="003A3A1D">
              <w:t xml:space="preserve"> He has no known grave and is commemorated at the Lone Pine Memorial.</w:t>
            </w:r>
            <w:r w:rsidRPr="003A3A1D">
              <w:rPr>
                <w:rStyle w:val="FootnoteReference"/>
                <w:sz w:val="20"/>
                <w:szCs w:val="20"/>
              </w:rPr>
              <w:footnoteReference w:id="52"/>
            </w:r>
          </w:p>
          <w:p w14:paraId="29EA988D" w14:textId="60233DB7" w:rsidR="003D5970" w:rsidRDefault="003D5970" w:rsidP="00AA5547">
            <w:r w:rsidRPr="003A3A1D">
              <w:t>George was a friend of the Speaker of the House of Representatives, Charles McDonald, and left his personal effects and money to him.</w:t>
            </w:r>
          </w:p>
        </w:tc>
        <w:tc>
          <w:tcPr>
            <w:tcW w:w="4820" w:type="dxa"/>
          </w:tcPr>
          <w:p w14:paraId="483C2981" w14:textId="77777777" w:rsidR="003D5970" w:rsidRDefault="003D5970" w:rsidP="00AA5547">
            <w:pPr>
              <w:pStyle w:val="BodyText"/>
            </w:pPr>
            <w:r>
              <w:rPr>
                <w:noProof/>
              </w:rPr>
              <w:drawing>
                <wp:inline distT="0" distB="0" distL="0" distR="0" wp14:anchorId="74A97802" wp14:editId="246DE23C">
                  <wp:extent cx="2898000" cy="4357854"/>
                  <wp:effectExtent l="0" t="0" r="0" b="0"/>
                  <wp:docPr id="847797783" name="Picture 24"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6">
                            <a:extLst>
                              <a:ext uri="{28A0092B-C50C-407E-A947-70E740481C1C}">
                                <a14:useLocalDpi xmlns:a14="http://schemas.microsoft.com/office/drawing/2010/main"/>
                              </a:ext>
                            </a:extLst>
                          </a:blip>
                          <a:stretch>
                            <a:fillRect/>
                          </a:stretch>
                        </pic:blipFill>
                        <pic:spPr>
                          <a:xfrm>
                            <a:off x="0" y="0"/>
                            <a:ext cx="2898000" cy="4357854"/>
                          </a:xfrm>
                          <a:prstGeom prst="rect">
                            <a:avLst/>
                          </a:prstGeom>
                        </pic:spPr>
                      </pic:pic>
                    </a:graphicData>
                  </a:graphic>
                </wp:inline>
              </w:drawing>
            </w:r>
          </w:p>
          <w:p w14:paraId="459DD19C" w14:textId="1575B812" w:rsidR="003D5970" w:rsidRPr="00F84E76" w:rsidRDefault="00C359DF" w:rsidP="007A6E4F">
            <w:pPr>
              <w:pStyle w:val="BodyText"/>
              <w:jc w:val="center"/>
              <w:rPr>
                <w:sz w:val="13"/>
                <w:szCs w:val="13"/>
              </w:rPr>
            </w:pPr>
            <w:hyperlink r:id="rId57" w:history="1">
              <w:r w:rsidR="003D5970" w:rsidRPr="003A3A1D">
                <w:rPr>
                  <w:rStyle w:val="Hyperlink"/>
                  <w:sz w:val="16"/>
                  <w:szCs w:val="13"/>
                </w:rPr>
                <w:t>VWMA</w:t>
              </w:r>
            </w:hyperlink>
          </w:p>
        </w:tc>
      </w:tr>
    </w:tbl>
    <w:p w14:paraId="52BCE1C5" w14:textId="77777777" w:rsidR="001A1588" w:rsidRPr="003A3A1D" w:rsidRDefault="001A1588" w:rsidP="00AA5547">
      <w:pPr>
        <w:pStyle w:val="BodyText"/>
      </w:pPr>
    </w:p>
    <w:p w14:paraId="7AC54142" w14:textId="77777777" w:rsidR="00E92E84" w:rsidRPr="00BF611A" w:rsidRDefault="00E92E84" w:rsidP="00F84E76">
      <w:pPr>
        <w:pStyle w:val="BodyText"/>
        <w:numPr>
          <w:ilvl w:val="0"/>
          <w:numId w:val="29"/>
        </w:numPr>
        <w:jc w:val="center"/>
      </w:pPr>
    </w:p>
    <w:p w14:paraId="0760D167" w14:textId="77777777" w:rsidR="003D5970" w:rsidRDefault="003D5970" w:rsidP="00AA5547">
      <w:pPr>
        <w:rPr>
          <w:rFonts w:asciiTheme="majorHAnsi" w:eastAsiaTheme="majorEastAsia" w:hAnsiTheme="majorHAnsi" w:cstheme="majorBidi"/>
          <w:sz w:val="32"/>
          <w:szCs w:val="32"/>
        </w:rPr>
      </w:pPr>
      <w:r>
        <w:br w:type="page"/>
      </w:r>
    </w:p>
    <w:p w14:paraId="5DEB69F1" w14:textId="04FF35F0" w:rsidR="00E92E84" w:rsidRDefault="00E92E84" w:rsidP="00AA5547">
      <w:pPr>
        <w:pStyle w:val="Heading2"/>
      </w:pPr>
      <w:bookmarkStart w:id="23" w:name="_Toc55850478"/>
      <w:r w:rsidRPr="003D6977">
        <w:lastRenderedPageBreak/>
        <w:t>Alfred Ernest Rasmussen</w:t>
      </w:r>
      <w:bookmarkEnd w:id="23"/>
    </w:p>
    <w:p w14:paraId="4DC4DDF3" w14:textId="77777777" w:rsidR="00F84E76" w:rsidRPr="00F84E76" w:rsidRDefault="00F84E76" w:rsidP="00F84E76"/>
    <w:p w14:paraId="22C4702C" w14:textId="211B879D" w:rsidR="00E92E84" w:rsidRPr="007B6435" w:rsidRDefault="00E92E84" w:rsidP="00F84E76">
      <w:r w:rsidRPr="3F85A547">
        <w:t xml:space="preserve">Alfred was born in 1890 in Fitzroy to Sarah Victoria (née Dunlop) and Alfred Rasmussen. He was the </w:t>
      </w:r>
      <w:r w:rsidR="00665CD5" w:rsidRPr="3F85A547">
        <w:t>first-born</w:t>
      </w:r>
      <w:r w:rsidRPr="3F85A547">
        <w:t xml:space="preserve"> son and second eldest of seven children. His elder sister died in infancy. The family were Anglican. He joined the Titles Office in November 1908 as a clerk.</w:t>
      </w:r>
      <w:r w:rsidRPr="3F85A547">
        <w:rPr>
          <w:rStyle w:val="FootnoteReference"/>
          <w:rFonts w:cstheme="minorBidi"/>
          <w:sz w:val="20"/>
          <w:szCs w:val="20"/>
        </w:rPr>
        <w:footnoteReference w:id="53"/>
      </w:r>
    </w:p>
    <w:p w14:paraId="35EBB8F7" w14:textId="058A488D" w:rsidR="00E92E84" w:rsidRPr="007B6435" w:rsidRDefault="00E92E84" w:rsidP="00F84E76">
      <w:r w:rsidRPr="3F85A547">
        <w:t>Alfred enlisted on 15 January 1915 at 24 years old. He joined the 5</w:t>
      </w:r>
      <w:r w:rsidRPr="3F85A547">
        <w:rPr>
          <w:vertAlign w:val="superscript"/>
        </w:rPr>
        <w:t>th</w:t>
      </w:r>
      <w:r w:rsidRPr="3F85A547">
        <w:t xml:space="preserve"> Reinforcements, 8</w:t>
      </w:r>
      <w:r w:rsidRPr="3F85A547">
        <w:rPr>
          <w:vertAlign w:val="superscript"/>
        </w:rPr>
        <w:t>th</w:t>
      </w:r>
      <w:r w:rsidRPr="3F85A547">
        <w:t xml:space="preserve"> Battalion and joined the Battalion at Gallipoli in July. He arrived in France in March 1916. At Pozières on 26 July, he was shot through the right shoulder. After going on furlough in England, he was transferred to the Army Pay Corps in September. He returned to Australia in December 1917 and was discharged as medically unfit in January 1918.</w:t>
      </w:r>
      <w:r w:rsidRPr="3F85A547">
        <w:rPr>
          <w:rStyle w:val="FootnoteReference"/>
          <w:rFonts w:cstheme="minorBidi"/>
          <w:sz w:val="20"/>
          <w:szCs w:val="20"/>
        </w:rPr>
        <w:footnoteReference w:id="54"/>
      </w:r>
      <w:r w:rsidRPr="3F85A547">
        <w:t xml:space="preserve"> </w:t>
      </w:r>
    </w:p>
    <w:p w14:paraId="05FF8A7A" w14:textId="54CD9993" w:rsidR="00E92E84" w:rsidRPr="00F05863" w:rsidRDefault="00E92E84" w:rsidP="00F84E76">
      <w:r w:rsidRPr="3F85A547">
        <w:t>Alfred resumed working at the Titles Office, and married Florence. In 1925 he completed a Bachelor of Laws at the University of Melbourne.</w:t>
      </w:r>
      <w:r w:rsidRPr="3F85A547">
        <w:rPr>
          <w:rStyle w:val="FootnoteReference"/>
          <w:rFonts w:cstheme="minorBidi"/>
          <w:sz w:val="20"/>
          <w:szCs w:val="20"/>
        </w:rPr>
        <w:footnoteReference w:id="55"/>
      </w:r>
      <w:r w:rsidRPr="3F85A547">
        <w:t xml:space="preserve"> He stayed with the Titles Office, and</w:t>
      </w:r>
      <w:r w:rsidR="00F05863">
        <w:t xml:space="preserve"> </w:t>
      </w:r>
      <w:r w:rsidR="78119F12" w:rsidRPr="3F85A547">
        <w:t>Office and</w:t>
      </w:r>
      <w:r w:rsidRPr="3F85A547">
        <w:t xml:space="preserve"> was appointed Chief Examiner of Titles and acted as Deputy Commissioner throughout the 1940s.</w:t>
      </w:r>
      <w:r w:rsidRPr="3F85A547">
        <w:rPr>
          <w:rStyle w:val="FootnoteReference"/>
          <w:rFonts w:cstheme="minorBidi"/>
          <w:sz w:val="20"/>
          <w:szCs w:val="20"/>
        </w:rPr>
        <w:footnoteReference w:id="56"/>
      </w:r>
    </w:p>
    <w:p w14:paraId="377019C0" w14:textId="1483A219" w:rsidR="00E92E84" w:rsidRDefault="00E92E84" w:rsidP="00F84E76">
      <w:r w:rsidRPr="007B6435">
        <w:t xml:space="preserve">Alfred died in Heidelberg in 1963, at 73 years old. </w:t>
      </w:r>
    </w:p>
    <w:p w14:paraId="18EE655D" w14:textId="77777777" w:rsidR="00F84E76" w:rsidRDefault="00F84E76" w:rsidP="00AA5547"/>
    <w:p w14:paraId="4EB889A0" w14:textId="77777777" w:rsidR="0006571E" w:rsidRPr="007B6435" w:rsidRDefault="0006571E" w:rsidP="00F84E76">
      <w:pPr>
        <w:pStyle w:val="BodyText"/>
        <w:numPr>
          <w:ilvl w:val="0"/>
          <w:numId w:val="44"/>
        </w:numPr>
        <w:jc w:val="center"/>
      </w:pPr>
    </w:p>
    <w:p w14:paraId="064BDF59" w14:textId="53A10503" w:rsidR="00AA5547" w:rsidRDefault="00AA5547" w:rsidP="00AA5547">
      <w:r>
        <w:br w:type="page"/>
      </w:r>
    </w:p>
    <w:p w14:paraId="0766EA8D" w14:textId="15A562DD" w:rsidR="00AA5547" w:rsidRDefault="00E92E84" w:rsidP="00AA5547">
      <w:pPr>
        <w:pStyle w:val="Heading2"/>
      </w:pPr>
      <w:bookmarkStart w:id="24" w:name="_Toc55850479"/>
      <w:r w:rsidRPr="00F373D0">
        <w:lastRenderedPageBreak/>
        <w:t>Clarence Maldon White</w:t>
      </w:r>
      <w:bookmarkEnd w:id="24"/>
    </w:p>
    <w:p w14:paraId="04CE77AE" w14:textId="77777777" w:rsidR="00AC5E90" w:rsidRPr="00AC5E90" w:rsidRDefault="00AC5E90" w:rsidP="00AC5E90"/>
    <w:tbl>
      <w:tblPr>
        <w:tblStyle w:val="DELWPTableNormal"/>
        <w:tblW w:w="0" w:type="auto"/>
        <w:tblCellMar>
          <w:left w:w="0" w:type="dxa"/>
        </w:tblCellMar>
        <w:tblLook w:val="04A0" w:firstRow="1" w:lastRow="0" w:firstColumn="1" w:lastColumn="0" w:noHBand="0" w:noVBand="1"/>
      </w:tblPr>
      <w:tblGrid>
        <w:gridCol w:w="4819"/>
        <w:gridCol w:w="4820"/>
      </w:tblGrid>
      <w:tr w:rsidR="00AA5547" w14:paraId="129B602A" w14:textId="77777777" w:rsidTr="00AA5547">
        <w:tc>
          <w:tcPr>
            <w:tcW w:w="4819" w:type="dxa"/>
          </w:tcPr>
          <w:p w14:paraId="2CC5DFC9" w14:textId="77777777" w:rsidR="00AA5547" w:rsidRPr="003A3A1D" w:rsidRDefault="00AA5547" w:rsidP="00AA5547">
            <w:r w:rsidRPr="003A3A1D">
              <w:t>Clarence was born in 1892 in Bendigo to Caroline Anne (n</w:t>
            </w:r>
            <w:r w:rsidRPr="003A3A1D">
              <w:rPr>
                <w:rFonts w:ascii="Calibri" w:hAnsi="Calibri" w:cs="Calibri"/>
              </w:rPr>
              <w:t>é</w:t>
            </w:r>
            <w:r w:rsidRPr="003A3A1D">
              <w:t>e Warren) and James White. He was the second son of five children. The family were Methodist and lived in Golden Square, Bendigo. He joined the Titles Office as a clerk in December 1910.</w:t>
            </w:r>
            <w:r w:rsidRPr="003A3A1D">
              <w:rPr>
                <w:rStyle w:val="FootnoteReference"/>
                <w:sz w:val="20"/>
                <w:szCs w:val="20"/>
              </w:rPr>
              <w:footnoteReference w:id="57"/>
            </w:r>
            <w:r w:rsidRPr="003A3A1D">
              <w:t xml:space="preserve"> He also studied to be a Sunday School teacher and was dux of his course.</w:t>
            </w:r>
            <w:r w:rsidRPr="003A3A1D">
              <w:rPr>
                <w:rStyle w:val="FootnoteReference"/>
                <w:sz w:val="20"/>
                <w:szCs w:val="20"/>
              </w:rPr>
              <w:footnoteReference w:id="58"/>
            </w:r>
          </w:p>
          <w:p w14:paraId="3E26DFC3" w14:textId="77777777" w:rsidR="00AA5547" w:rsidRPr="003A3A1D" w:rsidRDefault="00AA5547" w:rsidP="00AA5547">
            <w:r w:rsidRPr="003A3A1D">
              <w:t>Clarence enlisted on 15 January 1915 at the age of 22. He joined the 6</w:t>
            </w:r>
            <w:r w:rsidRPr="003A3A1D">
              <w:rPr>
                <w:vertAlign w:val="superscript"/>
              </w:rPr>
              <w:t>th</w:t>
            </w:r>
            <w:r w:rsidRPr="003A3A1D">
              <w:t xml:space="preserve"> Reinforcements, 6</w:t>
            </w:r>
            <w:r w:rsidRPr="003A3A1D">
              <w:rPr>
                <w:vertAlign w:val="superscript"/>
              </w:rPr>
              <w:t>th</w:t>
            </w:r>
            <w:r w:rsidRPr="003A3A1D">
              <w:t xml:space="preserve"> Battalion, and left Australia in June. He arrived at Gallipoli on 6 August. The next day he went missing at the Battle of Lone Pine.</w:t>
            </w:r>
            <w:r w:rsidRPr="003A3A1D">
              <w:rPr>
                <w:rStyle w:val="FootnoteReference"/>
                <w:sz w:val="20"/>
                <w:szCs w:val="20"/>
              </w:rPr>
              <w:footnoteReference w:id="59"/>
            </w:r>
            <w:r w:rsidRPr="003A3A1D">
              <w:t xml:space="preserve"> </w:t>
            </w:r>
          </w:p>
          <w:p w14:paraId="74630917" w14:textId="77777777" w:rsidR="00AA5547" w:rsidRPr="003A3A1D" w:rsidRDefault="00AA5547" w:rsidP="00AA5547">
            <w:r w:rsidRPr="003A3A1D">
              <w:t>Clarence was killed while attempting to take the German Officer’s trench in the early morning of 7 August at the Ba</w:t>
            </w:r>
            <w:r w:rsidRPr="3F85A547">
              <w:t>ttle of Lone Pine</w:t>
            </w:r>
            <w:r w:rsidRPr="003A3A1D">
              <w:t>, supporting the Charge at The Nek</w:t>
            </w:r>
            <w:r>
              <w:t xml:space="preserve">. </w:t>
            </w:r>
            <w:r w:rsidRPr="003A3A1D">
              <w:t>A comrade reported that his last words were ‘tell the boys in the Titles Office, Melbourne about my being wounded’. His body was lost on the field of battle.</w:t>
            </w:r>
            <w:r w:rsidRPr="003A3A1D">
              <w:rPr>
                <w:rStyle w:val="FootnoteReference"/>
                <w:sz w:val="20"/>
                <w:szCs w:val="20"/>
              </w:rPr>
              <w:footnoteReference w:id="60"/>
            </w:r>
            <w:r w:rsidRPr="003A3A1D">
              <w:t xml:space="preserve"> Clarence is commemorated at the Lone Pine Memorial.</w:t>
            </w:r>
            <w:r w:rsidRPr="003A3A1D">
              <w:rPr>
                <w:rStyle w:val="FootnoteReference"/>
                <w:sz w:val="20"/>
                <w:szCs w:val="20"/>
              </w:rPr>
              <w:footnoteReference w:id="61"/>
            </w:r>
            <w:r w:rsidRPr="003A3A1D">
              <w:t xml:space="preserve"> </w:t>
            </w:r>
          </w:p>
          <w:p w14:paraId="3D2AD43C" w14:textId="543A64B0" w:rsidR="00AA5547" w:rsidRDefault="00AA5547" w:rsidP="00AA5547">
            <w:r w:rsidRPr="003A3A1D">
              <w:t>He was remembered as</w:t>
            </w:r>
            <w:r>
              <w:t xml:space="preserve"> a</w:t>
            </w:r>
            <w:r w:rsidRPr="003A3A1D">
              <w:t xml:space="preserve"> ‘sterling and promising young man’.</w:t>
            </w:r>
            <w:r w:rsidRPr="003A3A1D">
              <w:rPr>
                <w:rStyle w:val="FootnoteReference"/>
                <w:sz w:val="20"/>
                <w:szCs w:val="20"/>
              </w:rPr>
              <w:footnoteReference w:id="62"/>
            </w:r>
            <w:r w:rsidRPr="003A3A1D">
              <w:t xml:space="preserve"> His mother continued to place memoriam notices for him for decades.</w:t>
            </w:r>
            <w:r w:rsidRPr="003A3A1D">
              <w:rPr>
                <w:rStyle w:val="FootnoteReference"/>
                <w:sz w:val="20"/>
                <w:szCs w:val="20"/>
              </w:rPr>
              <w:footnoteReference w:id="63"/>
            </w:r>
          </w:p>
        </w:tc>
        <w:tc>
          <w:tcPr>
            <w:tcW w:w="4820" w:type="dxa"/>
          </w:tcPr>
          <w:p w14:paraId="226F87ED" w14:textId="77777777" w:rsidR="00AA5547" w:rsidRDefault="00AA5547" w:rsidP="00AA5547">
            <w:pPr>
              <w:pStyle w:val="BodyText"/>
            </w:pPr>
            <w:r>
              <w:rPr>
                <w:noProof/>
              </w:rPr>
              <w:drawing>
                <wp:inline distT="0" distB="0" distL="0" distR="0" wp14:anchorId="4131835A" wp14:editId="5BF55212">
                  <wp:extent cx="2898000" cy="4435883"/>
                  <wp:effectExtent l="0" t="0" r="0" b="0"/>
                  <wp:docPr id="628180368" name="Picture 46"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2898000" cy="4435883"/>
                          </a:xfrm>
                          <a:prstGeom prst="rect">
                            <a:avLst/>
                          </a:prstGeom>
                          <a:ln>
                            <a:noFill/>
                          </a:ln>
                          <a:extLst>
                            <a:ext uri="{53640926-AAD7-44D8-BBD7-CCE9431645EC}">
                              <a14:shadowObscured xmlns:a14="http://schemas.microsoft.com/office/drawing/2010/main"/>
                            </a:ext>
                          </a:extLst>
                        </pic:spPr>
                      </pic:pic>
                    </a:graphicData>
                  </a:graphic>
                </wp:inline>
              </w:drawing>
            </w:r>
          </w:p>
          <w:p w14:paraId="435E4575" w14:textId="7FD1F4F2" w:rsidR="00AA5547" w:rsidRPr="00AC5E90" w:rsidRDefault="00C359DF" w:rsidP="00DE1EE1">
            <w:pPr>
              <w:pStyle w:val="BodyText"/>
              <w:jc w:val="center"/>
              <w:rPr>
                <w:sz w:val="13"/>
                <w:szCs w:val="13"/>
              </w:rPr>
            </w:pPr>
            <w:hyperlink r:id="rId59" w:history="1">
              <w:r w:rsidR="00AA5547" w:rsidRPr="003A3A1D">
                <w:rPr>
                  <w:rStyle w:val="Hyperlink"/>
                  <w:sz w:val="16"/>
                  <w:szCs w:val="13"/>
                </w:rPr>
                <w:t>VWMA</w:t>
              </w:r>
            </w:hyperlink>
          </w:p>
        </w:tc>
      </w:tr>
    </w:tbl>
    <w:p w14:paraId="5A79B9B8" w14:textId="77777777" w:rsidR="00AA5547" w:rsidRPr="00AA5547" w:rsidRDefault="00AA5547" w:rsidP="00AA5547"/>
    <w:p w14:paraId="3EB57BC4" w14:textId="77777777" w:rsidR="00E92E84" w:rsidRPr="003A3A1D" w:rsidRDefault="00E92E84" w:rsidP="00AC5E90">
      <w:pPr>
        <w:pStyle w:val="BodyText"/>
        <w:numPr>
          <w:ilvl w:val="0"/>
          <w:numId w:val="29"/>
        </w:numPr>
        <w:jc w:val="center"/>
      </w:pPr>
    </w:p>
    <w:p w14:paraId="395054E1" w14:textId="77777777" w:rsidR="00E92E84" w:rsidRDefault="00E92E84" w:rsidP="00AA5547">
      <w:pPr>
        <w:pStyle w:val="BodyText"/>
      </w:pPr>
    </w:p>
    <w:p w14:paraId="630F20AC" w14:textId="77777777" w:rsidR="00AA5547" w:rsidRDefault="00AA5547" w:rsidP="00AA5547">
      <w:pPr>
        <w:rPr>
          <w:rFonts w:asciiTheme="majorHAnsi" w:eastAsiaTheme="majorEastAsia" w:hAnsiTheme="majorHAnsi" w:cstheme="majorBidi"/>
          <w:sz w:val="32"/>
          <w:szCs w:val="32"/>
        </w:rPr>
      </w:pPr>
      <w:r>
        <w:br w:type="page"/>
      </w:r>
    </w:p>
    <w:p w14:paraId="59D50671" w14:textId="5446CBEA" w:rsidR="00E92E84" w:rsidRDefault="00E92E84" w:rsidP="00AA5547">
      <w:pPr>
        <w:pStyle w:val="Heading2"/>
      </w:pPr>
      <w:bookmarkStart w:id="25" w:name="_Toc55850480"/>
      <w:r w:rsidRPr="009C28FC">
        <w:lastRenderedPageBreak/>
        <w:t>William Patrick Cashman</w:t>
      </w:r>
      <w:bookmarkEnd w:id="25"/>
    </w:p>
    <w:p w14:paraId="3B09BA7B" w14:textId="77777777" w:rsidR="00AC5E90" w:rsidRPr="00AC5E90" w:rsidRDefault="00AC5E90" w:rsidP="00AC5E90"/>
    <w:tbl>
      <w:tblPr>
        <w:tblStyle w:val="DELWPTableNormal"/>
        <w:tblW w:w="0" w:type="auto"/>
        <w:tblCellMar>
          <w:left w:w="0" w:type="dxa"/>
        </w:tblCellMar>
        <w:tblLook w:val="04A0" w:firstRow="1" w:lastRow="0" w:firstColumn="1" w:lastColumn="0" w:noHBand="0" w:noVBand="1"/>
      </w:tblPr>
      <w:tblGrid>
        <w:gridCol w:w="2409"/>
        <w:gridCol w:w="4820"/>
        <w:gridCol w:w="2410"/>
      </w:tblGrid>
      <w:tr w:rsidR="00AA5547" w14:paraId="034ABE8C" w14:textId="77777777" w:rsidTr="00AA5547">
        <w:tc>
          <w:tcPr>
            <w:tcW w:w="7229" w:type="dxa"/>
            <w:gridSpan w:val="2"/>
          </w:tcPr>
          <w:p w14:paraId="3064A92D" w14:textId="77777777" w:rsidR="00AA5547" w:rsidRPr="00F92E70" w:rsidRDefault="00AA5547" w:rsidP="00AA5547">
            <w:r w:rsidRPr="00F92E70">
              <w:t>Bill was born in Coburg in 1895 to Katherine (née Toohey) and John Joseph Cashman. He was the third born son in a family of six. His two older brothers died in infancy. The family were Catholic, and William was educated at Catholic schools.</w:t>
            </w:r>
            <w:r w:rsidRPr="00F92E70">
              <w:rPr>
                <w:rStyle w:val="FootnoteReference"/>
                <w:rFonts w:cstheme="minorBidi"/>
                <w:color w:val="auto"/>
                <w:sz w:val="20"/>
                <w:szCs w:val="20"/>
              </w:rPr>
              <w:footnoteReference w:id="64"/>
            </w:r>
            <w:r w:rsidRPr="00F92E70">
              <w:t xml:space="preserve"> He first joined the Law Department as a Clerk in September 1912.</w:t>
            </w:r>
            <w:r w:rsidRPr="00F92E70">
              <w:rPr>
                <w:rStyle w:val="FootnoteReference"/>
                <w:rFonts w:cstheme="minorBidi"/>
                <w:color w:val="auto"/>
                <w:sz w:val="20"/>
                <w:szCs w:val="20"/>
              </w:rPr>
              <w:footnoteReference w:id="65"/>
            </w:r>
            <w:r w:rsidRPr="00F92E70">
              <w:t xml:space="preserve">  </w:t>
            </w:r>
          </w:p>
          <w:p w14:paraId="20BAFA92" w14:textId="77777777" w:rsidR="00AA5547" w:rsidRPr="004906F7" w:rsidRDefault="00AA5547" w:rsidP="00AA5547">
            <w:r w:rsidRPr="3F85A547">
              <w:t>Bill enlisted on 21 January 1915 aged 19. He was allocated to the 21</w:t>
            </w:r>
            <w:r w:rsidRPr="3F85A547">
              <w:rPr>
                <w:vertAlign w:val="superscript"/>
              </w:rPr>
              <w:t>st</w:t>
            </w:r>
            <w:r w:rsidRPr="3F85A547">
              <w:t xml:space="preserve"> Battalion and left Australia in May 1915. On the way to Gallipoli he was on the HMT </w:t>
            </w:r>
            <w:r w:rsidRPr="00F92E70">
              <w:rPr>
                <w:i/>
              </w:rPr>
              <w:t>Southland</w:t>
            </w:r>
            <w:r w:rsidRPr="3F85A547">
              <w:t xml:space="preserve"> when it was torpedoed. He came under heavy fire on numerous occasions and rescued wounded at risk to himself.</w:t>
            </w:r>
            <w:r w:rsidRPr="3F85A547">
              <w:rPr>
                <w:rStyle w:val="FootnoteReference"/>
                <w:rFonts w:cstheme="minorBidi"/>
                <w:sz w:val="20"/>
                <w:szCs w:val="20"/>
              </w:rPr>
              <w:footnoteReference w:id="66"/>
            </w:r>
            <w:r w:rsidRPr="3F85A547">
              <w:t xml:space="preserve"> He was promoted to 2</w:t>
            </w:r>
            <w:r w:rsidRPr="3F85A547">
              <w:rPr>
                <w:vertAlign w:val="superscript"/>
              </w:rPr>
              <w:t>nd</w:t>
            </w:r>
            <w:r w:rsidRPr="3F85A547">
              <w:t xml:space="preserve"> Lieutenant, and after the evacuation to Egypt he transferred to the Imperial Camel Corps as a Lieutenant. </w:t>
            </w:r>
          </w:p>
          <w:p w14:paraId="402B67A4" w14:textId="31322DD1" w:rsidR="00AA5547" w:rsidRDefault="00AA5547" w:rsidP="00AA5547">
            <w:r w:rsidRPr="004906F7">
              <w:t xml:space="preserve">He was awarded the Military Cross on 19 January 1917 for gallantry and devotion to duty, having ‘led his company to the attack across an open plain with great gallantry. He has at all times set a splendid example’. He was twice mentioned in despatches for gallant services. </w:t>
            </w:r>
          </w:p>
          <w:p w14:paraId="17E7D726" w14:textId="51CF08B4" w:rsidR="00AA5547" w:rsidRPr="00AA5547" w:rsidRDefault="00AA5547" w:rsidP="00AA5547">
            <w:r w:rsidRPr="007B6435">
              <w:t>While in Egypt he undertook instructors’ courses and volunteered for the Flying Corps in September 1917. He flew with T E Lawrence and learned to play golf.</w:t>
            </w:r>
            <w:r w:rsidRPr="007B6435">
              <w:rPr>
                <w:rStyle w:val="FootnoteReference"/>
                <w:sz w:val="20"/>
                <w:szCs w:val="20"/>
              </w:rPr>
              <w:footnoteReference w:id="67"/>
            </w:r>
            <w:r w:rsidRPr="007B6435">
              <w:t xml:space="preserve"> </w:t>
            </w:r>
          </w:p>
        </w:tc>
        <w:tc>
          <w:tcPr>
            <w:tcW w:w="2410" w:type="dxa"/>
          </w:tcPr>
          <w:p w14:paraId="3CBBF67E" w14:textId="77777777" w:rsidR="00AA5547" w:rsidRDefault="00AA5547" w:rsidP="00AA5547">
            <w:pPr>
              <w:pStyle w:val="BodyText"/>
            </w:pPr>
            <w:r>
              <w:rPr>
                <w:noProof/>
              </w:rPr>
              <w:drawing>
                <wp:inline distT="0" distB="0" distL="0" distR="0" wp14:anchorId="2882DA83" wp14:editId="3F059EF8">
                  <wp:extent cx="1386000" cy="2720919"/>
                  <wp:effectExtent l="0" t="0" r="0" b="0"/>
                  <wp:docPr id="1236097812" name="Picture 56"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0">
                            <a:extLst>
                              <a:ext uri="{28A0092B-C50C-407E-A947-70E740481C1C}">
                                <a14:useLocalDpi xmlns:a14="http://schemas.microsoft.com/office/drawing/2010/main"/>
                              </a:ext>
                            </a:extLst>
                          </a:blip>
                          <a:stretch>
                            <a:fillRect/>
                          </a:stretch>
                        </pic:blipFill>
                        <pic:spPr>
                          <a:xfrm>
                            <a:off x="0" y="0"/>
                            <a:ext cx="1386000" cy="2720919"/>
                          </a:xfrm>
                          <a:prstGeom prst="rect">
                            <a:avLst/>
                          </a:prstGeom>
                        </pic:spPr>
                      </pic:pic>
                    </a:graphicData>
                  </a:graphic>
                </wp:inline>
              </w:drawing>
            </w:r>
          </w:p>
          <w:p w14:paraId="11EC1233" w14:textId="77777777" w:rsidR="00AA5547" w:rsidRPr="00F23C37" w:rsidRDefault="00C359DF" w:rsidP="00AA5547">
            <w:pPr>
              <w:pStyle w:val="BodyText"/>
              <w:jc w:val="center"/>
              <w:rPr>
                <w:sz w:val="13"/>
                <w:szCs w:val="13"/>
              </w:rPr>
            </w:pPr>
            <w:hyperlink r:id="rId61" w:history="1">
              <w:r w:rsidR="00AA5547" w:rsidRPr="00112222">
                <w:rPr>
                  <w:rStyle w:val="Hyperlink"/>
                  <w:sz w:val="16"/>
                  <w:szCs w:val="13"/>
                </w:rPr>
                <w:t>Trove</w:t>
              </w:r>
            </w:hyperlink>
          </w:p>
          <w:p w14:paraId="34357EB5" w14:textId="77777777" w:rsidR="00AA5547" w:rsidRDefault="00AA5547" w:rsidP="00AA5547">
            <w:pPr>
              <w:pStyle w:val="BodyText"/>
            </w:pPr>
          </w:p>
        </w:tc>
      </w:tr>
      <w:tr w:rsidR="00AA5547" w14:paraId="686F2856" w14:textId="77777777" w:rsidTr="00AA5547">
        <w:tc>
          <w:tcPr>
            <w:tcW w:w="2409" w:type="dxa"/>
          </w:tcPr>
          <w:p w14:paraId="08E7C872" w14:textId="77777777" w:rsidR="00AA5547" w:rsidRPr="00112222" w:rsidRDefault="00AA5547" w:rsidP="00AA5547">
            <w:pPr>
              <w:pStyle w:val="BodyText"/>
              <w:rPr>
                <w:rFonts w:cstheme="minorHAnsi"/>
                <w:sz w:val="20"/>
                <w:szCs w:val="20"/>
                <w:lang w:eastAsia="en-AU"/>
              </w:rPr>
            </w:pPr>
            <w:r>
              <w:rPr>
                <w:noProof/>
              </w:rPr>
              <w:drawing>
                <wp:inline distT="0" distB="0" distL="0" distR="0" wp14:anchorId="35B3883C" wp14:editId="19ECF672">
                  <wp:extent cx="1386000" cy="2183810"/>
                  <wp:effectExtent l="0" t="0" r="0" b="635"/>
                  <wp:docPr id="552015315" name="Picture 80" descr="A vintage photo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62" cstate="print">
                            <a:extLst>
                              <a:ext uri="{28A0092B-C50C-407E-A947-70E740481C1C}">
                                <a14:useLocalDpi xmlns:a14="http://schemas.microsoft.com/office/drawing/2010/main"/>
                              </a:ext>
                            </a:extLst>
                          </a:blip>
                          <a:stretch>
                            <a:fillRect/>
                          </a:stretch>
                        </pic:blipFill>
                        <pic:spPr>
                          <a:xfrm>
                            <a:off x="0" y="0"/>
                            <a:ext cx="1386000" cy="2183810"/>
                          </a:xfrm>
                          <a:prstGeom prst="rect">
                            <a:avLst/>
                          </a:prstGeom>
                        </pic:spPr>
                      </pic:pic>
                    </a:graphicData>
                  </a:graphic>
                </wp:inline>
              </w:drawing>
            </w:r>
          </w:p>
          <w:p w14:paraId="657CBDB3" w14:textId="282D7720" w:rsidR="00AA5547" w:rsidRPr="00AA5547" w:rsidRDefault="00C359DF" w:rsidP="00AA5547">
            <w:pPr>
              <w:pStyle w:val="BodyText"/>
              <w:jc w:val="center"/>
              <w:rPr>
                <w:sz w:val="13"/>
                <w:szCs w:val="13"/>
              </w:rPr>
            </w:pPr>
            <w:hyperlink r:id="rId63" w:history="1">
              <w:r w:rsidR="00AA5547" w:rsidRPr="00112222">
                <w:rPr>
                  <w:rStyle w:val="Hyperlink"/>
                  <w:sz w:val="16"/>
                  <w:szCs w:val="13"/>
                </w:rPr>
                <w:t>AWM</w:t>
              </w:r>
            </w:hyperlink>
          </w:p>
        </w:tc>
        <w:tc>
          <w:tcPr>
            <w:tcW w:w="7230" w:type="dxa"/>
            <w:gridSpan w:val="2"/>
          </w:tcPr>
          <w:p w14:paraId="6CDF4334" w14:textId="77777777" w:rsidR="00AA5547" w:rsidRPr="007B6435" w:rsidRDefault="00AA5547" w:rsidP="00AA5547">
            <w:r w:rsidRPr="007B6435">
              <w:t>He was commended to the Secretary of State for War by the Commander in Chief of the Egyptian Expeditionary Forces for distinguished service in connection with military operations under his command in May 1918. In April 1918 Bill joined the 14</w:t>
            </w:r>
            <w:r w:rsidRPr="007B6435">
              <w:rPr>
                <w:vertAlign w:val="superscript"/>
              </w:rPr>
              <w:t>th</w:t>
            </w:r>
            <w:r w:rsidRPr="007B6435">
              <w:t xml:space="preserve"> Light Horse Regiment and was promoted to Captain. </w:t>
            </w:r>
          </w:p>
          <w:p w14:paraId="4C220B64" w14:textId="77777777" w:rsidR="00AA5547" w:rsidRPr="007B6435" w:rsidRDefault="00AA5547" w:rsidP="00AA5547">
            <w:r w:rsidRPr="007B6435">
              <w:t>Bill was at the Capture of Damascus, which he described in a letter home:</w:t>
            </w:r>
          </w:p>
          <w:p w14:paraId="09179300" w14:textId="444D9007" w:rsidR="00AA5547" w:rsidRPr="00AA5547" w:rsidRDefault="00AA5547" w:rsidP="00AA5547">
            <w:pPr>
              <w:ind w:left="567"/>
              <w:rPr>
                <w:i/>
                <w:iCs/>
              </w:rPr>
            </w:pPr>
            <w:r w:rsidRPr="00AA5547">
              <w:rPr>
                <w:i/>
                <w:iCs/>
              </w:rPr>
              <w:t>“we came in sight of the town at about 8 o’clock on a fine sunny morning. The minarets and towers of the mosques shone over fields of bright green fruit trees. The prize seemed worth the weeks of hardships…. many an Australian… emptied his water bottle down the throat of a dying Turk…. War is cruel; the instruments of war are hellish, but soldiers are only human. An enemy is a brother when he is wounded and helpless.”</w:t>
            </w:r>
          </w:p>
        </w:tc>
      </w:tr>
      <w:tr w:rsidR="00AA5547" w14:paraId="6E7B69A4" w14:textId="77777777" w:rsidTr="00AA5547">
        <w:tc>
          <w:tcPr>
            <w:tcW w:w="9639" w:type="dxa"/>
            <w:gridSpan w:val="3"/>
          </w:tcPr>
          <w:p w14:paraId="2083DF0C" w14:textId="77777777" w:rsidR="00AA5547" w:rsidRPr="007B6435" w:rsidRDefault="00AA5547" w:rsidP="00AA5547">
            <w:r w:rsidRPr="007B6435">
              <w:t>He was a strong supporter of harsh punitive measures against the Germans.</w:t>
            </w:r>
            <w:r w:rsidRPr="007B6435">
              <w:rPr>
                <w:rStyle w:val="FootnoteReference"/>
                <w:sz w:val="20"/>
                <w:szCs w:val="20"/>
              </w:rPr>
              <w:footnoteReference w:id="68"/>
            </w:r>
            <w:r w:rsidRPr="007B6435">
              <w:t xml:space="preserve"> In 1919 he married Marie-Fernande </w:t>
            </w:r>
            <w:proofErr w:type="spellStart"/>
            <w:r w:rsidRPr="007B6435">
              <w:t>Santareilli</w:t>
            </w:r>
            <w:proofErr w:type="spellEnd"/>
            <w:r w:rsidRPr="007B6435">
              <w:t xml:space="preserve"> in Cairo before they returned to Australia.</w:t>
            </w:r>
            <w:r w:rsidRPr="007B6435">
              <w:rPr>
                <w:rStyle w:val="FootnoteReference"/>
                <w:sz w:val="20"/>
                <w:szCs w:val="20"/>
              </w:rPr>
              <w:footnoteReference w:id="69"/>
            </w:r>
            <w:r w:rsidRPr="007B6435">
              <w:t xml:space="preserve"> Bill briefly resumed his position with the Titles Office before resigning in July 1924.</w:t>
            </w:r>
            <w:r w:rsidRPr="007B6435">
              <w:rPr>
                <w:rStyle w:val="FootnoteReference"/>
                <w:sz w:val="20"/>
                <w:szCs w:val="20"/>
              </w:rPr>
              <w:footnoteReference w:id="70"/>
            </w:r>
            <w:r w:rsidRPr="007B6435">
              <w:t xml:space="preserve"> He would go on to become a successful bookmaker and was involved in numerous community organisations.</w:t>
            </w:r>
            <w:r w:rsidRPr="007B6435">
              <w:rPr>
                <w:rStyle w:val="FootnoteReference"/>
                <w:sz w:val="20"/>
                <w:szCs w:val="20"/>
              </w:rPr>
              <w:footnoteReference w:id="71"/>
            </w:r>
          </w:p>
          <w:p w14:paraId="7E109FAE" w14:textId="77777777" w:rsidR="00AA5547" w:rsidRPr="007B6435" w:rsidRDefault="00AA5547" w:rsidP="00AA5547">
            <w:r w:rsidRPr="007B6435">
              <w:lastRenderedPageBreak/>
              <w:t>Bill died in Frankston in 1959 at 63 years old. He is buried at the Frankston Cemetery.</w:t>
            </w:r>
            <w:r w:rsidRPr="007B6435">
              <w:rPr>
                <w:rStyle w:val="FootnoteReference"/>
                <w:sz w:val="20"/>
                <w:szCs w:val="20"/>
              </w:rPr>
              <w:footnoteReference w:id="72"/>
            </w:r>
            <w:r w:rsidRPr="007B6435">
              <w:t xml:space="preserve"> </w:t>
            </w:r>
          </w:p>
          <w:p w14:paraId="5D2BA590" w14:textId="2A01F555" w:rsidR="00AA5547" w:rsidRDefault="00AA5547" w:rsidP="00AA5547">
            <w:r w:rsidRPr="001A1588">
              <w:t>Bill’s younger brother Thomas also served and returned home. His only son William was killed in April 1944 while serving with the RAAF.</w:t>
            </w:r>
            <w:r w:rsidRPr="001A1588">
              <w:rPr>
                <w:rStyle w:val="FootnoteReference"/>
                <w:sz w:val="20"/>
                <w:szCs w:val="20"/>
              </w:rPr>
              <w:footnoteReference w:id="73"/>
            </w:r>
            <w:r w:rsidRPr="001A1588">
              <w:t xml:space="preserve"> </w:t>
            </w:r>
          </w:p>
        </w:tc>
      </w:tr>
    </w:tbl>
    <w:p w14:paraId="6A68E357" w14:textId="77777777" w:rsidR="00E86036" w:rsidRPr="004906F7" w:rsidRDefault="00E86036" w:rsidP="00AA5547">
      <w:pPr>
        <w:pStyle w:val="BodyText"/>
      </w:pPr>
    </w:p>
    <w:p w14:paraId="72095A0E" w14:textId="77777777" w:rsidR="00E92E84" w:rsidRDefault="00E92E84" w:rsidP="00AA5547">
      <w:pPr>
        <w:pStyle w:val="BodyText"/>
        <w:numPr>
          <w:ilvl w:val="0"/>
          <w:numId w:val="14"/>
        </w:numPr>
        <w:jc w:val="center"/>
      </w:pPr>
    </w:p>
    <w:p w14:paraId="1488B8CF" w14:textId="77777777" w:rsidR="00AA5547" w:rsidRDefault="00AA5547" w:rsidP="00AA5547">
      <w:pPr>
        <w:rPr>
          <w:rFonts w:asciiTheme="majorHAnsi" w:eastAsiaTheme="majorEastAsia" w:hAnsiTheme="majorHAnsi" w:cstheme="majorBidi"/>
          <w:sz w:val="32"/>
          <w:szCs w:val="32"/>
        </w:rPr>
      </w:pPr>
      <w:r>
        <w:br w:type="page"/>
      </w:r>
    </w:p>
    <w:p w14:paraId="414AC7B4" w14:textId="0E4C330C" w:rsidR="00E92E84" w:rsidRDefault="00E92E84" w:rsidP="00AA5547">
      <w:pPr>
        <w:pStyle w:val="Heading2"/>
      </w:pPr>
      <w:bookmarkStart w:id="26" w:name="_Toc55850481"/>
      <w:r w:rsidRPr="0030373E">
        <w:lastRenderedPageBreak/>
        <w:t>Neil Henry Gibson</w:t>
      </w:r>
      <w:bookmarkEnd w:id="26"/>
    </w:p>
    <w:p w14:paraId="1C4F1932" w14:textId="77777777" w:rsidR="00A75E54" w:rsidRPr="00A75E54" w:rsidRDefault="00A75E54" w:rsidP="00A75E54"/>
    <w:p w14:paraId="526C9B85" w14:textId="7DCEFE5C" w:rsidR="00E92E84" w:rsidRPr="007B6435" w:rsidRDefault="00E92E84" w:rsidP="00A75E54">
      <w:r w:rsidRPr="3F85A547">
        <w:t>Neil was born in 1889 in Windsor to Embelin Georgina (née Blunden) and Neil Henry Gibson. He was the first son and oldest of their four children. The family were Anglican and lived in Caulfield. He joined the Victorian Public Service in February 1909 as a clerk.</w:t>
      </w:r>
      <w:r w:rsidRPr="3F85A547">
        <w:rPr>
          <w:rStyle w:val="FootnoteReference"/>
          <w:rFonts w:cstheme="minorBidi"/>
          <w:sz w:val="20"/>
          <w:szCs w:val="20"/>
        </w:rPr>
        <w:footnoteReference w:id="74"/>
      </w:r>
    </w:p>
    <w:p w14:paraId="60209707" w14:textId="52DB89E5" w:rsidR="00E92E84" w:rsidRPr="007B6435" w:rsidRDefault="00E92E84" w:rsidP="00A75E54">
      <w:r w:rsidRPr="007B6435">
        <w:t>Neil enlisted on 21 January 1915, just shy of his 26</w:t>
      </w:r>
      <w:r w:rsidRPr="007B6435">
        <w:rPr>
          <w:vertAlign w:val="superscript"/>
        </w:rPr>
        <w:t>th</w:t>
      </w:r>
      <w:r w:rsidRPr="007B6435">
        <w:t xml:space="preserve"> birthday. He joined the 4</w:t>
      </w:r>
      <w:r w:rsidRPr="007B6435">
        <w:rPr>
          <w:vertAlign w:val="superscript"/>
        </w:rPr>
        <w:t>th</w:t>
      </w:r>
      <w:r w:rsidRPr="007B6435">
        <w:t xml:space="preserve"> Reinforcements, 2</w:t>
      </w:r>
      <w:r w:rsidRPr="007B6435">
        <w:rPr>
          <w:vertAlign w:val="superscript"/>
        </w:rPr>
        <w:t>nd</w:t>
      </w:r>
      <w:r w:rsidRPr="007B6435">
        <w:t xml:space="preserve"> Field Artillery Brigade and left Melbourne on the HMAT </w:t>
      </w:r>
      <w:r w:rsidRPr="00891D1E">
        <w:rPr>
          <w:i/>
        </w:rPr>
        <w:t>Shropshire</w:t>
      </w:r>
      <w:r w:rsidRPr="007B6435">
        <w:t xml:space="preserve"> in March 1915. The Brigade was present at the Gallipoli landing on 25 of April. On 6 August he sprained an ankle and the next day was wounded in action. He was medically evacuated to Egypt and remained in hospital until January 1916 when he returned to the field as Sergeant.  </w:t>
      </w:r>
    </w:p>
    <w:p w14:paraId="32B0CF04" w14:textId="41E10011" w:rsidR="00E92E84" w:rsidRPr="007B6435" w:rsidRDefault="00E92E84" w:rsidP="00A75E54">
      <w:r w:rsidRPr="3F85A547">
        <w:t>In June he left for France, where he joined the 14</w:t>
      </w:r>
      <w:r w:rsidRPr="3F85A547">
        <w:rPr>
          <w:vertAlign w:val="superscript"/>
        </w:rPr>
        <w:t>th</w:t>
      </w:r>
      <w:r w:rsidRPr="3F85A547">
        <w:t xml:space="preserve"> Field Artillery Brigade. In July 1917, while at the Artillery School in England, he was selected to attend the Artillery Cadet School. Later that month he was awarded the Military Medal for bravery in the field. He was promoted to 2</w:t>
      </w:r>
      <w:r w:rsidRPr="3F85A547">
        <w:rPr>
          <w:vertAlign w:val="superscript"/>
        </w:rPr>
        <w:t>nd</w:t>
      </w:r>
      <w:r w:rsidRPr="3F85A547">
        <w:t xml:space="preserve"> Lieutenant and joined the Artillery in France in January 1917. He was promoted to Lieutenant and attended Army School in the field, where he saw out the end of the war. He returned to Australia in May 1919 and was discharged in December 1919.</w:t>
      </w:r>
      <w:r w:rsidRPr="3F85A547">
        <w:rPr>
          <w:rStyle w:val="FootnoteReference"/>
          <w:rFonts w:cstheme="minorBidi"/>
          <w:sz w:val="20"/>
          <w:szCs w:val="20"/>
        </w:rPr>
        <w:footnoteReference w:id="75"/>
      </w:r>
      <w:r w:rsidRPr="3F85A547">
        <w:t xml:space="preserve"> </w:t>
      </w:r>
    </w:p>
    <w:p w14:paraId="30BE8A71" w14:textId="17835702" w:rsidR="00E92E84" w:rsidRPr="007B6435" w:rsidRDefault="00E92E84" w:rsidP="00A75E54">
      <w:r w:rsidRPr="3F85A547">
        <w:t xml:space="preserve">Neil married Gladys </w:t>
      </w:r>
      <w:proofErr w:type="spellStart"/>
      <w:r w:rsidRPr="3F85A547">
        <w:t>Tweddel</w:t>
      </w:r>
      <w:proofErr w:type="spellEnd"/>
      <w:r w:rsidRPr="3F85A547">
        <w:t xml:space="preserve"> Dowling in 1919</w:t>
      </w:r>
      <w:r w:rsidR="00DE37CC" w:rsidRPr="3F85A547">
        <w:t xml:space="preserve"> and</w:t>
      </w:r>
      <w:r w:rsidRPr="3F85A547">
        <w:t xml:space="preserve"> they had children. He returned to the Lands Department as a Lands Officer at Horsham after the war.</w:t>
      </w:r>
      <w:r w:rsidRPr="3F85A547">
        <w:rPr>
          <w:rStyle w:val="FootnoteReference"/>
          <w:rFonts w:cstheme="minorBidi"/>
          <w:sz w:val="20"/>
          <w:szCs w:val="20"/>
        </w:rPr>
        <w:footnoteReference w:id="76"/>
      </w:r>
      <w:r w:rsidRPr="3F85A547">
        <w:t xml:space="preserve"> </w:t>
      </w:r>
    </w:p>
    <w:p w14:paraId="18D1E340" w14:textId="77777777" w:rsidR="00BE4EA4" w:rsidRDefault="00E92E84" w:rsidP="00A75E54">
      <w:r w:rsidRPr="007B6435">
        <w:t xml:space="preserve">Neil died in 1960 in Camberwell, at 71 years old. </w:t>
      </w:r>
    </w:p>
    <w:p w14:paraId="43214331" w14:textId="77777777" w:rsidR="007B6435" w:rsidRPr="007B6435" w:rsidRDefault="007B6435" w:rsidP="00AA5547">
      <w:pPr>
        <w:pStyle w:val="BodyText"/>
      </w:pPr>
    </w:p>
    <w:p w14:paraId="4707CBB1" w14:textId="77777777" w:rsidR="00E92E84" w:rsidRDefault="00E92E84" w:rsidP="00A75E54">
      <w:pPr>
        <w:pStyle w:val="BodyText"/>
        <w:numPr>
          <w:ilvl w:val="0"/>
          <w:numId w:val="14"/>
        </w:numPr>
        <w:jc w:val="center"/>
      </w:pPr>
    </w:p>
    <w:p w14:paraId="10D6F803" w14:textId="77777777" w:rsidR="00A75E54" w:rsidRDefault="00A75E54" w:rsidP="00AA5547">
      <w:pPr>
        <w:pStyle w:val="Heading2"/>
      </w:pPr>
    </w:p>
    <w:p w14:paraId="5AF1F561" w14:textId="77777777" w:rsidR="00A75E54" w:rsidRDefault="00A75E54">
      <w:pPr>
        <w:spacing w:after="160" w:line="259" w:lineRule="auto"/>
        <w:rPr>
          <w:rFonts w:asciiTheme="majorHAnsi" w:eastAsiaTheme="majorEastAsia" w:hAnsiTheme="majorHAnsi" w:cstheme="majorBidi"/>
          <w:color w:val="B3272F" w:themeColor="text2"/>
          <w:sz w:val="32"/>
          <w:szCs w:val="32"/>
        </w:rPr>
      </w:pPr>
      <w:r>
        <w:br w:type="page"/>
      </w:r>
    </w:p>
    <w:p w14:paraId="789FF85E" w14:textId="3969818D" w:rsidR="00C359DF" w:rsidRDefault="00C359DF" w:rsidP="00AA5547">
      <w:pPr>
        <w:pStyle w:val="Heading2"/>
      </w:pPr>
      <w:bookmarkStart w:id="27" w:name="_Toc55850482"/>
      <w:r>
        <w:lastRenderedPageBreak/>
        <w:t>Wallace Arthur McIlroy</w:t>
      </w:r>
      <w:bookmarkEnd w:id="27"/>
      <w:r w:rsidRPr="006B5807">
        <w:t xml:space="preserve"> </w:t>
      </w:r>
    </w:p>
    <w:p w14:paraId="1F9BD4C4" w14:textId="77777777" w:rsidR="00C359DF" w:rsidRPr="00C359DF" w:rsidRDefault="00C359DF" w:rsidP="00C359DF"/>
    <w:p w14:paraId="59E4204A" w14:textId="1FD80050" w:rsidR="00C359DF" w:rsidRPr="00F37532" w:rsidRDefault="00C359DF" w:rsidP="00C359DF">
      <w:r>
        <w:t xml:space="preserve">Wallace was born in St </w:t>
      </w:r>
      <w:proofErr w:type="spellStart"/>
      <w:r>
        <w:t>Arnauds</w:t>
      </w:r>
      <w:proofErr w:type="spellEnd"/>
      <w:r>
        <w:t xml:space="preserve"> in 1894, to Mary May (née </w:t>
      </w:r>
      <w:proofErr w:type="spellStart"/>
      <w:r>
        <w:t>Traill</w:t>
      </w:r>
      <w:proofErr w:type="spellEnd"/>
      <w:r>
        <w:t>) and William McIlroy. His name was recorded as Arthur Wallace at birth. He was the youngest of their four sons. An older brother died in childhood. The family were Presbyterian. Wallace was appointed a rabbit inspector with the Lands Department in August, 1914.</w:t>
      </w:r>
      <w:r>
        <w:rPr>
          <w:rStyle w:val="FootnoteReference"/>
        </w:rPr>
        <w:footnoteReference w:id="77"/>
      </w:r>
    </w:p>
    <w:p w14:paraId="64B5A726" w14:textId="3C90BB7A" w:rsidR="00C359DF" w:rsidRDefault="00C359DF" w:rsidP="00C359DF">
      <w:r>
        <w:t>Wallace enlisted on 22 January 1915 at 21 years old, and was allocated to the 8</w:t>
      </w:r>
      <w:r w:rsidRPr="005A01CC">
        <w:rPr>
          <w:vertAlign w:val="superscript"/>
        </w:rPr>
        <w:t>th</w:t>
      </w:r>
      <w:r>
        <w:t xml:space="preserve"> Light Horse Regiment. He left Australia on the HMAT </w:t>
      </w:r>
      <w:r w:rsidRPr="00CF790E">
        <w:rPr>
          <w:i/>
          <w:iCs/>
        </w:rPr>
        <w:t>Star of Victoria</w:t>
      </w:r>
      <w:r>
        <w:t xml:space="preserve"> in February 1915 for Egypt. When his squadron left for Gallipoli in May, Wallace remained behind with the horses and baggage train. He joined his squadron on 22 July. On 7 August, Wallace was shot in the left forearm. He was medically evacuated to Malta, where he also had influenza. Although he recovered enough to return to Egypt in late September 1915, his physical status was downgraded and he was attached to the Postal Corps; the transfer was made permanent in March 1916. His father’s death in 1916 required his return to Australia to handle the estate’s administration. He took a position as a troopship guard on the HMAT </w:t>
      </w:r>
      <w:proofErr w:type="spellStart"/>
      <w:r w:rsidRPr="00271AD9">
        <w:rPr>
          <w:i/>
          <w:iCs/>
        </w:rPr>
        <w:t>Itonus</w:t>
      </w:r>
      <w:proofErr w:type="spellEnd"/>
      <w:r>
        <w:t xml:space="preserve"> in June 1916. In October he was discharged from the AIF.</w:t>
      </w:r>
      <w:r>
        <w:rPr>
          <w:rStyle w:val="FootnoteReference"/>
        </w:rPr>
        <w:footnoteReference w:id="78"/>
      </w:r>
      <w:r>
        <w:t xml:space="preserve"> </w:t>
      </w:r>
    </w:p>
    <w:p w14:paraId="798BE851" w14:textId="25111FFE" w:rsidR="00C359DF" w:rsidRDefault="00C359DF" w:rsidP="00C359DF">
      <w:r>
        <w:t>In 1916 he married Margaret Elizabeth Duck. Their son William</w:t>
      </w:r>
      <w:r w:rsidR="005B7154">
        <w:t xml:space="preserve"> </w:t>
      </w:r>
      <w:r>
        <w:t>was born in 1918, John Stanley 1920. He remained with the Lands Department after the war; he was appointed a Bailiff of Crown Lands in 1944,</w:t>
      </w:r>
      <w:r>
        <w:rPr>
          <w:rStyle w:val="FootnoteReference"/>
        </w:rPr>
        <w:footnoteReference w:id="79"/>
      </w:r>
      <w:r>
        <w:t xml:space="preserve"> and was permanently appointed the Superintendent of Vermin and Noxious Weeds Destruction in 1951.</w:t>
      </w:r>
      <w:r>
        <w:rPr>
          <w:rStyle w:val="FootnoteReference"/>
        </w:rPr>
        <w:footnoteReference w:id="80"/>
      </w:r>
      <w:r>
        <w:t xml:space="preserve"> Wallace died in Elsternwick in 1967, at 74 years old. </w:t>
      </w:r>
    </w:p>
    <w:p w14:paraId="7F1B56EC" w14:textId="383E352D" w:rsidR="00C359DF" w:rsidRDefault="00C359DF" w:rsidP="00C359DF">
      <w:r>
        <w:t>His older brother George also served in the AIF as a Captain and was awarded the Military Cross.</w:t>
      </w:r>
    </w:p>
    <w:p w14:paraId="6A303BE6" w14:textId="77777777" w:rsidR="00C359DF" w:rsidRDefault="00C359DF" w:rsidP="00C359DF">
      <w:pPr>
        <w:pStyle w:val="ListParagraph"/>
        <w:numPr>
          <w:ilvl w:val="0"/>
          <w:numId w:val="45"/>
        </w:numPr>
        <w:jc w:val="center"/>
      </w:pPr>
    </w:p>
    <w:p w14:paraId="6D7686F8" w14:textId="77777777" w:rsidR="00C359DF" w:rsidRPr="00C359DF" w:rsidRDefault="00C359DF" w:rsidP="00C359DF"/>
    <w:p w14:paraId="520F1732" w14:textId="07C2ED50" w:rsidR="005B7154" w:rsidRDefault="005B7154">
      <w:pPr>
        <w:spacing w:after="160" w:line="259" w:lineRule="auto"/>
      </w:pPr>
      <w:r>
        <w:br w:type="page"/>
      </w:r>
    </w:p>
    <w:p w14:paraId="4B4CFD5F" w14:textId="458ACE3F" w:rsidR="00E92E84" w:rsidRDefault="00E92E84" w:rsidP="00AA5547">
      <w:pPr>
        <w:pStyle w:val="Heading2"/>
      </w:pPr>
      <w:bookmarkStart w:id="28" w:name="_Toc55850483"/>
      <w:r w:rsidRPr="006B5807">
        <w:lastRenderedPageBreak/>
        <w:t>Thomas Augustus Orr</w:t>
      </w:r>
      <w:bookmarkEnd w:id="28"/>
    </w:p>
    <w:p w14:paraId="5921E9DA" w14:textId="77777777" w:rsidR="00A75E54" w:rsidRPr="00A75E54" w:rsidRDefault="00A75E54" w:rsidP="00A75E54"/>
    <w:p w14:paraId="326B31A1" w14:textId="36D6C125" w:rsidR="00E92E84" w:rsidRPr="00CD3526" w:rsidRDefault="00E92E84" w:rsidP="00A75E54">
      <w:r w:rsidRPr="3F85A547">
        <w:t>Gus was born in 1895 in Gisborne to Mary Esther (née Johnson) and James Orr. He was the fifth son in a family of eight children. An older brother died in infancy. The family w</w:t>
      </w:r>
      <w:r w:rsidR="009F5B0E" w:rsidRPr="3F85A547">
        <w:t>as</w:t>
      </w:r>
      <w:r w:rsidRPr="3F85A547">
        <w:t xml:space="preserve"> Presbyterian and </w:t>
      </w:r>
      <w:r w:rsidRPr="00F05863">
        <w:t>settled in</w:t>
      </w:r>
      <w:r w:rsidRPr="00CD3526">
        <w:t xml:space="preserve"> </w:t>
      </w:r>
      <w:r w:rsidRPr="007B6435">
        <w:t>Oakleigh. He joined the Treasury as a clerk in May 1912.</w:t>
      </w:r>
      <w:r w:rsidRPr="007B6435">
        <w:rPr>
          <w:rStyle w:val="FootnoteReference"/>
          <w:sz w:val="20"/>
          <w:szCs w:val="20"/>
        </w:rPr>
        <w:footnoteReference w:id="81"/>
      </w:r>
      <w:r w:rsidRPr="007B6435">
        <w:t xml:space="preserve"> By the </w:t>
      </w:r>
      <w:r w:rsidR="00FD115C" w:rsidRPr="3F85A547">
        <w:t xml:space="preserve">start of the </w:t>
      </w:r>
      <w:r w:rsidRPr="007B6435">
        <w:t>war he was a clerk at the Titles Office.</w:t>
      </w:r>
    </w:p>
    <w:p w14:paraId="555BA8C1" w14:textId="4A15E12E" w:rsidR="00E92E84" w:rsidRPr="007B6435" w:rsidRDefault="00E92E84" w:rsidP="00A75E54">
      <w:r w:rsidRPr="007B6435">
        <w:t>Gus enlisted on 27 January 1915</w:t>
      </w:r>
      <w:r w:rsidR="00FD115C" w:rsidRPr="3F85A547">
        <w:t>, aged 19.</w:t>
      </w:r>
      <w:r w:rsidRPr="007B6435">
        <w:t xml:space="preserve"> His fellow Titles Office clerks gifted him with a set of brushes and a money belt.</w:t>
      </w:r>
      <w:r w:rsidRPr="007B6435">
        <w:rPr>
          <w:rStyle w:val="FootnoteReference"/>
          <w:sz w:val="20"/>
          <w:szCs w:val="20"/>
        </w:rPr>
        <w:footnoteReference w:id="82"/>
      </w:r>
      <w:r w:rsidRPr="007B6435">
        <w:t xml:space="preserve"> He joined the 21</w:t>
      </w:r>
      <w:r w:rsidRPr="007B6435">
        <w:rPr>
          <w:vertAlign w:val="superscript"/>
        </w:rPr>
        <w:t>st</w:t>
      </w:r>
      <w:r w:rsidRPr="007B6435">
        <w:t xml:space="preserve"> Infantry Battalion and left Australia in May. He served at Gallipoli, where he was struck in the left leg by a shell in December. He remained in hospital in England until March 1916; on his discharge he was transferred to the Pay Corps in London. While in London he experienced a</w:t>
      </w:r>
      <w:r w:rsidR="00052FB3" w:rsidRPr="3F85A547">
        <w:t>n</w:t>
      </w:r>
      <w:r w:rsidRPr="007B6435">
        <w:t xml:space="preserve"> air raid in which a Zeppelin came down near his street. He described it in a letter home:</w:t>
      </w:r>
    </w:p>
    <w:p w14:paraId="38804E70" w14:textId="48C2712C" w:rsidR="00E92E84" w:rsidRPr="007B6435" w:rsidRDefault="007E220A" w:rsidP="00A75E54">
      <w:r>
        <w:t>“</w:t>
      </w:r>
      <w:r w:rsidR="00E92E84" w:rsidRPr="3F85A547">
        <w:t>a huge mass of flame floating down gently from the sky, and as it got lower the flames died away and left what appeared to be the red-hot remains of a huge rocket, which kept getting gradually lower and lower until it finally disappeared behind the sky line</w:t>
      </w:r>
      <w:r>
        <w:t>”</w:t>
      </w:r>
      <w:r w:rsidR="00E92E84" w:rsidRPr="007B6435">
        <w:t>.</w:t>
      </w:r>
      <w:r w:rsidR="00E92E84" w:rsidRPr="007B6435">
        <w:rPr>
          <w:rStyle w:val="FootnoteReference"/>
          <w:sz w:val="20"/>
          <w:szCs w:val="20"/>
        </w:rPr>
        <w:footnoteReference w:id="83"/>
      </w:r>
    </w:p>
    <w:p w14:paraId="219D97BA" w14:textId="68338DFC" w:rsidR="00E92E84" w:rsidRPr="007B6435" w:rsidRDefault="00E92E84" w:rsidP="00A75E54">
      <w:r w:rsidRPr="007B6435">
        <w:t>He returned to Australia in January 1919 and continued with the Pay Corps until his discharge in April 1919. While he had started officer training he was likely discharged as surplus.</w:t>
      </w:r>
      <w:r w:rsidRPr="007B6435">
        <w:rPr>
          <w:rStyle w:val="FootnoteReference"/>
          <w:sz w:val="20"/>
          <w:szCs w:val="20"/>
        </w:rPr>
        <w:footnoteReference w:id="84"/>
      </w:r>
      <w:r w:rsidRPr="007B6435">
        <w:t xml:space="preserve"> </w:t>
      </w:r>
    </w:p>
    <w:p w14:paraId="09288374" w14:textId="56C38854" w:rsidR="00F05863" w:rsidRPr="007B6435" w:rsidRDefault="00E92E84" w:rsidP="00A75E54">
      <w:r w:rsidRPr="007B6435">
        <w:t xml:space="preserve">In 1921 he married Martha Jane </w:t>
      </w:r>
      <w:proofErr w:type="spellStart"/>
      <w:r w:rsidRPr="007B6435">
        <w:t>Cullis</w:t>
      </w:r>
      <w:proofErr w:type="spellEnd"/>
      <w:r w:rsidRPr="007B6435">
        <w:t>. They settled in Murrumbeena and had children. Gus returned to the Titles Office and was appointed an Assistant Registrar of Titles in 1937.</w:t>
      </w:r>
      <w:r w:rsidRPr="007B6435">
        <w:rPr>
          <w:rStyle w:val="FootnoteReference"/>
          <w:sz w:val="20"/>
          <w:szCs w:val="20"/>
        </w:rPr>
        <w:footnoteReference w:id="85"/>
      </w:r>
      <w:r w:rsidRPr="007B6435">
        <w:t xml:space="preserve"> He was a member of the RSL and served as President during the 1920s,</w:t>
      </w:r>
      <w:r w:rsidRPr="007B6435">
        <w:rPr>
          <w:rStyle w:val="FootnoteReference"/>
          <w:sz w:val="20"/>
          <w:szCs w:val="20"/>
        </w:rPr>
        <w:footnoteReference w:id="86"/>
      </w:r>
      <w:r w:rsidRPr="007B6435">
        <w:t xml:space="preserve"> as well as being an active Mason for decades.</w:t>
      </w:r>
      <w:r w:rsidRPr="007B6435">
        <w:rPr>
          <w:rStyle w:val="FootnoteReference"/>
          <w:sz w:val="20"/>
          <w:szCs w:val="20"/>
        </w:rPr>
        <w:footnoteReference w:id="87"/>
      </w:r>
      <w:r w:rsidRPr="007B6435">
        <w:t xml:space="preserve"> In 1953 he was awarded the Queen’s Coronation Medal.</w:t>
      </w:r>
      <w:r w:rsidRPr="007B6435">
        <w:rPr>
          <w:rStyle w:val="FootnoteReference"/>
          <w:sz w:val="20"/>
          <w:szCs w:val="20"/>
        </w:rPr>
        <w:footnoteReference w:id="88"/>
      </w:r>
    </w:p>
    <w:p w14:paraId="3117C2BD" w14:textId="0430FC1D" w:rsidR="00E92E84" w:rsidRPr="007B6435" w:rsidRDefault="00E92E84" w:rsidP="00A75E54">
      <w:r w:rsidRPr="007B6435">
        <w:t>Gus died in 1959 in Murrumbeena</w:t>
      </w:r>
      <w:r w:rsidR="004F5A30">
        <w:t>, aged 64.</w:t>
      </w:r>
      <w:r w:rsidRPr="007B6435">
        <w:t xml:space="preserve"> </w:t>
      </w:r>
    </w:p>
    <w:p w14:paraId="7796A6B9" w14:textId="77777777" w:rsidR="00BE4EA4" w:rsidRDefault="00E92E84" w:rsidP="00A75E54">
      <w:r w:rsidRPr="007B6435">
        <w:t xml:space="preserve">Three of his brothers also served: Francis and Alfred returned home, while Vincent was killed in France in 1917. </w:t>
      </w:r>
    </w:p>
    <w:p w14:paraId="00AFAFED" w14:textId="77777777" w:rsidR="007B6435" w:rsidRPr="007B6435" w:rsidRDefault="007B6435" w:rsidP="00AA5547">
      <w:pPr>
        <w:pStyle w:val="BodyText"/>
      </w:pPr>
    </w:p>
    <w:p w14:paraId="6986EDC8" w14:textId="77777777" w:rsidR="00E92E84" w:rsidRPr="00B755ED" w:rsidRDefault="00E92E84" w:rsidP="00A75E54">
      <w:pPr>
        <w:pStyle w:val="BodyText"/>
        <w:numPr>
          <w:ilvl w:val="0"/>
          <w:numId w:val="14"/>
        </w:numPr>
        <w:jc w:val="center"/>
      </w:pPr>
    </w:p>
    <w:p w14:paraId="2EA38426" w14:textId="77777777" w:rsidR="00A75E54" w:rsidRDefault="00A75E54">
      <w:pPr>
        <w:spacing w:after="160" w:line="259" w:lineRule="auto"/>
        <w:rPr>
          <w:rFonts w:asciiTheme="majorHAnsi" w:eastAsiaTheme="majorEastAsia" w:hAnsiTheme="majorHAnsi" w:cstheme="majorBidi"/>
          <w:color w:val="B3272F" w:themeColor="text2"/>
          <w:sz w:val="32"/>
          <w:szCs w:val="32"/>
        </w:rPr>
      </w:pPr>
      <w:r>
        <w:br w:type="page"/>
      </w:r>
    </w:p>
    <w:p w14:paraId="239A4C95" w14:textId="52118497" w:rsidR="00E92E84" w:rsidRDefault="00E92E84" w:rsidP="00AA5547">
      <w:pPr>
        <w:pStyle w:val="Heading2"/>
      </w:pPr>
      <w:bookmarkStart w:id="29" w:name="_Toc55850484"/>
      <w:r w:rsidRPr="00FD39F5">
        <w:lastRenderedPageBreak/>
        <w:t>John Cedric Williamson</w:t>
      </w:r>
      <w:bookmarkEnd w:id="29"/>
    </w:p>
    <w:p w14:paraId="05186615" w14:textId="77777777" w:rsidR="00A75E54" w:rsidRPr="00A75E54" w:rsidRDefault="00A75E54" w:rsidP="00A75E54"/>
    <w:p w14:paraId="3D99326D" w14:textId="4E322B79" w:rsidR="00E92E84" w:rsidRPr="00F23C37" w:rsidRDefault="00E92E84" w:rsidP="000B1C78">
      <w:r w:rsidRPr="3F85A547">
        <w:t>Jack was born in 1891 in Warracknabeal to Mary Jane (née Campbell) and Edwin Williamson. He was the eldest of five children and the first of four boys. The family were Presbyterian and lived in Lismore where his father was a farmer and grazier. He joined the Lands Department as a clerk in April 1912.</w:t>
      </w:r>
      <w:r w:rsidRPr="3F85A547">
        <w:rPr>
          <w:rStyle w:val="FootnoteReference"/>
          <w:rFonts w:cstheme="minorBidi"/>
          <w:sz w:val="20"/>
          <w:szCs w:val="20"/>
        </w:rPr>
        <w:footnoteReference w:id="89"/>
      </w:r>
      <w:r w:rsidRPr="3F85A547">
        <w:t xml:space="preserve"> </w:t>
      </w:r>
    </w:p>
    <w:p w14:paraId="6E98E76A" w14:textId="17752D4C" w:rsidR="00196419" w:rsidRPr="00F23C37" w:rsidRDefault="00E92E84" w:rsidP="000B1C78">
      <w:r w:rsidRPr="007B6435">
        <w:t>Jack enlisted on 2 February 1915, just before his 24</w:t>
      </w:r>
      <w:r w:rsidRPr="007B6435">
        <w:rPr>
          <w:vertAlign w:val="superscript"/>
        </w:rPr>
        <w:t>th</w:t>
      </w:r>
      <w:r w:rsidRPr="007B6435">
        <w:t xml:space="preserve"> birthday. Two of his brothers also enlisted, and they all entered training at Broadmeadows. When their father fell ill in March, Jack was discharged to help in the harvest at home. </w:t>
      </w:r>
    </w:p>
    <w:p w14:paraId="10485F53" w14:textId="77777777" w:rsidR="00E92E84" w:rsidRPr="007B6435" w:rsidRDefault="00E92E84" w:rsidP="000B1C78">
      <w:r w:rsidRPr="007B6435">
        <w:t>He re-enlisted later that year and was allocated to the Field Artillery and left for Suez. In March 1916 he was sent to France where he was promoted to Bombardier and attended the Artillery School. In January 1917 he attended Royal Artillery Cadets School in England and was commissioned as 2</w:t>
      </w:r>
      <w:r w:rsidRPr="007B6435">
        <w:rPr>
          <w:vertAlign w:val="superscript"/>
        </w:rPr>
        <w:t>nd</w:t>
      </w:r>
      <w:r w:rsidRPr="007B6435">
        <w:t xml:space="preserve"> Lieutenant. After joining the Divisional Artillery Column in France in June he was promoted to Lieutenant. </w:t>
      </w:r>
    </w:p>
    <w:p w14:paraId="4A4553EE" w14:textId="77777777" w:rsidR="00E92E84" w:rsidRPr="00196419" w:rsidRDefault="00E92E84" w:rsidP="000B1C78">
      <w:r w:rsidRPr="00196419">
        <w:t xml:space="preserve">On 4 October 1917, Jack was returning from a forward observation post when he was killed in action at the Battle of </w:t>
      </w:r>
      <w:proofErr w:type="spellStart"/>
      <w:r w:rsidRPr="00196419">
        <w:t>Broodseinde</w:t>
      </w:r>
      <w:proofErr w:type="spellEnd"/>
      <w:r w:rsidRPr="00196419">
        <w:t xml:space="preserve"> (Third Battle of Ypres). He was likely buried at </w:t>
      </w:r>
      <w:proofErr w:type="spellStart"/>
      <w:r w:rsidRPr="00196419">
        <w:t>Broodseinde</w:t>
      </w:r>
      <w:proofErr w:type="spellEnd"/>
      <w:r w:rsidRPr="00196419">
        <w:t xml:space="preserve"> Cemetery; however, the grave was lost.</w:t>
      </w:r>
      <w:r w:rsidRPr="00196419">
        <w:rPr>
          <w:rStyle w:val="FootnoteReference"/>
          <w:sz w:val="20"/>
          <w:szCs w:val="20"/>
        </w:rPr>
        <w:footnoteReference w:id="90"/>
      </w:r>
    </w:p>
    <w:p w14:paraId="5F73D756" w14:textId="789E7D85" w:rsidR="00E92E84" w:rsidRPr="00196419" w:rsidRDefault="00E92E84" w:rsidP="000B1C78">
      <w:r w:rsidRPr="00196419">
        <w:t>Jack was 26 when he was killed. He is commemorated at the Ypres (Menin Gate) Memorial, Belgium.</w:t>
      </w:r>
      <w:r w:rsidRPr="00196419">
        <w:rPr>
          <w:rStyle w:val="FootnoteReference"/>
          <w:sz w:val="20"/>
          <w:szCs w:val="20"/>
        </w:rPr>
        <w:footnoteReference w:id="91"/>
      </w:r>
      <w:r w:rsidRPr="00196419">
        <w:t xml:space="preserve"> At a memorial service in Lismore, Rev E. A. Forbes said Jack had ‘a wonderful love of life’ and ‘asked great things of the world’.</w:t>
      </w:r>
      <w:r w:rsidRPr="00196419">
        <w:rPr>
          <w:rStyle w:val="FootnoteReference"/>
          <w:sz w:val="20"/>
          <w:szCs w:val="20"/>
        </w:rPr>
        <w:footnoteReference w:id="92"/>
      </w:r>
      <w:r w:rsidRPr="00196419">
        <w:t xml:space="preserve"> </w:t>
      </w:r>
    </w:p>
    <w:p w14:paraId="7A18D60E" w14:textId="77777777" w:rsidR="00E92E84" w:rsidRPr="00196419" w:rsidRDefault="00E92E84" w:rsidP="000B1C78">
      <w:r w:rsidRPr="00196419">
        <w:t xml:space="preserve">His younger brother Harold was killed at Pozières in 1916. Their brother Angus survived the war and re-enlisted for home service in the Second World War.  </w:t>
      </w:r>
    </w:p>
    <w:p w14:paraId="4B5A5D15" w14:textId="77777777" w:rsidR="00E92E84" w:rsidRPr="00CD3526" w:rsidRDefault="00E92E84" w:rsidP="00AA5547">
      <w:pPr>
        <w:pStyle w:val="BodyText"/>
      </w:pPr>
    </w:p>
    <w:p w14:paraId="64B1C64B" w14:textId="77777777" w:rsidR="00E92E84" w:rsidRPr="00CD3526" w:rsidRDefault="00E92E84" w:rsidP="000B1C78">
      <w:pPr>
        <w:pStyle w:val="BodyText"/>
        <w:numPr>
          <w:ilvl w:val="0"/>
          <w:numId w:val="14"/>
        </w:numPr>
        <w:jc w:val="center"/>
      </w:pPr>
    </w:p>
    <w:p w14:paraId="6B1776A2" w14:textId="77777777" w:rsidR="00584F18" w:rsidRDefault="00584F18">
      <w:pPr>
        <w:spacing w:after="160" w:line="259" w:lineRule="auto"/>
        <w:rPr>
          <w:rFonts w:asciiTheme="majorHAnsi" w:eastAsiaTheme="majorEastAsia" w:hAnsiTheme="majorHAnsi" w:cstheme="majorBidi"/>
          <w:color w:val="B3272F" w:themeColor="text2"/>
          <w:sz w:val="32"/>
          <w:szCs w:val="32"/>
        </w:rPr>
      </w:pPr>
      <w:r>
        <w:br w:type="page"/>
      </w:r>
    </w:p>
    <w:p w14:paraId="11F98C44" w14:textId="7DFA6CA9" w:rsidR="00E92E84" w:rsidRDefault="00E92E84" w:rsidP="00AA5547">
      <w:pPr>
        <w:pStyle w:val="Heading2"/>
      </w:pPr>
      <w:bookmarkStart w:id="30" w:name="_Toc55850485"/>
      <w:r w:rsidRPr="00C964BD">
        <w:lastRenderedPageBreak/>
        <w:t>Jack Archibald Gray</w:t>
      </w:r>
      <w:bookmarkEnd w:id="30"/>
    </w:p>
    <w:p w14:paraId="0B279957" w14:textId="77777777" w:rsidR="00584F18" w:rsidRPr="00584F18" w:rsidRDefault="00584F18" w:rsidP="00584F18"/>
    <w:tbl>
      <w:tblPr>
        <w:tblStyle w:val="DELWPTableNormal"/>
        <w:tblW w:w="0" w:type="auto"/>
        <w:tblCellMar>
          <w:left w:w="0" w:type="dxa"/>
        </w:tblCellMar>
        <w:tblLook w:val="04A0" w:firstRow="1" w:lastRow="0" w:firstColumn="1" w:lastColumn="0" w:noHBand="0" w:noVBand="1"/>
      </w:tblPr>
      <w:tblGrid>
        <w:gridCol w:w="4391"/>
        <w:gridCol w:w="5248"/>
      </w:tblGrid>
      <w:tr w:rsidR="00584F18" w14:paraId="4ADB0C70" w14:textId="77777777" w:rsidTr="00DE1EE1">
        <w:tc>
          <w:tcPr>
            <w:tcW w:w="4391" w:type="dxa"/>
          </w:tcPr>
          <w:p w14:paraId="53A12475" w14:textId="77777777" w:rsidR="00584F18" w:rsidRDefault="00584F18" w:rsidP="00584F18">
            <w:pPr>
              <w:pStyle w:val="BodyText"/>
            </w:pPr>
            <w:r w:rsidRPr="00174560">
              <w:t>Jack was born in January 1895 in North Carlton to Rebecca Borland (</w:t>
            </w:r>
            <w:r w:rsidRPr="00174560">
              <w:rPr>
                <w:rFonts w:cstheme="minorHAnsi"/>
              </w:rPr>
              <w:t>née</w:t>
            </w:r>
            <w:r w:rsidRPr="00174560">
              <w:t xml:space="preserve"> Fisher) and Archibald Kerr Gray. He was the elder of two children and the only son. The family lived at Elsternwick and attended the local St. John’s Presbyterian Church. He played tennis and joined the Lands Department as a pupil surveyor. </w:t>
            </w:r>
          </w:p>
          <w:p w14:paraId="6800918A" w14:textId="77777777" w:rsidR="00584F18" w:rsidRPr="00174560" w:rsidRDefault="00584F18" w:rsidP="00584F18">
            <w:pPr>
              <w:pStyle w:val="BodyText"/>
            </w:pPr>
            <w:r w:rsidRPr="00174560">
              <w:t>Jack enlisted on 6 February 1915, just after his 20</w:t>
            </w:r>
            <w:r w:rsidRPr="00174560">
              <w:rPr>
                <w:vertAlign w:val="superscript"/>
              </w:rPr>
              <w:t>th</w:t>
            </w:r>
            <w:r w:rsidRPr="00174560">
              <w:t xml:space="preserve"> birthday. He was allocated to the 1</w:t>
            </w:r>
            <w:r w:rsidRPr="00174560">
              <w:rPr>
                <w:vertAlign w:val="superscript"/>
              </w:rPr>
              <w:t>st</w:t>
            </w:r>
            <w:r w:rsidRPr="00174560">
              <w:t xml:space="preserve"> Australian Field Artillery and joined the Mediterranean Expeditionary Forces in Egypt in June 1915. He served at Gallipoli, where he was transferred to the Heavy Battery and promoted to Bombardier. He went to France in 1916, where he joined the 1</w:t>
            </w:r>
            <w:r w:rsidRPr="00174560">
              <w:rPr>
                <w:vertAlign w:val="superscript"/>
              </w:rPr>
              <w:t>st</w:t>
            </w:r>
            <w:r w:rsidRPr="00174560">
              <w:t xml:space="preserve"> Divisional Artillery Column in May. He was promoted to Corporal and attended the Artillery Training School and the 5</w:t>
            </w:r>
            <w:r w:rsidRPr="00174560">
              <w:rPr>
                <w:vertAlign w:val="superscript"/>
              </w:rPr>
              <w:t>th</w:t>
            </w:r>
            <w:r w:rsidRPr="00174560">
              <w:t xml:space="preserve"> Army Artillery School in mid-1917. </w:t>
            </w:r>
          </w:p>
          <w:p w14:paraId="0FCA449C" w14:textId="21E50876" w:rsidR="00584F18" w:rsidRDefault="00584F18" w:rsidP="00584F18">
            <w:pPr>
              <w:pStyle w:val="BodyText"/>
            </w:pPr>
            <w:r w:rsidRPr="00174560">
              <w:t>He served with the 5</w:t>
            </w:r>
            <w:r w:rsidRPr="00174560">
              <w:rPr>
                <w:vertAlign w:val="superscript"/>
              </w:rPr>
              <w:t>th</w:t>
            </w:r>
            <w:r w:rsidRPr="00174560">
              <w:t xml:space="preserve"> Battery in Belgium at the Third Battle of Ypres (Battle of Passchendaele). At Anzac Ridge, near the village of </w:t>
            </w:r>
            <w:proofErr w:type="spellStart"/>
            <w:r w:rsidRPr="00174560">
              <w:t>Zonnebeke</w:t>
            </w:r>
            <w:proofErr w:type="spellEnd"/>
            <w:r w:rsidRPr="00174560">
              <w:t>, he was hit by a shell in the right arm and leg. Jack was evacuated to the Dressing Station on Menin Road, where he died from his wounds on 23 October 1917.</w:t>
            </w:r>
            <w:r w:rsidRPr="00174560">
              <w:rPr>
                <w:rStyle w:val="FootnoteReference"/>
                <w:sz w:val="20"/>
                <w:szCs w:val="20"/>
                <w:lang w:eastAsia="en-AU"/>
              </w:rPr>
              <w:footnoteReference w:id="93"/>
            </w:r>
            <w:r w:rsidRPr="00174560">
              <w:t xml:space="preserve"> </w:t>
            </w:r>
          </w:p>
        </w:tc>
        <w:tc>
          <w:tcPr>
            <w:tcW w:w="5248" w:type="dxa"/>
          </w:tcPr>
          <w:p w14:paraId="65B7E185" w14:textId="77777777" w:rsidR="00584F18" w:rsidRDefault="00584F18" w:rsidP="00584F18">
            <w:pPr>
              <w:pStyle w:val="BodyText"/>
              <w:jc w:val="center"/>
            </w:pPr>
            <w:r>
              <w:rPr>
                <w:noProof/>
              </w:rPr>
              <w:drawing>
                <wp:inline distT="0" distB="0" distL="0" distR="0" wp14:anchorId="566684CF" wp14:editId="0DB89A0C">
                  <wp:extent cx="3258000" cy="4147988"/>
                  <wp:effectExtent l="0" t="0" r="6350" b="5080"/>
                  <wp:docPr id="1555391376" name="Picture 48" descr="A vintage photo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3258000" cy="4147988"/>
                          </a:xfrm>
                          <a:prstGeom prst="rect">
                            <a:avLst/>
                          </a:prstGeom>
                          <a:ln>
                            <a:noFill/>
                          </a:ln>
                          <a:extLst>
                            <a:ext uri="{53640926-AAD7-44D8-BBD7-CCE9431645EC}">
                              <a14:shadowObscured xmlns:a14="http://schemas.microsoft.com/office/drawing/2010/main"/>
                            </a:ext>
                          </a:extLst>
                        </pic:spPr>
                      </pic:pic>
                    </a:graphicData>
                  </a:graphic>
                </wp:inline>
              </w:drawing>
            </w:r>
          </w:p>
          <w:p w14:paraId="5A53A825" w14:textId="77777777" w:rsidR="00584F18" w:rsidRPr="00F23C37" w:rsidRDefault="00C359DF" w:rsidP="00584F18">
            <w:pPr>
              <w:pStyle w:val="BodyText"/>
              <w:jc w:val="center"/>
              <w:rPr>
                <w:sz w:val="13"/>
                <w:szCs w:val="13"/>
              </w:rPr>
            </w:pPr>
            <w:hyperlink r:id="rId65" w:history="1">
              <w:r w:rsidR="00584F18" w:rsidRPr="00174560">
                <w:rPr>
                  <w:rStyle w:val="Hyperlink"/>
                  <w:sz w:val="16"/>
                  <w:szCs w:val="13"/>
                </w:rPr>
                <w:t>VWMA</w:t>
              </w:r>
            </w:hyperlink>
          </w:p>
          <w:p w14:paraId="5DB6DA21" w14:textId="77777777" w:rsidR="00584F18" w:rsidRDefault="00584F18" w:rsidP="00584F18"/>
        </w:tc>
      </w:tr>
      <w:tr w:rsidR="00DE1EE1" w14:paraId="0EBB15A8" w14:textId="77777777" w:rsidTr="00C359DF">
        <w:tc>
          <w:tcPr>
            <w:tcW w:w="9639" w:type="dxa"/>
            <w:gridSpan w:val="2"/>
          </w:tcPr>
          <w:p w14:paraId="6A824BFD" w14:textId="77777777" w:rsidR="00DE1EE1" w:rsidRPr="00174560" w:rsidRDefault="00DE1EE1" w:rsidP="00DE1EE1">
            <w:pPr>
              <w:pStyle w:val="BodyText"/>
            </w:pPr>
            <w:r w:rsidRPr="00174560">
              <w:t>Jack was 22 years old when he was killed. He was buried at the Birr Cross Road Cemetery, Belgium. The headstone reads: ‘for so he giveth/ his beloved/ sleep’.</w:t>
            </w:r>
            <w:r w:rsidRPr="00174560">
              <w:rPr>
                <w:rStyle w:val="FootnoteReference"/>
                <w:sz w:val="20"/>
                <w:szCs w:val="20"/>
                <w:lang w:eastAsia="en-AU"/>
              </w:rPr>
              <w:footnoteReference w:id="94"/>
            </w:r>
            <w:r w:rsidRPr="00174560">
              <w:t xml:space="preserve">  </w:t>
            </w:r>
          </w:p>
          <w:p w14:paraId="29B137EC" w14:textId="23AA20CC" w:rsidR="00DE1EE1" w:rsidRDefault="00DE1EE1" w:rsidP="00DE1EE1">
            <w:pPr>
              <w:pStyle w:val="BodyText"/>
              <w:rPr>
                <w:noProof/>
              </w:rPr>
            </w:pPr>
            <w:r w:rsidRPr="00174560">
              <w:t>His family donated his medals to the Australian War Memorial, Canberra.</w:t>
            </w:r>
            <w:r w:rsidRPr="00174560">
              <w:rPr>
                <w:rStyle w:val="FootnoteReference"/>
                <w:sz w:val="20"/>
                <w:szCs w:val="20"/>
                <w:lang w:eastAsia="en-AU"/>
              </w:rPr>
              <w:footnoteReference w:id="95"/>
            </w:r>
          </w:p>
        </w:tc>
      </w:tr>
    </w:tbl>
    <w:p w14:paraId="61F1F7FA" w14:textId="77777777" w:rsidR="00174560" w:rsidRPr="00174560" w:rsidRDefault="00174560" w:rsidP="00AA5547">
      <w:pPr>
        <w:pStyle w:val="BodyText"/>
      </w:pPr>
    </w:p>
    <w:p w14:paraId="278802DB" w14:textId="77777777" w:rsidR="00E92E84" w:rsidRPr="00CD3526" w:rsidRDefault="00E92E84" w:rsidP="00584F18">
      <w:pPr>
        <w:pStyle w:val="BodyText"/>
        <w:numPr>
          <w:ilvl w:val="0"/>
          <w:numId w:val="14"/>
        </w:numPr>
        <w:jc w:val="center"/>
      </w:pPr>
    </w:p>
    <w:p w14:paraId="58C62E50" w14:textId="77777777" w:rsidR="00584F18" w:rsidRDefault="00584F18">
      <w:pPr>
        <w:spacing w:after="160" w:line="259" w:lineRule="auto"/>
        <w:rPr>
          <w:rFonts w:asciiTheme="majorHAnsi" w:eastAsiaTheme="majorEastAsia" w:hAnsiTheme="majorHAnsi" w:cstheme="majorBidi"/>
          <w:color w:val="B3272F" w:themeColor="text2"/>
          <w:sz w:val="32"/>
          <w:szCs w:val="32"/>
        </w:rPr>
      </w:pPr>
      <w:r>
        <w:br w:type="page"/>
      </w:r>
    </w:p>
    <w:p w14:paraId="30BB09DC" w14:textId="1B9FFDDA" w:rsidR="00E92E84" w:rsidRDefault="00E92E84" w:rsidP="00AA5547">
      <w:pPr>
        <w:pStyle w:val="Heading2"/>
      </w:pPr>
      <w:bookmarkStart w:id="31" w:name="_Toc55850486"/>
      <w:r w:rsidRPr="00632E32">
        <w:lastRenderedPageBreak/>
        <w:t>William Trevor Long</w:t>
      </w:r>
      <w:bookmarkEnd w:id="31"/>
    </w:p>
    <w:p w14:paraId="63DA4DD0" w14:textId="77777777" w:rsidR="00584F18" w:rsidRPr="00584F18" w:rsidRDefault="00584F18" w:rsidP="00584F18"/>
    <w:tbl>
      <w:tblPr>
        <w:tblStyle w:val="DELWPTableNormal"/>
        <w:tblW w:w="0" w:type="auto"/>
        <w:tblCellMar>
          <w:left w:w="0" w:type="dxa"/>
        </w:tblCellMar>
        <w:tblLook w:val="04A0" w:firstRow="1" w:lastRow="0" w:firstColumn="1" w:lastColumn="0" w:noHBand="0" w:noVBand="1"/>
      </w:tblPr>
      <w:tblGrid>
        <w:gridCol w:w="4968"/>
        <w:gridCol w:w="4671"/>
      </w:tblGrid>
      <w:tr w:rsidR="00584F18" w14:paraId="4C8D198C" w14:textId="77777777" w:rsidTr="00DB6E11">
        <w:tc>
          <w:tcPr>
            <w:tcW w:w="4968" w:type="dxa"/>
          </w:tcPr>
          <w:p w14:paraId="09BF0DBF" w14:textId="77777777" w:rsidR="00584F18" w:rsidRPr="00B963EF" w:rsidRDefault="00584F18" w:rsidP="00584F18">
            <w:r w:rsidRPr="00B963EF">
              <w:t>William was born on 5 August 1893 in Woodend to Margaret Anne (</w:t>
            </w:r>
            <w:r w:rsidRPr="3F85A547">
              <w:rPr>
                <w:rFonts w:cstheme="minorBidi"/>
              </w:rPr>
              <w:t>née</w:t>
            </w:r>
            <w:r w:rsidRPr="00B963EF">
              <w:t xml:space="preserve"> Lewis) and George Walter Long. He was the first-born son and eldest of seven children. Two of his siblings died in infancy. He grew up in Bendigo in a Methodist family and boarded at Wesley College.</w:t>
            </w:r>
            <w:r w:rsidRPr="00B963EF">
              <w:rPr>
                <w:rStyle w:val="FootnoteReference"/>
                <w:sz w:val="20"/>
                <w:szCs w:val="20"/>
              </w:rPr>
              <w:footnoteReference w:id="96"/>
            </w:r>
            <w:r w:rsidRPr="00B963EF">
              <w:t xml:space="preserve"> In October 1911 he joined the Lands Department as a clerk.</w:t>
            </w:r>
            <w:r w:rsidRPr="00B963EF">
              <w:rPr>
                <w:rStyle w:val="FootnoteReference"/>
                <w:sz w:val="20"/>
                <w:szCs w:val="20"/>
              </w:rPr>
              <w:footnoteReference w:id="97"/>
            </w:r>
          </w:p>
          <w:p w14:paraId="017F0220" w14:textId="77777777" w:rsidR="00584F18" w:rsidRPr="00B963EF" w:rsidRDefault="00584F18" w:rsidP="00584F18">
            <w:r w:rsidRPr="00B963EF">
              <w:t>William enlisted on 17 February 1915</w:t>
            </w:r>
            <w:r w:rsidRPr="3F85A547">
              <w:t>, aged</w:t>
            </w:r>
            <w:r w:rsidRPr="00B963EF">
              <w:t xml:space="preserve"> 21.</w:t>
            </w:r>
            <w:r>
              <w:t xml:space="preserve"> </w:t>
            </w:r>
            <w:r w:rsidRPr="3F85A547">
              <w:t>William</w:t>
            </w:r>
            <w:r w:rsidRPr="00B963EF">
              <w:t xml:space="preserve"> was allocated to the 6</w:t>
            </w:r>
            <w:r w:rsidRPr="00B963EF">
              <w:rPr>
                <w:vertAlign w:val="superscript"/>
              </w:rPr>
              <w:t>th</w:t>
            </w:r>
            <w:r w:rsidRPr="00B963EF">
              <w:t xml:space="preserve"> Reinforcements, 7</w:t>
            </w:r>
            <w:r w:rsidRPr="00B963EF">
              <w:rPr>
                <w:vertAlign w:val="superscript"/>
              </w:rPr>
              <w:t>th</w:t>
            </w:r>
            <w:r w:rsidRPr="00B963EF">
              <w:t xml:space="preserve"> Battalion and left Australia in June. He landed at Gallipoli on 5 August; on 8 August he was hit in the right thigh by a bomb at Lone Pine. He was evacuated to England, where he worked for the remained of the war in administrative positions. In August 1919 he was brought to the attention of the Secretary of State for War for ‘valuable services rendered in connection with war’. In April 1919 he married Nora Graves in London; they returned to Australia in August.</w:t>
            </w:r>
            <w:r w:rsidRPr="00B963EF">
              <w:rPr>
                <w:rStyle w:val="FootnoteReference"/>
                <w:sz w:val="20"/>
                <w:szCs w:val="20"/>
              </w:rPr>
              <w:footnoteReference w:id="98"/>
            </w:r>
            <w:r w:rsidRPr="00B963EF">
              <w:t xml:space="preserve"> They had children. </w:t>
            </w:r>
          </w:p>
          <w:p w14:paraId="00813FC6" w14:textId="77777777" w:rsidR="00584F18" w:rsidRPr="00B963EF" w:rsidRDefault="00584F18" w:rsidP="00584F18">
            <w:r w:rsidRPr="00B963EF">
              <w:t>William returned to the Lands Department after the war, initially as a Lands Officer at Geelong.</w:t>
            </w:r>
            <w:r w:rsidRPr="00B963EF">
              <w:rPr>
                <w:rStyle w:val="FootnoteReference"/>
                <w:sz w:val="20"/>
                <w:szCs w:val="20"/>
              </w:rPr>
              <w:footnoteReference w:id="99"/>
            </w:r>
            <w:r w:rsidRPr="00B963EF">
              <w:t xml:space="preserve"> In 1931 he was appointed to a Lands Classification Board,</w:t>
            </w:r>
            <w:r w:rsidRPr="00B963EF">
              <w:rPr>
                <w:rStyle w:val="FootnoteReference"/>
                <w:sz w:val="20"/>
                <w:szCs w:val="20"/>
              </w:rPr>
              <w:footnoteReference w:id="100"/>
            </w:r>
            <w:r w:rsidRPr="00B963EF">
              <w:t xml:space="preserve"> and in 1939 joined the Settlers Inquiry Committee.</w:t>
            </w:r>
            <w:r w:rsidRPr="00B963EF">
              <w:rPr>
                <w:rStyle w:val="FootnoteReference"/>
                <w:sz w:val="20"/>
                <w:szCs w:val="20"/>
              </w:rPr>
              <w:footnoteReference w:id="101"/>
            </w:r>
            <w:r w:rsidRPr="00B963EF">
              <w:t xml:space="preserve"> He reenlisted for service in the Second World War. In 1954 he was appointed to the Committee of Management for the Olympic Park site.</w:t>
            </w:r>
            <w:r w:rsidRPr="00B963EF">
              <w:rPr>
                <w:rStyle w:val="FootnoteReference"/>
                <w:sz w:val="20"/>
                <w:szCs w:val="20"/>
              </w:rPr>
              <w:footnoteReference w:id="102"/>
            </w:r>
            <w:r w:rsidRPr="00B963EF">
              <w:t xml:space="preserve"> In 1957 he was appointed Secretary of Lands.</w:t>
            </w:r>
            <w:r w:rsidRPr="00B963EF">
              <w:rPr>
                <w:rStyle w:val="FootnoteReference"/>
                <w:sz w:val="20"/>
                <w:szCs w:val="20"/>
              </w:rPr>
              <w:footnoteReference w:id="103"/>
            </w:r>
            <w:r w:rsidRPr="00B963EF">
              <w:t xml:space="preserve"> </w:t>
            </w:r>
          </w:p>
          <w:p w14:paraId="0B80508C" w14:textId="21A04402" w:rsidR="00584F18" w:rsidRDefault="00584F18" w:rsidP="00584F18">
            <w:r w:rsidRPr="00B963EF">
              <w:t xml:space="preserve">William died in Hastings in 1975 at the age of 81. </w:t>
            </w:r>
          </w:p>
        </w:tc>
        <w:tc>
          <w:tcPr>
            <w:tcW w:w="4671" w:type="dxa"/>
          </w:tcPr>
          <w:p w14:paraId="5DB8411A" w14:textId="77777777" w:rsidR="00584F18" w:rsidRDefault="00584F18" w:rsidP="00584F18">
            <w:pPr>
              <w:pStyle w:val="BodyText"/>
              <w:jc w:val="center"/>
            </w:pPr>
            <w:r>
              <w:rPr>
                <w:noProof/>
              </w:rPr>
              <w:drawing>
                <wp:inline distT="0" distB="0" distL="0" distR="0" wp14:anchorId="096E6B5A" wp14:editId="6C1900C9">
                  <wp:extent cx="2898000" cy="4761000"/>
                  <wp:effectExtent l="0" t="0" r="0" b="1905"/>
                  <wp:docPr id="697684559" name="Picture 82"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6">
                            <a:extLst>
                              <a:ext uri="{28A0092B-C50C-407E-A947-70E740481C1C}">
                                <a14:useLocalDpi xmlns:a14="http://schemas.microsoft.com/office/drawing/2010/main"/>
                              </a:ext>
                            </a:extLst>
                          </a:blip>
                          <a:stretch>
                            <a:fillRect/>
                          </a:stretch>
                        </pic:blipFill>
                        <pic:spPr>
                          <a:xfrm>
                            <a:off x="0" y="0"/>
                            <a:ext cx="2898000" cy="4761000"/>
                          </a:xfrm>
                          <a:prstGeom prst="rect">
                            <a:avLst/>
                          </a:prstGeom>
                        </pic:spPr>
                      </pic:pic>
                    </a:graphicData>
                  </a:graphic>
                </wp:inline>
              </w:drawing>
            </w:r>
          </w:p>
          <w:p w14:paraId="00A65DF0" w14:textId="77777777" w:rsidR="00584F18" w:rsidRPr="00B963EF" w:rsidRDefault="00C359DF" w:rsidP="00584F18">
            <w:pPr>
              <w:pStyle w:val="BodyText"/>
              <w:jc w:val="center"/>
              <w:rPr>
                <w:sz w:val="13"/>
                <w:szCs w:val="13"/>
              </w:rPr>
            </w:pPr>
            <w:hyperlink r:id="rId67" w:history="1">
              <w:r w:rsidR="00584F18" w:rsidRPr="00174560">
                <w:rPr>
                  <w:rStyle w:val="Hyperlink"/>
                  <w:sz w:val="16"/>
                  <w:szCs w:val="13"/>
                </w:rPr>
                <w:t>AWM</w:t>
              </w:r>
            </w:hyperlink>
          </w:p>
          <w:p w14:paraId="7BF3A1A4" w14:textId="77777777" w:rsidR="00584F18" w:rsidRDefault="00584F18" w:rsidP="00DB6E11"/>
        </w:tc>
      </w:tr>
    </w:tbl>
    <w:p w14:paraId="1504BC0C" w14:textId="77777777" w:rsidR="00584F18" w:rsidRPr="00584F18" w:rsidRDefault="00584F18" w:rsidP="00584F18"/>
    <w:p w14:paraId="72B9BE32" w14:textId="77777777" w:rsidR="00E92E84" w:rsidRPr="00A117C4" w:rsidRDefault="00E92E84" w:rsidP="00584F18">
      <w:pPr>
        <w:pStyle w:val="BodyText"/>
        <w:numPr>
          <w:ilvl w:val="0"/>
          <w:numId w:val="14"/>
        </w:numPr>
        <w:jc w:val="center"/>
      </w:pPr>
    </w:p>
    <w:p w14:paraId="12CB2136" w14:textId="77777777" w:rsidR="00554FD8" w:rsidRDefault="00554FD8">
      <w:pPr>
        <w:spacing w:after="160" w:line="259" w:lineRule="auto"/>
        <w:rPr>
          <w:rFonts w:asciiTheme="majorHAnsi" w:eastAsiaTheme="majorEastAsia" w:hAnsiTheme="majorHAnsi" w:cstheme="majorBidi"/>
          <w:color w:val="B3272F" w:themeColor="text2"/>
          <w:sz w:val="32"/>
          <w:szCs w:val="32"/>
        </w:rPr>
      </w:pPr>
      <w:r>
        <w:br w:type="page"/>
      </w:r>
    </w:p>
    <w:p w14:paraId="03AA0451" w14:textId="721DC2E0" w:rsidR="00554FD8" w:rsidRDefault="00E92E84" w:rsidP="00E01435">
      <w:pPr>
        <w:pStyle w:val="Heading2"/>
      </w:pPr>
      <w:bookmarkStart w:id="32" w:name="_Toc55850487"/>
      <w:r w:rsidRPr="0049195C">
        <w:lastRenderedPageBreak/>
        <w:t>Charles Clifford Burge</w:t>
      </w:r>
      <w:bookmarkEnd w:id="32"/>
    </w:p>
    <w:p w14:paraId="7ACA0894" w14:textId="77777777" w:rsidR="00E01435" w:rsidRPr="00E01435" w:rsidRDefault="00E01435" w:rsidP="00E01435"/>
    <w:tbl>
      <w:tblPr>
        <w:tblStyle w:val="DELWPTableNormal"/>
        <w:tblW w:w="0" w:type="auto"/>
        <w:tblCellMar>
          <w:left w:w="0" w:type="dxa"/>
        </w:tblCellMar>
        <w:tblLook w:val="04A0" w:firstRow="1" w:lastRow="0" w:firstColumn="1" w:lastColumn="0" w:noHBand="0" w:noVBand="1"/>
      </w:tblPr>
      <w:tblGrid>
        <w:gridCol w:w="4968"/>
        <w:gridCol w:w="4671"/>
      </w:tblGrid>
      <w:tr w:rsidR="00554FD8" w14:paraId="1A1339D8" w14:textId="77777777" w:rsidTr="00DB6E11">
        <w:tc>
          <w:tcPr>
            <w:tcW w:w="4968" w:type="dxa"/>
          </w:tcPr>
          <w:p w14:paraId="5696247B" w14:textId="77777777" w:rsidR="00554FD8" w:rsidRPr="00B963EF" w:rsidRDefault="00554FD8" w:rsidP="00E01435">
            <w:r w:rsidRPr="00B963EF">
              <w:t>Cliff was born in 1892 in Rushworth to Emily Jane (née Morris) and Charles Abraham Burge. He was the first son and eldest of a family of five. The family were Presbyterian. He lived at Elsternwick and joined the Lands Department in July 1910 as a clerk.</w:t>
            </w:r>
            <w:r w:rsidRPr="00B963EF">
              <w:rPr>
                <w:rStyle w:val="FootnoteReference"/>
                <w:sz w:val="20"/>
                <w:szCs w:val="20"/>
              </w:rPr>
              <w:footnoteReference w:id="104"/>
            </w:r>
            <w:r w:rsidRPr="00B963EF">
              <w:t xml:space="preserve"> In 1912 he was at the Advertising and Intelligence Bureau of the Lands Department.</w:t>
            </w:r>
            <w:r w:rsidRPr="00B963EF">
              <w:rPr>
                <w:rStyle w:val="FootnoteReference"/>
                <w:sz w:val="20"/>
                <w:szCs w:val="20"/>
              </w:rPr>
              <w:footnoteReference w:id="105"/>
            </w:r>
          </w:p>
          <w:p w14:paraId="590271CD" w14:textId="77777777" w:rsidR="00554FD8" w:rsidRPr="00B963EF" w:rsidRDefault="00554FD8" w:rsidP="00E01435">
            <w:r w:rsidRPr="00B963EF">
              <w:t>Cliff enlisted on 19 February 1915 age</w:t>
            </w:r>
            <w:r>
              <w:t>d</w:t>
            </w:r>
            <w:r w:rsidRPr="00B963EF">
              <w:t xml:space="preserve"> 22. He joined the Army Pay Corps as a Sergeant and left Melbourne for Egypt in February 1915. In March 1916 he left for France and was then transferred to the 1</w:t>
            </w:r>
            <w:r w:rsidRPr="00B963EF">
              <w:rPr>
                <w:vertAlign w:val="superscript"/>
              </w:rPr>
              <w:t>st</w:t>
            </w:r>
            <w:r w:rsidRPr="00B963EF">
              <w:t xml:space="preserve"> Australian Light Horse Regiment as a Squadron Quartermaster. </w:t>
            </w:r>
          </w:p>
          <w:p w14:paraId="183C3FAB" w14:textId="33CAB914" w:rsidR="00554FD8" w:rsidRDefault="00554FD8" w:rsidP="00E01435">
            <w:r w:rsidRPr="00B963EF">
              <w:t>In July 1917 he attended Officer Training School in Cambridge. He returned to France in November 1917 as 2</w:t>
            </w:r>
            <w:r w:rsidRPr="00B963EF">
              <w:rPr>
                <w:vertAlign w:val="superscript"/>
              </w:rPr>
              <w:t>nd</w:t>
            </w:r>
            <w:r w:rsidRPr="00B963EF">
              <w:t xml:space="preserve"> Lieutenant with the 24th Battalion. He was promoted to Lieutenant in February 1918. In early June 1918 he was gassed and spent two weeks in hospital before returning to duty in late June.</w:t>
            </w:r>
            <w:r w:rsidRPr="00B963EF">
              <w:rPr>
                <w:rStyle w:val="FootnoteReference"/>
                <w:sz w:val="20"/>
                <w:szCs w:val="20"/>
              </w:rPr>
              <w:footnoteReference w:id="106"/>
            </w:r>
            <w:r w:rsidRPr="00B963EF">
              <w:rPr>
                <w:vertAlign w:val="superscript"/>
              </w:rPr>
              <w:t xml:space="preserve"> </w:t>
            </w:r>
          </w:p>
        </w:tc>
        <w:tc>
          <w:tcPr>
            <w:tcW w:w="4671" w:type="dxa"/>
          </w:tcPr>
          <w:p w14:paraId="51B12703" w14:textId="77777777" w:rsidR="00554FD8" w:rsidRDefault="00554FD8" w:rsidP="00554FD8">
            <w:pPr>
              <w:pStyle w:val="BodyText"/>
              <w:jc w:val="center"/>
            </w:pPr>
            <w:r>
              <w:rPr>
                <w:noProof/>
              </w:rPr>
              <w:drawing>
                <wp:inline distT="0" distB="0" distL="0" distR="0" wp14:anchorId="7165FDA7" wp14:editId="70C0E933">
                  <wp:extent cx="2898000" cy="3342743"/>
                  <wp:effectExtent l="0" t="0" r="0" b="0"/>
                  <wp:docPr id="1112596688" name="Picture 8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68">
                            <a:extLst>
                              <a:ext uri="{28A0092B-C50C-407E-A947-70E740481C1C}">
                                <a14:useLocalDpi xmlns:a14="http://schemas.microsoft.com/office/drawing/2010/main"/>
                              </a:ext>
                            </a:extLst>
                          </a:blip>
                          <a:stretch>
                            <a:fillRect/>
                          </a:stretch>
                        </pic:blipFill>
                        <pic:spPr>
                          <a:xfrm>
                            <a:off x="0" y="0"/>
                            <a:ext cx="2898000" cy="3342743"/>
                          </a:xfrm>
                          <a:prstGeom prst="rect">
                            <a:avLst/>
                          </a:prstGeom>
                        </pic:spPr>
                      </pic:pic>
                    </a:graphicData>
                  </a:graphic>
                </wp:inline>
              </w:drawing>
            </w:r>
          </w:p>
          <w:p w14:paraId="719C73CB" w14:textId="5BA967A8" w:rsidR="00554FD8" w:rsidRPr="00E01435" w:rsidRDefault="00C359DF" w:rsidP="00E01435">
            <w:pPr>
              <w:pStyle w:val="BodyText"/>
              <w:jc w:val="center"/>
              <w:rPr>
                <w:sz w:val="13"/>
                <w:szCs w:val="13"/>
              </w:rPr>
            </w:pPr>
            <w:hyperlink r:id="rId69" w:history="1">
              <w:r w:rsidR="00554FD8" w:rsidRPr="00B963EF">
                <w:rPr>
                  <w:rStyle w:val="Hyperlink"/>
                  <w:sz w:val="16"/>
                  <w:szCs w:val="13"/>
                </w:rPr>
                <w:t>AWM</w:t>
              </w:r>
            </w:hyperlink>
          </w:p>
        </w:tc>
      </w:tr>
      <w:tr w:rsidR="00E01435" w14:paraId="0E41C1DF" w14:textId="77777777" w:rsidTr="00DB6E11">
        <w:tc>
          <w:tcPr>
            <w:tcW w:w="9639" w:type="dxa"/>
            <w:gridSpan w:val="2"/>
          </w:tcPr>
          <w:p w14:paraId="2A81C60D" w14:textId="77777777" w:rsidR="00E01435" w:rsidRPr="00B963EF" w:rsidRDefault="00E01435" w:rsidP="00E01435">
            <w:r w:rsidRPr="00B963EF">
              <w:t xml:space="preserve">On 14 August 1918, his unit was moving forward to the line near </w:t>
            </w:r>
            <w:proofErr w:type="spellStart"/>
            <w:r w:rsidRPr="00B963EF">
              <w:t>Hervilly</w:t>
            </w:r>
            <w:proofErr w:type="spellEnd"/>
            <w:r w:rsidRPr="00B963EF">
              <w:t>, France. He was killed by enemy shell fire at the Quarry. The Unit Diary records that it was a severe loss, and that he was ‘one of the most promising and popular officers with the Battalion… [he] saw service on Gallipoli… His loss robs us both of a fine sportsman and a good soldier and comrade’.</w:t>
            </w:r>
            <w:r w:rsidRPr="00B963EF">
              <w:rPr>
                <w:rStyle w:val="FootnoteReference"/>
                <w:sz w:val="20"/>
                <w:szCs w:val="20"/>
              </w:rPr>
              <w:footnoteReference w:id="107"/>
            </w:r>
          </w:p>
          <w:p w14:paraId="4F97AB80" w14:textId="77777777" w:rsidR="00E01435" w:rsidRPr="00B963EF" w:rsidRDefault="00E01435" w:rsidP="00E01435">
            <w:r w:rsidRPr="00B963EF">
              <w:t xml:space="preserve">His friend Lieutenant Frank </w:t>
            </w:r>
            <w:proofErr w:type="spellStart"/>
            <w:r w:rsidRPr="00B963EF">
              <w:t>Hurrey</w:t>
            </w:r>
            <w:proofErr w:type="spellEnd"/>
            <w:r w:rsidRPr="00B963EF">
              <w:t xml:space="preserve"> wrote to his grieving parents that Cliff ‘knew what might happen at any minute, yet he was always cheerful. He did his job simply and splendidly, and I shall always be proud that he was a real pal of mine’.</w:t>
            </w:r>
            <w:r w:rsidRPr="00B963EF">
              <w:rPr>
                <w:rStyle w:val="FootnoteReference"/>
                <w:sz w:val="20"/>
                <w:szCs w:val="20"/>
              </w:rPr>
              <w:footnoteReference w:id="108"/>
            </w:r>
          </w:p>
          <w:p w14:paraId="089B31FC" w14:textId="77777777" w:rsidR="00E01435" w:rsidRPr="00B963EF" w:rsidRDefault="00E01435" w:rsidP="00E01435">
            <w:r w:rsidRPr="00B963EF">
              <w:t xml:space="preserve">Cliff was 25 when he was killed. He was originally buried in the </w:t>
            </w:r>
            <w:proofErr w:type="spellStart"/>
            <w:r w:rsidRPr="00B963EF">
              <w:t>Lamotten-en-Santerre</w:t>
            </w:r>
            <w:proofErr w:type="spellEnd"/>
            <w:r w:rsidRPr="00B963EF">
              <w:t xml:space="preserve"> Communal Cemetery Extension and was reinterred at the Villers Bretonneux Military Cemetery in 1920. The headstone reads: ‘Peace perfect peace’.</w:t>
            </w:r>
            <w:r w:rsidRPr="00B963EF">
              <w:rPr>
                <w:rStyle w:val="FootnoteReference"/>
                <w:sz w:val="20"/>
                <w:szCs w:val="20"/>
              </w:rPr>
              <w:footnoteReference w:id="109"/>
            </w:r>
          </w:p>
          <w:p w14:paraId="3B643493" w14:textId="496EEAA9" w:rsidR="00E01435" w:rsidRDefault="00E01435" w:rsidP="00DE1EE1">
            <w:r w:rsidRPr="00B963EF">
              <w:t>His younger brother Robert also served and returned home.</w:t>
            </w:r>
          </w:p>
        </w:tc>
      </w:tr>
    </w:tbl>
    <w:p w14:paraId="52F38FC2" w14:textId="77777777" w:rsidR="00B963EF" w:rsidRPr="00B963EF" w:rsidRDefault="00B963EF" w:rsidP="00AA5547">
      <w:pPr>
        <w:pStyle w:val="BodyText"/>
      </w:pPr>
    </w:p>
    <w:p w14:paraId="0AB9B6F8" w14:textId="77777777" w:rsidR="00E92E84" w:rsidRPr="00CD3526" w:rsidRDefault="00E92E84" w:rsidP="00554FD8">
      <w:pPr>
        <w:pStyle w:val="BodyText"/>
        <w:numPr>
          <w:ilvl w:val="0"/>
          <w:numId w:val="14"/>
        </w:numPr>
        <w:jc w:val="center"/>
      </w:pPr>
    </w:p>
    <w:p w14:paraId="42744E3D" w14:textId="77777777" w:rsidR="00DE1EE1" w:rsidRDefault="00DE1EE1">
      <w:pPr>
        <w:spacing w:after="160" w:line="259" w:lineRule="auto"/>
        <w:rPr>
          <w:rFonts w:asciiTheme="majorHAnsi" w:eastAsiaTheme="majorEastAsia" w:hAnsiTheme="majorHAnsi" w:cstheme="majorBidi"/>
          <w:color w:val="B3272F" w:themeColor="text2"/>
          <w:sz w:val="32"/>
          <w:szCs w:val="32"/>
        </w:rPr>
      </w:pPr>
      <w:r>
        <w:br w:type="page"/>
      </w:r>
    </w:p>
    <w:p w14:paraId="333EED18" w14:textId="3F2D286A" w:rsidR="00E92E84" w:rsidRDefault="00E92E84" w:rsidP="00AA5547">
      <w:pPr>
        <w:pStyle w:val="Heading2"/>
      </w:pPr>
      <w:bookmarkStart w:id="33" w:name="_Toc55850488"/>
      <w:r w:rsidRPr="00F463D8">
        <w:lastRenderedPageBreak/>
        <w:t>Stanley Alfred Glover</w:t>
      </w:r>
      <w:bookmarkEnd w:id="33"/>
    </w:p>
    <w:p w14:paraId="2AFDA78F" w14:textId="77777777" w:rsidR="005262B7" w:rsidRPr="005262B7" w:rsidRDefault="005262B7" w:rsidP="005262B7"/>
    <w:p w14:paraId="6232A39B" w14:textId="40B890BE" w:rsidR="00E92E84" w:rsidRPr="000E41B4" w:rsidRDefault="00E92E84" w:rsidP="005262B7">
      <w:r w:rsidRPr="000E41B4">
        <w:t xml:space="preserve">Stanley was born in 1889 in London, England. His date of migration to Australia is unknown. He married Minna </w:t>
      </w:r>
      <w:proofErr w:type="spellStart"/>
      <w:r w:rsidRPr="000E41B4">
        <w:t>Suchting</w:t>
      </w:r>
      <w:proofErr w:type="spellEnd"/>
      <w:r w:rsidRPr="000E41B4">
        <w:t xml:space="preserve"> in 1913 and the couple lived in Toorak. He joined the Immigration and Labour Bureau of the Lands Department as a Shorthand and Type Writer in October 1914.</w:t>
      </w:r>
      <w:r w:rsidRPr="000E41B4">
        <w:rPr>
          <w:rStyle w:val="FootnoteReference"/>
          <w:sz w:val="20"/>
          <w:szCs w:val="20"/>
        </w:rPr>
        <w:footnoteReference w:id="110"/>
      </w:r>
      <w:r w:rsidRPr="000E41B4">
        <w:t xml:space="preserve"> The same year, his daughter </w:t>
      </w:r>
      <w:proofErr w:type="spellStart"/>
      <w:r w:rsidRPr="000E41B4">
        <w:t>Vaida</w:t>
      </w:r>
      <w:proofErr w:type="spellEnd"/>
      <w:r w:rsidRPr="000E41B4">
        <w:t xml:space="preserve"> Edna was born. </w:t>
      </w:r>
    </w:p>
    <w:p w14:paraId="6F551366" w14:textId="3426CD36" w:rsidR="00E92E84" w:rsidRPr="000E41B4" w:rsidRDefault="00E92E84" w:rsidP="005262B7">
      <w:r w:rsidRPr="000E41B4">
        <w:t>Stanley enlisted on 1 March 1915 at the age of 26. He was allotted to the 8</w:t>
      </w:r>
      <w:r w:rsidRPr="000E41B4">
        <w:rPr>
          <w:vertAlign w:val="superscript"/>
        </w:rPr>
        <w:t>th</w:t>
      </w:r>
      <w:r w:rsidRPr="000E41B4">
        <w:t xml:space="preserve"> Infantry Brigade Headquarters and was posted to Seymour as Staff Sergeant, before arriving in Egypt in December 1915. In June 1916 he left for France. He suffered from pneumonia in August after a gunshot wound to the arm. His pneumonia was serious, and he was evacuated to England. He was medically discharged and returned to Australia in February 1917.</w:t>
      </w:r>
      <w:r w:rsidRPr="000E41B4">
        <w:rPr>
          <w:rStyle w:val="FootnoteReference"/>
          <w:sz w:val="20"/>
          <w:szCs w:val="20"/>
        </w:rPr>
        <w:footnoteReference w:id="111"/>
      </w:r>
      <w:r w:rsidRPr="000E41B4">
        <w:t xml:space="preserve"> </w:t>
      </w:r>
    </w:p>
    <w:p w14:paraId="0C5F6D3A" w14:textId="4FE13667" w:rsidR="00E92E84" w:rsidRPr="000E41B4" w:rsidRDefault="00E92E84" w:rsidP="005262B7">
      <w:r w:rsidRPr="000E41B4">
        <w:t>He was a founding executive member of the Returned Sailors and Soldiers’ Democratic League, a left-wing aligned rival to the RSL.</w:t>
      </w:r>
      <w:r w:rsidRPr="000E41B4">
        <w:rPr>
          <w:rStyle w:val="FootnoteReference"/>
          <w:sz w:val="20"/>
          <w:szCs w:val="20"/>
        </w:rPr>
        <w:footnoteReference w:id="112"/>
      </w:r>
      <w:r w:rsidRPr="000E41B4">
        <w:t xml:space="preserve"> </w:t>
      </w:r>
    </w:p>
    <w:p w14:paraId="0B9E7AA1" w14:textId="6011D650" w:rsidR="00AB11B7" w:rsidRPr="00AB11B7" w:rsidRDefault="00E92E84" w:rsidP="005262B7">
      <w:r w:rsidRPr="000E41B4">
        <w:t xml:space="preserve">His post war life and date of death are unknown. </w:t>
      </w:r>
    </w:p>
    <w:p w14:paraId="767ADE61" w14:textId="77777777" w:rsidR="001A1588" w:rsidRDefault="001A1588" w:rsidP="00AA5547">
      <w:pPr>
        <w:pStyle w:val="BodyText"/>
      </w:pPr>
    </w:p>
    <w:p w14:paraId="147E253E" w14:textId="77777777" w:rsidR="00BE4EA4" w:rsidRPr="00BE4EA4" w:rsidRDefault="00BE4EA4" w:rsidP="005262B7">
      <w:pPr>
        <w:pStyle w:val="BodyText"/>
        <w:numPr>
          <w:ilvl w:val="0"/>
          <w:numId w:val="29"/>
        </w:numPr>
        <w:jc w:val="center"/>
      </w:pPr>
    </w:p>
    <w:p w14:paraId="06905424" w14:textId="77777777" w:rsidR="005262B7" w:rsidRDefault="005262B7" w:rsidP="00AA5547">
      <w:pPr>
        <w:pStyle w:val="Heading2"/>
      </w:pPr>
    </w:p>
    <w:p w14:paraId="042FE784" w14:textId="77777777" w:rsidR="005262B7" w:rsidRDefault="005262B7">
      <w:pPr>
        <w:spacing w:after="160" w:line="259" w:lineRule="auto"/>
        <w:rPr>
          <w:rFonts w:asciiTheme="majorHAnsi" w:eastAsiaTheme="majorEastAsia" w:hAnsiTheme="majorHAnsi" w:cstheme="majorBidi"/>
          <w:color w:val="B3272F" w:themeColor="text2"/>
          <w:sz w:val="32"/>
          <w:szCs w:val="32"/>
        </w:rPr>
      </w:pPr>
      <w:r>
        <w:br w:type="page"/>
      </w:r>
    </w:p>
    <w:p w14:paraId="49F14902" w14:textId="33B857B0" w:rsidR="005262B7" w:rsidRPr="005262B7" w:rsidRDefault="00E92E84" w:rsidP="005262B7">
      <w:pPr>
        <w:pStyle w:val="Heading2"/>
        <w:rPr>
          <w:rStyle w:val="Hyperlink"/>
          <w:b/>
          <w:color w:val="B3272F" w:themeColor="text2"/>
          <w:u w:val="none"/>
        </w:rPr>
      </w:pPr>
      <w:bookmarkStart w:id="34" w:name="_Toc55850489"/>
      <w:r w:rsidRPr="00EE16E0">
        <w:lastRenderedPageBreak/>
        <w:t>John Austin Mahony</w:t>
      </w:r>
      <w:bookmarkEnd w:id="34"/>
    </w:p>
    <w:p w14:paraId="0DE148F3" w14:textId="77777777" w:rsidR="005262B7" w:rsidRDefault="005262B7" w:rsidP="00AA5547">
      <w:pPr>
        <w:pStyle w:val="BodyText"/>
        <w:rPr>
          <w:rStyle w:val="Hyperlink"/>
          <w:color w:val="363534" w:themeColor="text1"/>
        </w:rPr>
      </w:pPr>
    </w:p>
    <w:tbl>
      <w:tblPr>
        <w:tblStyle w:val="DELWPTableNormal"/>
        <w:tblW w:w="0" w:type="auto"/>
        <w:tblCellMar>
          <w:left w:w="0" w:type="dxa"/>
        </w:tblCellMar>
        <w:tblLook w:val="04A0" w:firstRow="1" w:lastRow="0" w:firstColumn="1" w:lastColumn="0" w:noHBand="0" w:noVBand="1"/>
      </w:tblPr>
      <w:tblGrid>
        <w:gridCol w:w="2409"/>
        <w:gridCol w:w="2410"/>
        <w:gridCol w:w="4820"/>
      </w:tblGrid>
      <w:tr w:rsidR="00F2772B" w14:paraId="027419C8" w14:textId="77777777" w:rsidTr="00DB6E11">
        <w:tc>
          <w:tcPr>
            <w:tcW w:w="4819" w:type="dxa"/>
            <w:gridSpan w:val="2"/>
          </w:tcPr>
          <w:p w14:paraId="068F6912" w14:textId="77777777" w:rsidR="00F2772B" w:rsidRPr="00865003" w:rsidRDefault="00F2772B" w:rsidP="00F2772B">
            <w:r w:rsidRPr="00865003">
              <w:t xml:space="preserve">Austin was born in 1893 in Northcote to Mary Ann (née O’Brien) and John Mahony. He was the second son of their ten children. His father had been a dairy farmer and worked as an engineer in dairies and woollen mills. The family were devout Catholics; two sisters became nuns. He attended the Wangaratta Agricultural High School. A teacher remembered him as ‘one of the brainiest and steadiest students that ever attended’. He was a keen athlete, playing with the Wangaratta Football Club. While he had initially started teaching at the Wangaratta state school, he took a position with the Immigration branch of the Lands Department. </w:t>
            </w:r>
          </w:p>
          <w:p w14:paraId="470EB14F" w14:textId="77777777" w:rsidR="00F2772B" w:rsidRDefault="00F2772B" w:rsidP="00F2772B">
            <w:r w:rsidRPr="3F85A547">
              <w:t>Austin enlisted on 3 March 1915, aged</w:t>
            </w:r>
            <w:r>
              <w:t xml:space="preserve"> </w:t>
            </w:r>
            <w:r w:rsidRPr="3F85A547">
              <w:t>21. He enlisted with his close friend, Harry Fletcher: their service numbers are sequential. They had lived at the same boarding house and remained close even when Harry moved for his teaching career. They were both allocated to the 24</w:t>
            </w:r>
            <w:r w:rsidRPr="3F85A547">
              <w:rPr>
                <w:vertAlign w:val="superscript"/>
              </w:rPr>
              <w:t>th</w:t>
            </w:r>
            <w:r w:rsidRPr="3F85A547">
              <w:t xml:space="preserve"> Battalion and left on the Euripides. Austin served at Gallipoli and left for France in March 1916. He wrote to his family that it seemed almost ‘sacrilegious’ to fight in France.</w:t>
            </w:r>
            <w:r w:rsidRPr="3F85A547">
              <w:rPr>
                <w:rStyle w:val="FootnoteReference"/>
                <w:rFonts w:cstheme="minorBidi"/>
                <w:sz w:val="20"/>
                <w:szCs w:val="20"/>
              </w:rPr>
              <w:footnoteReference w:id="113"/>
            </w:r>
            <w:r w:rsidRPr="3F85A547">
              <w:t xml:space="preserve"> </w:t>
            </w:r>
          </w:p>
          <w:p w14:paraId="7E468898" w14:textId="0ACF58AE" w:rsidR="00F2772B" w:rsidRPr="00865003" w:rsidRDefault="00F2772B" w:rsidP="00F2772B">
            <w:r w:rsidRPr="3F85A547">
              <w:t>At the Battle of Pozières, he was near fellow Lands Department staff member John Jageurs when he was killed.</w:t>
            </w:r>
            <w:r w:rsidRPr="3F85A547">
              <w:rPr>
                <w:rStyle w:val="FootnoteReference"/>
                <w:rFonts w:cstheme="minorBidi"/>
                <w:sz w:val="20"/>
                <w:szCs w:val="20"/>
              </w:rPr>
              <w:footnoteReference w:id="114"/>
            </w:r>
            <w:r w:rsidRPr="3F85A547">
              <w:t xml:space="preserve"> In August he was commissioned as 2</w:t>
            </w:r>
            <w:r w:rsidRPr="3F85A547">
              <w:rPr>
                <w:vertAlign w:val="superscript"/>
              </w:rPr>
              <w:t>nd</w:t>
            </w:r>
            <w:r w:rsidRPr="3F85A547">
              <w:t xml:space="preserve"> Lieutenant and shortly after was in charge of a trench digging party, only metres from the enemy at Mouquet Farm.</w:t>
            </w:r>
          </w:p>
        </w:tc>
        <w:tc>
          <w:tcPr>
            <w:tcW w:w="4820" w:type="dxa"/>
          </w:tcPr>
          <w:p w14:paraId="28480B6D" w14:textId="77777777" w:rsidR="00F2772B" w:rsidRDefault="00F2772B" w:rsidP="00F2772B">
            <w:pPr>
              <w:jc w:val="center"/>
              <w:rPr>
                <w:rStyle w:val="Hyperlink"/>
                <w:color w:val="363534" w:themeColor="text1"/>
              </w:rPr>
            </w:pPr>
            <w:r>
              <w:rPr>
                <w:noProof/>
              </w:rPr>
              <w:drawing>
                <wp:inline distT="0" distB="0" distL="0" distR="0" wp14:anchorId="4F67101A" wp14:editId="3FE18698">
                  <wp:extent cx="2898000" cy="4921709"/>
                  <wp:effectExtent l="0" t="0" r="0" b="0"/>
                  <wp:docPr id="36628327" name="Picture 5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0">
                            <a:extLst>
                              <a:ext uri="{28A0092B-C50C-407E-A947-70E740481C1C}">
                                <a14:useLocalDpi xmlns:a14="http://schemas.microsoft.com/office/drawing/2010/main"/>
                              </a:ext>
                            </a:extLst>
                          </a:blip>
                          <a:stretch>
                            <a:fillRect/>
                          </a:stretch>
                        </pic:blipFill>
                        <pic:spPr>
                          <a:xfrm>
                            <a:off x="0" y="0"/>
                            <a:ext cx="2898000" cy="4921709"/>
                          </a:xfrm>
                          <a:prstGeom prst="rect">
                            <a:avLst/>
                          </a:prstGeom>
                        </pic:spPr>
                      </pic:pic>
                    </a:graphicData>
                  </a:graphic>
                </wp:inline>
              </w:drawing>
            </w:r>
          </w:p>
          <w:p w14:paraId="62FC41C5" w14:textId="49F54431" w:rsidR="00F2772B" w:rsidRPr="00F2772B" w:rsidRDefault="00C359DF" w:rsidP="00F2772B">
            <w:pPr>
              <w:jc w:val="center"/>
              <w:rPr>
                <w:color w:val="363534" w:themeColor="text1"/>
                <w:sz w:val="16"/>
                <w:szCs w:val="16"/>
                <w:u w:val="single"/>
              </w:rPr>
            </w:pPr>
            <w:hyperlink r:id="rId71" w:history="1">
              <w:r w:rsidR="00F2772B" w:rsidRPr="00865003">
                <w:rPr>
                  <w:rStyle w:val="Hyperlink"/>
                  <w:sz w:val="16"/>
                  <w:szCs w:val="16"/>
                </w:rPr>
                <w:t>VWMA</w:t>
              </w:r>
            </w:hyperlink>
          </w:p>
        </w:tc>
      </w:tr>
      <w:tr w:rsidR="00F2772B" w14:paraId="4FC65282" w14:textId="77777777" w:rsidTr="00DB6E11">
        <w:tc>
          <w:tcPr>
            <w:tcW w:w="9639" w:type="dxa"/>
            <w:gridSpan w:val="3"/>
          </w:tcPr>
          <w:p w14:paraId="4FC1A772" w14:textId="77777777" w:rsidR="00F2772B" w:rsidRDefault="00F2772B" w:rsidP="00F2772B">
            <w:r w:rsidRPr="3F85A547">
              <w:t>A nearby battalion was in danger of being cut off and Austin led his men to support the other battalion, including bombing three enemy dug-outs on the way. He was awarded the Military Cross for this action. He was invested with the medal by the King at Buckingham Palace in December 1916.</w:t>
            </w:r>
            <w:r w:rsidRPr="3F85A547">
              <w:rPr>
                <w:rStyle w:val="FootnoteReference"/>
                <w:rFonts w:cstheme="minorBidi"/>
                <w:sz w:val="20"/>
                <w:szCs w:val="20"/>
              </w:rPr>
              <w:footnoteReference w:id="115"/>
            </w:r>
            <w:r w:rsidRPr="3F85A547">
              <w:t xml:space="preserve"> </w:t>
            </w:r>
          </w:p>
          <w:p w14:paraId="5341A03F" w14:textId="77777777" w:rsidR="00F2772B" w:rsidRPr="00865003" w:rsidRDefault="00F2772B" w:rsidP="00F2772B">
            <w:r w:rsidRPr="00865003">
              <w:t xml:space="preserve">In the new year he was promoted to Lieutenant before spraining his ankle while playing sport, requiring two months respite in England. He returned to the field in February 1918. He was promoted to Captain; Harry Fletcher was also made a Captain within the same Battalion. </w:t>
            </w:r>
          </w:p>
          <w:p w14:paraId="79EB37BD" w14:textId="373D7A2D" w:rsidR="00F2772B" w:rsidRPr="00F2772B" w:rsidRDefault="00F2772B" w:rsidP="00F2772B">
            <w:pPr>
              <w:rPr>
                <w:rStyle w:val="Hyperlink"/>
                <w:u w:val="none"/>
              </w:rPr>
            </w:pPr>
            <w:r w:rsidRPr="3F85A547">
              <w:t xml:space="preserve">On the evening of 4 October 1918 near </w:t>
            </w:r>
            <w:proofErr w:type="spellStart"/>
            <w:r w:rsidRPr="3F85A547">
              <w:t>Montbrehain</w:t>
            </w:r>
            <w:proofErr w:type="spellEnd"/>
            <w:r w:rsidRPr="3F85A547">
              <w:t>, Austin and Harry sung duets in a dugout with other officers. The next morning, they led their companies towards the village. Austin was hit in the temple with a German machine gun bullet and was taken to a clearing station. Harry Fletcher was also shot and was killed instantly.</w:t>
            </w:r>
            <w:r w:rsidRPr="3F85A547">
              <w:rPr>
                <w:rStyle w:val="FootnoteReference"/>
                <w:rFonts w:cstheme="minorBidi"/>
                <w:sz w:val="20"/>
                <w:szCs w:val="20"/>
              </w:rPr>
              <w:footnoteReference w:id="116"/>
            </w:r>
            <w:r w:rsidRPr="3F85A547">
              <w:t xml:space="preserve"> </w:t>
            </w:r>
          </w:p>
        </w:tc>
      </w:tr>
      <w:tr w:rsidR="00F2772B" w14:paraId="1343B9DB" w14:textId="77777777" w:rsidTr="00DB6E11">
        <w:tc>
          <w:tcPr>
            <w:tcW w:w="2409" w:type="dxa"/>
          </w:tcPr>
          <w:p w14:paraId="73C5E97F" w14:textId="5931FD0A" w:rsidR="00F2772B" w:rsidRDefault="00F2772B" w:rsidP="00F2772B">
            <w:pPr>
              <w:pStyle w:val="BodyText"/>
              <w:jc w:val="center"/>
              <w:rPr>
                <w:sz w:val="12"/>
                <w:szCs w:val="12"/>
              </w:rPr>
            </w:pPr>
            <w:r>
              <w:rPr>
                <w:noProof/>
              </w:rPr>
              <w:lastRenderedPageBreak/>
              <w:drawing>
                <wp:inline distT="0" distB="0" distL="0" distR="0" wp14:anchorId="0A9B9F7B" wp14:editId="26478777">
                  <wp:extent cx="1386000" cy="1386000"/>
                  <wp:effectExtent l="0" t="0" r="0" b="0"/>
                  <wp:docPr id="1662268614" name="Picture 84" descr="A group of people in uniform sitting on a ben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72" cstate="print">
                            <a:extLst>
                              <a:ext uri="{28A0092B-C50C-407E-A947-70E740481C1C}">
                                <a14:useLocalDpi xmlns:a14="http://schemas.microsoft.com/office/drawing/2010/main"/>
                              </a:ext>
                            </a:extLst>
                          </a:blip>
                          <a:stretch>
                            <a:fillRect/>
                          </a:stretch>
                        </pic:blipFill>
                        <pic:spPr>
                          <a:xfrm>
                            <a:off x="0" y="0"/>
                            <a:ext cx="1386000" cy="1386000"/>
                          </a:xfrm>
                          <a:prstGeom prst="rect">
                            <a:avLst/>
                          </a:prstGeom>
                        </pic:spPr>
                      </pic:pic>
                    </a:graphicData>
                  </a:graphic>
                </wp:inline>
              </w:drawing>
            </w:r>
            <w:r w:rsidRPr="00F2772B">
              <w:rPr>
                <w:sz w:val="12"/>
                <w:szCs w:val="12"/>
              </w:rPr>
              <w:t>(L to R Capt. John Harry Fletcher, Lt. Joseph Lindley Scales, Capt. John Austin Mahony)</w:t>
            </w:r>
          </w:p>
          <w:p w14:paraId="37A22CAF" w14:textId="4C84CF5D" w:rsidR="00F2772B" w:rsidRPr="00F2772B" w:rsidRDefault="00C359DF" w:rsidP="00F2772B">
            <w:pPr>
              <w:pStyle w:val="BodyText"/>
              <w:jc w:val="center"/>
              <w:rPr>
                <w:rStyle w:val="Hyperlink"/>
                <w:sz w:val="12"/>
                <w:szCs w:val="12"/>
                <w:u w:val="none"/>
                <w:vertAlign w:val="superscript"/>
              </w:rPr>
            </w:pPr>
            <w:hyperlink r:id="rId73" w:history="1">
              <w:r w:rsidR="00F2772B" w:rsidRPr="00F2772B">
                <w:rPr>
                  <w:rStyle w:val="Hyperlink"/>
                  <w:sz w:val="12"/>
                  <w:szCs w:val="12"/>
                  <w:vertAlign w:val="superscript"/>
                </w:rPr>
                <w:t>AWM</w:t>
              </w:r>
            </w:hyperlink>
          </w:p>
        </w:tc>
        <w:tc>
          <w:tcPr>
            <w:tcW w:w="7230" w:type="dxa"/>
            <w:gridSpan w:val="2"/>
          </w:tcPr>
          <w:p w14:paraId="3C27A8B6" w14:textId="77777777" w:rsidR="00F2772B" w:rsidRPr="00865003" w:rsidRDefault="00F2772B" w:rsidP="00F2772B">
            <w:r w:rsidRPr="3F85A547">
              <w:t>Austin died from his wounds on 9 October 1918.</w:t>
            </w:r>
            <w:r w:rsidRPr="3F85A547">
              <w:rPr>
                <w:rStyle w:val="FootnoteReference"/>
                <w:rFonts w:cstheme="minorBidi"/>
                <w:sz w:val="20"/>
                <w:szCs w:val="20"/>
              </w:rPr>
              <w:t xml:space="preserve"> </w:t>
            </w:r>
            <w:r w:rsidRPr="3F85A547">
              <w:rPr>
                <w:rStyle w:val="FootnoteReference"/>
                <w:rFonts w:cstheme="minorBidi"/>
                <w:sz w:val="20"/>
                <w:szCs w:val="20"/>
              </w:rPr>
              <w:footnoteReference w:id="117"/>
            </w:r>
            <w:r w:rsidRPr="3F85A547">
              <w:t xml:space="preserve">  Both he and Harry were 25 years old and were killed in the last Australian action of the First World War. Austin is buried at the </w:t>
            </w:r>
            <w:proofErr w:type="spellStart"/>
            <w:r w:rsidRPr="3F85A547">
              <w:t>Tincourt</w:t>
            </w:r>
            <w:proofErr w:type="spellEnd"/>
            <w:r w:rsidRPr="3F85A547">
              <w:t xml:space="preserve"> New British Cemetery. His headstone reads: ‘he wore the white rose/ of a blameless life/ R.I.P’.</w:t>
            </w:r>
            <w:r w:rsidRPr="3F85A547">
              <w:rPr>
                <w:rStyle w:val="FootnoteReference"/>
                <w:rFonts w:cstheme="minorBidi"/>
                <w:sz w:val="20"/>
                <w:szCs w:val="20"/>
              </w:rPr>
              <w:footnoteReference w:id="118"/>
            </w:r>
            <w:r w:rsidRPr="3F85A547">
              <w:t xml:space="preserve"> Harry lies at the </w:t>
            </w:r>
            <w:proofErr w:type="spellStart"/>
            <w:r w:rsidRPr="3F85A547">
              <w:t>Calvaire</w:t>
            </w:r>
            <w:proofErr w:type="spellEnd"/>
            <w:r w:rsidRPr="3F85A547">
              <w:t xml:space="preserve"> Cemetery; roughly 25 kilometres away.</w:t>
            </w:r>
            <w:r w:rsidRPr="3F85A547">
              <w:rPr>
                <w:rStyle w:val="FootnoteReference"/>
                <w:rFonts w:cstheme="minorBidi"/>
                <w:sz w:val="20"/>
                <w:szCs w:val="20"/>
              </w:rPr>
              <w:footnoteReference w:id="119"/>
            </w:r>
            <w:r w:rsidRPr="3F85A547">
              <w:t xml:space="preserve"> </w:t>
            </w:r>
          </w:p>
          <w:p w14:paraId="21AA09B9" w14:textId="588026C2" w:rsidR="00F2772B" w:rsidRDefault="00F2772B" w:rsidP="005262B7">
            <w:pPr>
              <w:rPr>
                <w:rStyle w:val="Hyperlink"/>
                <w:color w:val="363534" w:themeColor="text1"/>
              </w:rPr>
            </w:pPr>
            <w:r w:rsidRPr="3F85A547">
              <w:t>Their families remembered them as ‘pleasant and lovely in their lives, and in their deaths, they were not divided.’</w:t>
            </w:r>
            <w:r w:rsidRPr="3F85A547">
              <w:rPr>
                <w:rStyle w:val="FootnoteReference"/>
                <w:rFonts w:cstheme="minorBidi"/>
                <w:sz w:val="20"/>
                <w:szCs w:val="20"/>
              </w:rPr>
              <w:footnoteReference w:id="120"/>
            </w:r>
          </w:p>
        </w:tc>
      </w:tr>
    </w:tbl>
    <w:p w14:paraId="38BA335E" w14:textId="77777777" w:rsidR="005262B7" w:rsidRDefault="005262B7" w:rsidP="00AA5547">
      <w:pPr>
        <w:pStyle w:val="BodyText"/>
        <w:rPr>
          <w:rStyle w:val="Hyperlink"/>
          <w:color w:val="363534" w:themeColor="text1"/>
        </w:rPr>
      </w:pPr>
    </w:p>
    <w:p w14:paraId="4A641CBE" w14:textId="77777777" w:rsidR="00E92E84" w:rsidRPr="00CD3526" w:rsidRDefault="00E92E84" w:rsidP="00F2772B">
      <w:pPr>
        <w:pStyle w:val="BodyText"/>
        <w:numPr>
          <w:ilvl w:val="0"/>
          <w:numId w:val="14"/>
        </w:numPr>
        <w:jc w:val="center"/>
      </w:pPr>
    </w:p>
    <w:p w14:paraId="1E461486" w14:textId="77777777" w:rsidR="00F2772B" w:rsidRDefault="00F2772B">
      <w:pPr>
        <w:spacing w:after="160" w:line="259" w:lineRule="auto"/>
        <w:rPr>
          <w:rFonts w:asciiTheme="majorHAnsi" w:eastAsiaTheme="majorEastAsia" w:hAnsiTheme="majorHAnsi" w:cstheme="majorBidi"/>
          <w:color w:val="B3272F" w:themeColor="text2"/>
          <w:sz w:val="32"/>
          <w:szCs w:val="32"/>
        </w:rPr>
      </w:pPr>
      <w:r>
        <w:br w:type="page"/>
      </w:r>
    </w:p>
    <w:p w14:paraId="4E35D1E4" w14:textId="2F53007A" w:rsidR="00E92E84" w:rsidRPr="00461D39" w:rsidRDefault="00E92E84" w:rsidP="00AA5547">
      <w:pPr>
        <w:pStyle w:val="Heading2"/>
      </w:pPr>
      <w:bookmarkStart w:id="35" w:name="_Toc55850490"/>
      <w:r w:rsidRPr="00461D39">
        <w:lastRenderedPageBreak/>
        <w:t>John Davitt Jageurs</w:t>
      </w:r>
      <w:bookmarkEnd w:id="35"/>
    </w:p>
    <w:p w14:paraId="1F9CE835" w14:textId="7A5C594D" w:rsidR="00E92E84" w:rsidRPr="00066865" w:rsidRDefault="00E92E84" w:rsidP="00AA5547">
      <w:pPr>
        <w:pStyle w:val="Caption"/>
        <w:rPr>
          <w:sz w:val="16"/>
        </w:rPr>
      </w:pPr>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4815"/>
        <w:gridCol w:w="4814"/>
      </w:tblGrid>
      <w:tr w:rsidR="00132267" w14:paraId="0D72D34E" w14:textId="77777777" w:rsidTr="00132267">
        <w:tc>
          <w:tcPr>
            <w:tcW w:w="4815" w:type="dxa"/>
            <w:tcBorders>
              <w:top w:val="nil"/>
              <w:left w:val="nil"/>
              <w:bottom w:val="nil"/>
              <w:right w:val="nil"/>
            </w:tcBorders>
          </w:tcPr>
          <w:p w14:paraId="1A20FF39" w14:textId="77777777" w:rsidR="00132267" w:rsidRPr="00865003" w:rsidRDefault="00132267" w:rsidP="00132267">
            <w:r w:rsidRPr="3F85A547">
              <w:t>John was born in 1895 in Parkville to Bridget Mary (nee Bartley) and Morgan Peter Jageurs. John was the first son and second born of their five children. Morgan was Irish born but migrated to Australia as a child and remained an Irish Nationalist. The family business was making gravestones and monuments. They were a prominent and devout Irish Catholic family. John attended the Christian Brothers School and was involved in Irish interest groups. He came 13th in the state public service exam,</w:t>
            </w:r>
            <w:r w:rsidRPr="3F85A547">
              <w:rPr>
                <w:rFonts w:eastAsia="Helvetica Neue"/>
                <w:vertAlign w:val="superscript"/>
              </w:rPr>
              <w:footnoteReference w:id="121"/>
            </w:r>
            <w:r w:rsidRPr="3F85A547">
              <w:t xml:space="preserve"> and joined the Lands Department as a clerk in August 1912.</w:t>
            </w:r>
            <w:r w:rsidRPr="3F85A547">
              <w:rPr>
                <w:rFonts w:eastAsia="Helvetica Neue"/>
                <w:vertAlign w:val="superscript"/>
              </w:rPr>
              <w:footnoteReference w:id="122"/>
            </w:r>
            <w:r w:rsidRPr="3F85A547">
              <w:t xml:space="preserve"> On his enlistment he was given a gold watch by the Young Ireland Society.</w:t>
            </w:r>
            <w:r w:rsidRPr="3F85A547">
              <w:rPr>
                <w:rFonts w:eastAsia="Helvetica Neue"/>
                <w:vertAlign w:val="superscript"/>
              </w:rPr>
              <w:footnoteReference w:id="123"/>
            </w:r>
          </w:p>
          <w:p w14:paraId="170FC919" w14:textId="1CC2C440" w:rsidR="00132267" w:rsidRPr="00132267" w:rsidRDefault="00132267" w:rsidP="00132267">
            <w:pPr>
              <w:pStyle w:val="BodyText"/>
              <w:rPr>
                <w:rFonts w:cstheme="minorHAnsi"/>
              </w:rPr>
            </w:pPr>
            <w:r w:rsidRPr="00865003">
              <w:rPr>
                <w:rFonts w:cstheme="minorHAnsi"/>
              </w:rPr>
              <w:t xml:space="preserve">John enlisted on 8 March 1915 </w:t>
            </w:r>
            <w:r>
              <w:rPr>
                <w:rFonts w:cstheme="minorHAnsi"/>
              </w:rPr>
              <w:t>aged</w:t>
            </w:r>
            <w:r w:rsidRPr="00865003">
              <w:rPr>
                <w:rFonts w:cstheme="minorHAnsi"/>
              </w:rPr>
              <w:t xml:space="preserve"> 19. His father had objected to his enlistment, most likely out of Irish nationalist sentiment. John wrote a ‘lengthy and powerfully-written plea from the Australian national standpoint’ to change his mind. He provided his consent and John joined the 24th Battalion.</w:t>
            </w:r>
            <w:r>
              <w:rPr>
                <w:rFonts w:cstheme="minorHAnsi"/>
              </w:rPr>
              <w:t xml:space="preserve"> </w:t>
            </w:r>
            <w:r w:rsidRPr="00865003">
              <w:rPr>
                <w:rFonts w:cstheme="minorHAnsi"/>
              </w:rPr>
              <w:t>At a going away party he said that he was ‘fully aware of the great effort required of him, and he promised that he would do his best to make the Turkey trot’.</w:t>
            </w:r>
            <w:r>
              <w:t xml:space="preserve"> </w:t>
            </w:r>
          </w:p>
          <w:p w14:paraId="04C7691E" w14:textId="3C4F689E" w:rsidR="00132267" w:rsidRPr="00132267" w:rsidRDefault="00132267" w:rsidP="00132267">
            <w:r w:rsidRPr="3F85A547">
              <w:t>He was sent to Gallipoli at the end of August. John wrote to his father that he had been injured in a shell blast.</w:t>
            </w:r>
            <w:r w:rsidRPr="3F85A547">
              <w:rPr>
                <w:rFonts w:eastAsia="Helvetica Neue"/>
                <w:vertAlign w:val="superscript"/>
              </w:rPr>
              <w:footnoteReference w:id="124"/>
            </w:r>
            <w:r w:rsidRPr="3F85A547">
              <w:t xml:space="preserve"> In mid-September he was admitted to hospital with shell shock and sent to Malta. </w:t>
            </w:r>
            <w:r w:rsidRPr="00132267">
              <w:rPr>
                <w:rFonts w:cstheme="minorBidi"/>
              </w:rPr>
              <w:t xml:space="preserve"> </w:t>
            </w:r>
          </w:p>
        </w:tc>
        <w:tc>
          <w:tcPr>
            <w:tcW w:w="4814" w:type="dxa"/>
            <w:tcBorders>
              <w:top w:val="nil"/>
              <w:left w:val="nil"/>
              <w:bottom w:val="nil"/>
              <w:right w:val="nil"/>
            </w:tcBorders>
          </w:tcPr>
          <w:p w14:paraId="2CC4D785" w14:textId="77777777" w:rsidR="00132267" w:rsidRPr="00D11CE5" w:rsidRDefault="00132267" w:rsidP="00132267">
            <w:pPr>
              <w:pStyle w:val="BodyText"/>
              <w:jc w:val="center"/>
            </w:pPr>
            <w:r w:rsidRPr="00D11CE5">
              <w:rPr>
                <w:noProof/>
              </w:rPr>
              <w:drawing>
                <wp:inline distT="0" distB="0" distL="0" distR="0" wp14:anchorId="31EB55A2" wp14:editId="2C40F089">
                  <wp:extent cx="2898000" cy="4393943"/>
                  <wp:effectExtent l="0" t="0" r="0" b="635"/>
                  <wp:docPr id="1100042415" name="Picture 25" descr="A picture containing black, standing,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4">
                            <a:extLst>
                              <a:ext uri="{28A0092B-C50C-407E-A947-70E740481C1C}">
                                <a14:useLocalDpi xmlns:a14="http://schemas.microsoft.com/office/drawing/2010/main"/>
                              </a:ext>
                            </a:extLst>
                          </a:blip>
                          <a:stretch>
                            <a:fillRect/>
                          </a:stretch>
                        </pic:blipFill>
                        <pic:spPr>
                          <a:xfrm>
                            <a:off x="0" y="0"/>
                            <a:ext cx="2898000" cy="4393943"/>
                          </a:xfrm>
                          <a:prstGeom prst="rect">
                            <a:avLst/>
                          </a:prstGeom>
                        </pic:spPr>
                      </pic:pic>
                    </a:graphicData>
                  </a:graphic>
                </wp:inline>
              </w:drawing>
            </w:r>
          </w:p>
          <w:p w14:paraId="6D13034F" w14:textId="168CC842" w:rsidR="00132267" w:rsidRPr="00D11CE5" w:rsidRDefault="00C359DF" w:rsidP="00132267">
            <w:pPr>
              <w:pStyle w:val="BodyText"/>
              <w:jc w:val="center"/>
              <w:rPr>
                <w:noProof/>
              </w:rPr>
            </w:pPr>
            <w:hyperlink r:id="rId75" w:history="1">
              <w:r w:rsidR="00132267" w:rsidRPr="00D11CE5">
                <w:rPr>
                  <w:rStyle w:val="Hyperlink"/>
                  <w:sz w:val="16"/>
                </w:rPr>
                <w:t>VWMA</w:t>
              </w:r>
            </w:hyperlink>
          </w:p>
        </w:tc>
      </w:tr>
      <w:tr w:rsidR="009A7502" w14:paraId="63FF365F" w14:textId="77777777" w:rsidTr="00132267">
        <w:tc>
          <w:tcPr>
            <w:tcW w:w="9629" w:type="dxa"/>
            <w:gridSpan w:val="2"/>
            <w:tcBorders>
              <w:top w:val="nil"/>
              <w:left w:val="nil"/>
              <w:bottom w:val="nil"/>
              <w:right w:val="nil"/>
            </w:tcBorders>
          </w:tcPr>
          <w:p w14:paraId="4D6D535C" w14:textId="77777777" w:rsidR="00132267" w:rsidRPr="00865003" w:rsidRDefault="00132267" w:rsidP="00132267">
            <w:r w:rsidRPr="3F85A547">
              <w:t>In Malta he visited historical sites, including the Cathedral of Saints Peter and Paul, which he called ‘the most beautiful sight I ever looked upon.’</w:t>
            </w:r>
            <w:r w:rsidRPr="3F85A547">
              <w:rPr>
                <w:rFonts w:eastAsia="Helvetica Neue"/>
                <w:vertAlign w:val="superscript"/>
              </w:rPr>
              <w:footnoteReference w:id="125"/>
            </w:r>
            <w:r w:rsidRPr="3F85A547">
              <w:t xml:space="preserve"> In November he was sent to Oxford for treatment for his shell-shock, and wrote to his family that ‘although the weather is bitterly cold, I am quite at home.’</w:t>
            </w:r>
            <w:r w:rsidRPr="3F85A547">
              <w:rPr>
                <w:rFonts w:eastAsia="Helvetica Neue"/>
                <w:vertAlign w:val="superscript"/>
              </w:rPr>
              <w:footnoteReference w:id="126"/>
            </w:r>
            <w:r w:rsidRPr="3F85A547">
              <w:t xml:space="preserve"> He was offered the opportunity to remain in England in a clerical position but opted to return to front line service. He </w:t>
            </w:r>
            <w:proofErr w:type="spellStart"/>
            <w:r w:rsidRPr="3F85A547">
              <w:t>rejoined</w:t>
            </w:r>
            <w:proofErr w:type="spellEnd"/>
            <w:r w:rsidRPr="3F85A547">
              <w:t xml:space="preserve"> his unit in Egypt in March 1916 and left for France at the end of the month.</w:t>
            </w:r>
            <w:r w:rsidRPr="3F85A547">
              <w:rPr>
                <w:rFonts w:eastAsia="Helvetica Neue"/>
                <w:vertAlign w:val="superscript"/>
              </w:rPr>
              <w:footnoteReference w:id="127"/>
            </w:r>
            <w:r w:rsidRPr="3F85A547">
              <w:t xml:space="preserve"> </w:t>
            </w:r>
          </w:p>
          <w:p w14:paraId="7623C1B7" w14:textId="77777777" w:rsidR="00132267" w:rsidRPr="00132267" w:rsidRDefault="00132267" w:rsidP="00132267">
            <w:r w:rsidRPr="3F85A547">
              <w:lastRenderedPageBreak/>
              <w:t xml:space="preserve">On 28 July 1916 at Pozières, John was killed instantly in a shell explosion along with his section </w:t>
            </w:r>
            <w:r w:rsidRPr="00132267">
              <w:t>commander at the front trench. He was 21 years old.</w:t>
            </w:r>
            <w:r w:rsidRPr="00132267">
              <w:rPr>
                <w:rFonts w:eastAsia="Helvetica Neue"/>
                <w:vertAlign w:val="superscript"/>
              </w:rPr>
              <w:footnoteReference w:id="128"/>
            </w:r>
            <w:r w:rsidRPr="00132267">
              <w:t xml:space="preserve"> He has no known grave and his name is recorded on the Villers-Bretonneux Memorial, France.</w:t>
            </w:r>
            <w:r w:rsidRPr="00132267">
              <w:rPr>
                <w:rFonts w:eastAsia="Helvetica Neue"/>
                <w:vertAlign w:val="superscript"/>
              </w:rPr>
              <w:footnoteReference w:id="129"/>
            </w:r>
            <w:r w:rsidRPr="00132267">
              <w:t xml:space="preserve"> </w:t>
            </w:r>
          </w:p>
          <w:p w14:paraId="54CB8CC1" w14:textId="77777777" w:rsidR="00132267" w:rsidRPr="00132267" w:rsidRDefault="00132267" w:rsidP="00132267">
            <w:r w:rsidRPr="00132267">
              <w:t>After his death, the chaplain of his Brigade wrote to his father that ‘he was a very good soldier, attentive to his work, conscientious in discharge of his duty, and never gave any trouble to his superior officers’.</w:t>
            </w:r>
          </w:p>
          <w:p w14:paraId="1FE3AAF2" w14:textId="77777777" w:rsidR="00132267" w:rsidRPr="00132267" w:rsidRDefault="00132267" w:rsidP="00132267">
            <w:r w:rsidRPr="00132267">
              <w:t xml:space="preserve">Captain Frawley wrote that: </w:t>
            </w:r>
          </w:p>
          <w:p w14:paraId="1D947953" w14:textId="7C21CFCA" w:rsidR="009A7502" w:rsidRDefault="00132267" w:rsidP="00132267">
            <w:pPr>
              <w:ind w:left="567"/>
            </w:pPr>
            <w:r w:rsidRPr="00132267">
              <w:rPr>
                <w:rFonts w:cstheme="minorBidi"/>
              </w:rPr>
              <w:t>“</w:t>
            </w:r>
            <w:r w:rsidRPr="00132267">
              <w:rPr>
                <w:rFonts w:cstheme="minorBidi"/>
                <w:i/>
                <w:iCs/>
              </w:rPr>
              <w:t>throughout our battalion he was loved and admired as a thorough gentleman and an excellent soldier, and from our colonel downwards his loss is mourned. I knew him not only as an excellent soldier, but also as a fervent, devout, and exemplary Catholic</w:t>
            </w:r>
            <w:r w:rsidRPr="00132267">
              <w:rPr>
                <w:rFonts w:cstheme="minorBidi"/>
              </w:rPr>
              <w:t>”.</w:t>
            </w:r>
            <w:r w:rsidRPr="00132267">
              <w:rPr>
                <w:rFonts w:eastAsia="Helvetica Neue" w:cstheme="minorBidi"/>
                <w:vertAlign w:val="superscript"/>
              </w:rPr>
              <w:footnoteReference w:id="130"/>
            </w:r>
          </w:p>
        </w:tc>
      </w:tr>
    </w:tbl>
    <w:p w14:paraId="3BEE8F81" w14:textId="77777777" w:rsidR="00F05863" w:rsidRPr="00066865" w:rsidRDefault="00F05863" w:rsidP="00132267">
      <w:pPr>
        <w:pStyle w:val="Body"/>
        <w:ind w:right="284"/>
        <w:jc w:val="both"/>
        <w:rPr>
          <w:rFonts w:asciiTheme="minorHAnsi" w:hAnsiTheme="minorHAnsi" w:cstheme="minorHAnsi"/>
          <w:sz w:val="20"/>
          <w:szCs w:val="20"/>
        </w:rPr>
      </w:pPr>
    </w:p>
    <w:p w14:paraId="2813B580" w14:textId="77777777" w:rsidR="00E92E84" w:rsidRPr="00CD3526" w:rsidRDefault="00E92E84" w:rsidP="00E92E84">
      <w:pPr>
        <w:pStyle w:val="Body"/>
        <w:numPr>
          <w:ilvl w:val="0"/>
          <w:numId w:val="14"/>
        </w:numPr>
        <w:spacing w:line="360" w:lineRule="auto"/>
        <w:jc w:val="center"/>
        <w:rPr>
          <w:rFonts w:asciiTheme="minorHAnsi" w:hAnsiTheme="minorHAnsi" w:cstheme="minorHAnsi"/>
        </w:rPr>
      </w:pPr>
    </w:p>
    <w:p w14:paraId="2040B149" w14:textId="77777777" w:rsidR="00D11CE5" w:rsidRDefault="00D11CE5">
      <w:pPr>
        <w:spacing w:after="160" w:line="259" w:lineRule="auto"/>
        <w:rPr>
          <w:rFonts w:asciiTheme="majorHAnsi" w:eastAsiaTheme="majorEastAsia" w:hAnsiTheme="majorHAnsi" w:cstheme="majorBidi"/>
          <w:color w:val="B3272F" w:themeColor="text2"/>
          <w:sz w:val="32"/>
          <w:szCs w:val="32"/>
        </w:rPr>
      </w:pPr>
      <w:r>
        <w:br w:type="page"/>
      </w:r>
    </w:p>
    <w:p w14:paraId="40865FA6" w14:textId="0857D77C" w:rsidR="00E92E84" w:rsidRDefault="00E92E84" w:rsidP="00AA5547">
      <w:pPr>
        <w:pStyle w:val="Heading2"/>
      </w:pPr>
      <w:bookmarkStart w:id="36" w:name="_Toc55850491"/>
      <w:r w:rsidRPr="0056014F">
        <w:lastRenderedPageBreak/>
        <w:t>John Joseph Walshe</w:t>
      </w:r>
      <w:bookmarkEnd w:id="36"/>
    </w:p>
    <w:p w14:paraId="2CF25570" w14:textId="77777777" w:rsidR="000571C3" w:rsidRPr="000571C3" w:rsidRDefault="000571C3" w:rsidP="000571C3"/>
    <w:p w14:paraId="4DDE9EF1" w14:textId="3F68D209" w:rsidR="00E92E84" w:rsidRPr="00AA56D3" w:rsidRDefault="00E92E84" w:rsidP="000571C3">
      <w:r w:rsidRPr="3F85A547">
        <w:t>John was born in Essendon in 1895 to Elizabeth Jane (née Healy) and John Joseph. He was the fifth of seven children and the second son. The family were Catholic and lived in Melbourne. He joined the Lands Department in April 1912.</w:t>
      </w:r>
      <w:r w:rsidRPr="3F85A547">
        <w:rPr>
          <w:rStyle w:val="FootnoteReference"/>
          <w:rFonts w:cstheme="minorBidi"/>
          <w:sz w:val="20"/>
          <w:szCs w:val="20"/>
        </w:rPr>
        <w:footnoteReference w:id="131"/>
      </w:r>
    </w:p>
    <w:p w14:paraId="248BEE23" w14:textId="42CFB932" w:rsidR="00E92E84" w:rsidRPr="00AA56D3" w:rsidRDefault="00E92E84" w:rsidP="000571C3">
      <w:r w:rsidRPr="00AA56D3">
        <w:t xml:space="preserve">John enlisted on 8 March 1915 at </w:t>
      </w:r>
      <w:r w:rsidR="000E6457">
        <w:t xml:space="preserve">the age of </w:t>
      </w:r>
      <w:r w:rsidRPr="00AA56D3">
        <w:t>19. He was allocated to the 13</w:t>
      </w:r>
      <w:r w:rsidRPr="00AA56D3">
        <w:rPr>
          <w:vertAlign w:val="superscript"/>
        </w:rPr>
        <w:t>th</w:t>
      </w:r>
      <w:r w:rsidRPr="00AA56D3">
        <w:t xml:space="preserve"> Light Horse and left Australia in May 1915. He served at Headquarters at Gallipoli. He left for France in March 1916. In July he was transferred to 1</w:t>
      </w:r>
      <w:r w:rsidRPr="00AA56D3">
        <w:rPr>
          <w:vertAlign w:val="superscript"/>
        </w:rPr>
        <w:t>st</w:t>
      </w:r>
      <w:r w:rsidRPr="00AA56D3">
        <w:t xml:space="preserve"> Anzac Army Corps Light Horse Regiment with the 1916 reorganisation.  </w:t>
      </w:r>
    </w:p>
    <w:p w14:paraId="273B69FE" w14:textId="77777777" w:rsidR="00E92E84" w:rsidRPr="00AA56D3" w:rsidRDefault="00E92E84" w:rsidP="000571C3">
      <w:r w:rsidRPr="00AA56D3">
        <w:t xml:space="preserve">He was captured by German troops on 29 March 1917 while on patrol at </w:t>
      </w:r>
      <w:proofErr w:type="spellStart"/>
      <w:r w:rsidRPr="00AA56D3">
        <w:t>Lonvernal</w:t>
      </w:r>
      <w:proofErr w:type="spellEnd"/>
      <w:r w:rsidRPr="00AA56D3">
        <w:t>. He had been captured on patrol:</w:t>
      </w:r>
    </w:p>
    <w:p w14:paraId="6474468E" w14:textId="3ED15663" w:rsidR="00E92E84" w:rsidRPr="00AA56D3" w:rsidRDefault="0049770C" w:rsidP="000571C3">
      <w:r w:rsidRPr="3F85A547">
        <w:t>“</w:t>
      </w:r>
      <w:r w:rsidR="00E92E84" w:rsidRPr="3F85A547">
        <w:t>Finding the enemy in strength they retired. Halfway back Fritz put up a barrage which compelled them to split. He was never seen again but a week after I saw his horse dead on the main Cambrai road. It was killed by rifle bullets which rather points to the fact that he was not got by shell. There is a rumour that the infantry saw him leading his horse towards the German line and it is generally thought that he got shell shock and then went towards the German lines</w:t>
      </w:r>
      <w:r w:rsidRPr="3F85A547">
        <w:t>”</w:t>
      </w:r>
      <w:r w:rsidR="00E92E84" w:rsidRPr="3F85A547">
        <w:t>.</w:t>
      </w:r>
      <w:r w:rsidR="00E92E84" w:rsidRPr="3F85A547">
        <w:rPr>
          <w:rStyle w:val="FootnoteReference"/>
          <w:rFonts w:cstheme="minorBidi"/>
          <w:sz w:val="20"/>
          <w:szCs w:val="20"/>
        </w:rPr>
        <w:footnoteReference w:id="132"/>
      </w:r>
      <w:r w:rsidR="00E92E84" w:rsidRPr="3F85A547">
        <w:t xml:space="preserve">John interned at the </w:t>
      </w:r>
      <w:proofErr w:type="spellStart"/>
      <w:r w:rsidR="00E92E84" w:rsidRPr="3F85A547">
        <w:t>Kreigsgefangener</w:t>
      </w:r>
      <w:proofErr w:type="spellEnd"/>
      <w:r w:rsidR="00E92E84" w:rsidRPr="3F85A547">
        <w:t xml:space="preserve"> Lager </w:t>
      </w:r>
      <w:proofErr w:type="spellStart"/>
      <w:r w:rsidR="00E92E84" w:rsidRPr="3F85A547">
        <w:t>Sennelager</w:t>
      </w:r>
      <w:proofErr w:type="spellEnd"/>
      <w:r w:rsidR="00E92E84" w:rsidRPr="3F85A547">
        <w:t>. He requested that fellow Lands employee Cliff Burge be told he was a POW. After the Armistice he was repatriated to England. He was admitted to hospital with influenza. He returned to Australia and was discharged in June 1919.</w:t>
      </w:r>
      <w:r w:rsidR="00E92E84" w:rsidRPr="3F85A547">
        <w:rPr>
          <w:rStyle w:val="FootnoteReference"/>
          <w:rFonts w:cstheme="minorBidi"/>
          <w:sz w:val="20"/>
          <w:szCs w:val="20"/>
        </w:rPr>
        <w:footnoteReference w:id="133"/>
      </w:r>
      <w:r w:rsidR="00E92E84" w:rsidRPr="3F85A547">
        <w:t xml:space="preserve"> </w:t>
      </w:r>
    </w:p>
    <w:p w14:paraId="7CB1E89B" w14:textId="75BCED9D" w:rsidR="00E92E84" w:rsidRDefault="00E92E84" w:rsidP="000571C3">
      <w:r w:rsidRPr="3F85A547">
        <w:t>John returned to the Lands Department as a Lands Officer.</w:t>
      </w:r>
      <w:r w:rsidRPr="3F85A547">
        <w:rPr>
          <w:rStyle w:val="FootnoteReference"/>
          <w:rFonts w:cstheme="minorBidi"/>
          <w:sz w:val="20"/>
          <w:szCs w:val="20"/>
        </w:rPr>
        <w:footnoteReference w:id="134"/>
      </w:r>
      <w:r w:rsidRPr="3F85A547">
        <w:t xml:space="preserve"> He married Hazel Best Milne in 1927; they had children. He was a member of the Board of Lands and Works in the 1950s.</w:t>
      </w:r>
      <w:r w:rsidRPr="3F85A547">
        <w:rPr>
          <w:rStyle w:val="FootnoteReference"/>
          <w:rFonts w:cstheme="minorBidi"/>
          <w:sz w:val="20"/>
          <w:szCs w:val="20"/>
        </w:rPr>
        <w:footnoteReference w:id="135"/>
      </w:r>
      <w:r w:rsidRPr="3F85A547">
        <w:t xml:space="preserve"> </w:t>
      </w:r>
    </w:p>
    <w:p w14:paraId="50357878" w14:textId="4C25E871" w:rsidR="00AB11B7" w:rsidRPr="00AB11B7" w:rsidRDefault="00E92E84" w:rsidP="000571C3">
      <w:r w:rsidRPr="00AA56D3">
        <w:t>John died in Pascoe Vale in 1971, a</w:t>
      </w:r>
      <w:r w:rsidR="000E6457">
        <w:t>ged</w:t>
      </w:r>
      <w:r w:rsidRPr="00AA56D3">
        <w:t xml:space="preserve"> 75. </w:t>
      </w:r>
    </w:p>
    <w:p w14:paraId="25D89A28" w14:textId="77777777" w:rsidR="001A1588" w:rsidRPr="00AA56D3" w:rsidRDefault="001A1588" w:rsidP="00AA5547">
      <w:pPr>
        <w:pStyle w:val="BodyText"/>
      </w:pPr>
    </w:p>
    <w:p w14:paraId="2E5B7EAB" w14:textId="77777777" w:rsidR="00E92E84" w:rsidRPr="00CD3526" w:rsidRDefault="00E92E84" w:rsidP="000571C3">
      <w:pPr>
        <w:pStyle w:val="BodyText"/>
        <w:numPr>
          <w:ilvl w:val="0"/>
          <w:numId w:val="14"/>
        </w:numPr>
        <w:jc w:val="center"/>
      </w:pPr>
    </w:p>
    <w:p w14:paraId="7AD35DB8" w14:textId="77777777" w:rsidR="000571C3" w:rsidRDefault="000571C3">
      <w:pPr>
        <w:spacing w:after="160" w:line="259" w:lineRule="auto"/>
        <w:rPr>
          <w:rFonts w:asciiTheme="majorHAnsi" w:eastAsiaTheme="majorEastAsia" w:hAnsiTheme="majorHAnsi" w:cstheme="majorBidi"/>
          <w:color w:val="B3272F" w:themeColor="text2"/>
          <w:sz w:val="32"/>
          <w:szCs w:val="32"/>
        </w:rPr>
      </w:pPr>
      <w:r>
        <w:br w:type="page"/>
      </w:r>
    </w:p>
    <w:p w14:paraId="1F7C8EE2" w14:textId="19BF632B" w:rsidR="00E92E84" w:rsidRDefault="00E92E84" w:rsidP="00AA5547">
      <w:pPr>
        <w:pStyle w:val="Heading2"/>
      </w:pPr>
      <w:bookmarkStart w:id="37" w:name="_Toc55850492"/>
      <w:r w:rsidRPr="0049770C">
        <w:lastRenderedPageBreak/>
        <w:t>Bertrand Osmond Thomas Gibbs</w:t>
      </w:r>
      <w:bookmarkEnd w:id="37"/>
    </w:p>
    <w:p w14:paraId="5E4C1DE5" w14:textId="77777777" w:rsidR="000571C3" w:rsidRPr="000571C3" w:rsidRDefault="000571C3" w:rsidP="009A1E8A"/>
    <w:p w14:paraId="03E1CE31" w14:textId="758C0920" w:rsidR="00E92E84" w:rsidRPr="001115E0" w:rsidRDefault="00E92E84" w:rsidP="009A1E8A">
      <w:r w:rsidRPr="001115E0">
        <w:t>Bertrand was born in 1896 in Northcote to Lillian Maud (</w:t>
      </w:r>
      <w:r w:rsidRPr="3F85A547">
        <w:rPr>
          <w:rFonts w:cstheme="minorBidi"/>
        </w:rPr>
        <w:t>née Osmond</w:t>
      </w:r>
      <w:r w:rsidRPr="001115E0">
        <w:t>) and Sydney Herbert Gibbs. He had a younger sister. His father died in 1907; Bertrand was then put in the care of his maternal grandparents. The family were Anglican. His mother moved to New Zealand where she remarried and later entered hospital. He joined the Lands Department in May 1914 as a clerk.</w:t>
      </w:r>
      <w:r w:rsidRPr="001115E0">
        <w:rPr>
          <w:rStyle w:val="FootnoteReference"/>
          <w:sz w:val="20"/>
          <w:szCs w:val="20"/>
        </w:rPr>
        <w:footnoteReference w:id="136"/>
      </w:r>
      <w:r w:rsidRPr="001115E0">
        <w:t xml:space="preserve"> </w:t>
      </w:r>
    </w:p>
    <w:p w14:paraId="09F1A885" w14:textId="77777777" w:rsidR="00C6298D" w:rsidRDefault="00E92E84" w:rsidP="009A1E8A">
      <w:r w:rsidRPr="001115E0">
        <w:t>Bertrand enlisted on 15 March 1915, just after his 19</w:t>
      </w:r>
      <w:r w:rsidRPr="001115E0">
        <w:rPr>
          <w:vertAlign w:val="superscript"/>
        </w:rPr>
        <w:t>th</w:t>
      </w:r>
      <w:r w:rsidRPr="001115E0">
        <w:t xml:space="preserve"> birthday. He joined the 23</w:t>
      </w:r>
      <w:r w:rsidRPr="001115E0">
        <w:rPr>
          <w:vertAlign w:val="superscript"/>
        </w:rPr>
        <w:t>rd</w:t>
      </w:r>
      <w:r w:rsidRPr="001115E0">
        <w:t xml:space="preserve"> Battalion as a Private. He left Melbourne on the H.M.A.T Euripides in May 1915 and served at Gallipoli. In late November 1915 he was medically evacuated from Gallipoli for asthma attacks; he was then admitted to hospital in Egypt in January 1916 with neurasthenia. This was likely a combat stress reaction. The same month he was scheduled for return to Australia, but this was cancelled, and he re-joined his unit in February 1916. He was reported missing in action on 28 July 1916.</w:t>
      </w:r>
      <w:r w:rsidR="00C6298D">
        <w:t xml:space="preserve"> </w:t>
      </w:r>
      <w:r w:rsidRPr="001115E0">
        <w:t xml:space="preserve">Bertrand was taken prisoner of war by German forces at the Battle of Pozières. </w:t>
      </w:r>
    </w:p>
    <w:p w14:paraId="4CCAC4D3" w14:textId="7BB1FFC5" w:rsidR="00E92E84" w:rsidRPr="001115E0" w:rsidRDefault="00C6298D" w:rsidP="009A1E8A">
      <w:r w:rsidRPr="3F85A547">
        <w:t>Ber</w:t>
      </w:r>
      <w:r w:rsidR="00400F98" w:rsidRPr="3F85A547">
        <w:t>trand</w:t>
      </w:r>
      <w:r w:rsidR="00E92E84" w:rsidRPr="3F85A547">
        <w:t xml:space="preserve"> died at the German War Hospital on 2 August 1916; he had likely been wounded in action.</w:t>
      </w:r>
      <w:r w:rsidR="00E92E84" w:rsidRPr="001115E0">
        <w:rPr>
          <w:rStyle w:val="FootnoteReference"/>
          <w:sz w:val="20"/>
          <w:szCs w:val="20"/>
        </w:rPr>
        <w:t xml:space="preserve"> </w:t>
      </w:r>
      <w:r w:rsidR="00E92E84" w:rsidRPr="001115E0">
        <w:rPr>
          <w:rStyle w:val="FootnoteReference"/>
          <w:sz w:val="20"/>
          <w:szCs w:val="20"/>
        </w:rPr>
        <w:footnoteReference w:id="137"/>
      </w:r>
      <w:r w:rsidR="00E92E84" w:rsidRPr="001115E0">
        <w:t xml:space="preserve"> </w:t>
      </w:r>
      <w:r w:rsidR="00E92E84" w:rsidRPr="3F85A547">
        <w:t xml:space="preserve">He was 20 years old and was buried at the </w:t>
      </w:r>
      <w:proofErr w:type="spellStart"/>
      <w:r w:rsidR="00E92E84" w:rsidRPr="3F85A547">
        <w:t>Caudry</w:t>
      </w:r>
      <w:proofErr w:type="spellEnd"/>
      <w:r w:rsidR="00E92E84" w:rsidRPr="3F85A547">
        <w:t xml:space="preserve"> Old Communal Cemetery, France. The inscription on his headstone reads ‘he gave his life/ for his country’.</w:t>
      </w:r>
      <w:r w:rsidR="00E92E84" w:rsidRPr="3F85A547">
        <w:rPr>
          <w:rStyle w:val="FootnoteReference"/>
          <w:rFonts w:cstheme="minorBidi"/>
          <w:sz w:val="20"/>
          <w:szCs w:val="20"/>
        </w:rPr>
        <w:footnoteReference w:id="138"/>
      </w:r>
      <w:r w:rsidR="00E92E84" w:rsidRPr="3F85A547">
        <w:t xml:space="preserve"> </w:t>
      </w:r>
    </w:p>
    <w:p w14:paraId="4DFF10C4" w14:textId="77777777" w:rsidR="00105721" w:rsidRDefault="00105721" w:rsidP="00AA5547">
      <w:pPr>
        <w:pStyle w:val="BodyText"/>
      </w:pPr>
    </w:p>
    <w:p w14:paraId="4F3B6138" w14:textId="77777777" w:rsidR="00E92E84" w:rsidRPr="005D0496" w:rsidRDefault="00E92E84" w:rsidP="009A1E8A">
      <w:pPr>
        <w:pStyle w:val="BodyText"/>
        <w:numPr>
          <w:ilvl w:val="0"/>
          <w:numId w:val="14"/>
        </w:numPr>
        <w:jc w:val="center"/>
      </w:pPr>
    </w:p>
    <w:p w14:paraId="3C49AA32" w14:textId="77777777" w:rsidR="009A1E8A" w:rsidRDefault="009A1E8A">
      <w:pPr>
        <w:spacing w:after="160" w:line="259" w:lineRule="auto"/>
        <w:rPr>
          <w:rFonts w:asciiTheme="majorHAnsi" w:eastAsiaTheme="majorEastAsia" w:hAnsiTheme="majorHAnsi" w:cstheme="majorBidi"/>
          <w:color w:val="B3272F" w:themeColor="text2"/>
          <w:sz w:val="32"/>
          <w:szCs w:val="32"/>
        </w:rPr>
      </w:pPr>
      <w:r>
        <w:br w:type="page"/>
      </w:r>
    </w:p>
    <w:p w14:paraId="0538805F" w14:textId="595C12CA" w:rsidR="00E92E84" w:rsidRPr="00210747" w:rsidRDefault="00E92E84" w:rsidP="00AA5547">
      <w:pPr>
        <w:pStyle w:val="Heading2"/>
      </w:pPr>
      <w:bookmarkStart w:id="38" w:name="_Toc55850493"/>
      <w:r w:rsidRPr="00210747">
        <w:lastRenderedPageBreak/>
        <w:t>Frank Peter Mountjoy</w:t>
      </w:r>
      <w:bookmarkEnd w:id="38"/>
    </w:p>
    <w:p w14:paraId="388FD18B" w14:textId="091C08F9" w:rsidR="00E92E84" w:rsidRPr="00976422" w:rsidRDefault="00E92E84" w:rsidP="00AA5547">
      <w:pPr>
        <w:pStyle w:val="Caption"/>
        <w:rPr>
          <w:sz w:val="16"/>
          <w:szCs w:val="16"/>
        </w:rPr>
      </w:pPr>
    </w:p>
    <w:tbl>
      <w:tblPr>
        <w:tblStyle w:val="DELWPTableNormal"/>
        <w:tblW w:w="0" w:type="auto"/>
        <w:tblCellMar>
          <w:left w:w="0" w:type="dxa"/>
        </w:tblCellMar>
        <w:tblLook w:val="04A0" w:firstRow="1" w:lastRow="0" w:firstColumn="1" w:lastColumn="0" w:noHBand="0" w:noVBand="1"/>
      </w:tblPr>
      <w:tblGrid>
        <w:gridCol w:w="4819"/>
        <w:gridCol w:w="4820"/>
      </w:tblGrid>
      <w:tr w:rsidR="009A1E8A" w14:paraId="232422F6" w14:textId="77777777" w:rsidTr="009A1E8A">
        <w:tc>
          <w:tcPr>
            <w:tcW w:w="4819" w:type="dxa"/>
          </w:tcPr>
          <w:p w14:paraId="556C1D75" w14:textId="77777777" w:rsidR="009A1E8A" w:rsidRPr="00976422" w:rsidRDefault="009A1E8A" w:rsidP="009A1E8A">
            <w:pPr>
              <w:pStyle w:val="BodyText"/>
            </w:pPr>
            <w:r w:rsidRPr="00105721">
              <w:t>Frank was born in Brunswick in March 1895 to Robina (n</w:t>
            </w:r>
            <w:r w:rsidRPr="00105721">
              <w:rPr>
                <w:rFonts w:ascii="Segoe UI Symbol" w:hAnsi="Segoe UI Symbol"/>
              </w:rPr>
              <w:t>é</w:t>
            </w:r>
            <w:r w:rsidRPr="00105721">
              <w:t>e McCann) and Edwin Richard Mountjoy. He was the elder of their two children. The family were Methodist and lived in Melbourne. He joined the Lands Department as a clerk in April 1912,</w:t>
            </w:r>
            <w:r w:rsidRPr="00105721">
              <w:rPr>
                <w:rStyle w:val="FootnoteReference"/>
                <w:sz w:val="20"/>
                <w:szCs w:val="20"/>
                <w:lang w:eastAsia="en-AU"/>
              </w:rPr>
              <w:footnoteReference w:id="139"/>
            </w:r>
            <w:r w:rsidRPr="00105721">
              <w:t xml:space="preserve"> </w:t>
            </w:r>
            <w:r>
              <w:t>in</w:t>
            </w:r>
            <w:r w:rsidRPr="00105721">
              <w:t xml:space="preserve"> the Advertising and Immigration Bureau.</w:t>
            </w:r>
            <w:r w:rsidRPr="00105721">
              <w:rPr>
                <w:rStyle w:val="FootnoteReference"/>
                <w:sz w:val="20"/>
                <w:szCs w:val="20"/>
                <w:lang w:eastAsia="en-AU"/>
              </w:rPr>
              <w:footnoteReference w:id="140"/>
            </w:r>
            <w:r w:rsidRPr="00105721">
              <w:t xml:space="preserve">  </w:t>
            </w:r>
          </w:p>
          <w:p w14:paraId="76C1E458" w14:textId="2EA49197" w:rsidR="009A1E8A" w:rsidRDefault="009A1E8A" w:rsidP="009A1E8A">
            <w:pPr>
              <w:pStyle w:val="BodyText"/>
            </w:pPr>
            <w:r w:rsidRPr="00105721">
              <w:t>Frank enlisted on 29 March 1915</w:t>
            </w:r>
            <w:r>
              <w:t>,</w:t>
            </w:r>
            <w:r w:rsidRPr="00105721">
              <w:t xml:space="preserve"> </w:t>
            </w:r>
            <w:r w:rsidRPr="3F85A547">
              <w:t>aged 20</w:t>
            </w:r>
            <w:r w:rsidRPr="00105721">
              <w:t xml:space="preserve">. He was allocated to the Australian Service Corps and was attached to the Royal Naval Bridging Train. He left Melbourne for Egypt on the HMAT </w:t>
            </w:r>
            <w:r w:rsidRPr="00891D1E">
              <w:rPr>
                <w:i/>
              </w:rPr>
              <w:t>Port Macquarie</w:t>
            </w:r>
            <w:r w:rsidRPr="00105721">
              <w:t xml:space="preserve"> in June and served at Gallipoli. After the evacuation and return to Egypt</w:t>
            </w:r>
            <w:r w:rsidRPr="3F85A547">
              <w:t>,</w:t>
            </w:r>
            <w:r w:rsidRPr="00105721">
              <w:t xml:space="preserve"> he joined the 46</w:t>
            </w:r>
            <w:r w:rsidRPr="00105721">
              <w:rPr>
                <w:vertAlign w:val="superscript"/>
              </w:rPr>
              <w:t>th</w:t>
            </w:r>
            <w:r w:rsidRPr="00105721">
              <w:t xml:space="preserve"> Battery of the 12</w:t>
            </w:r>
            <w:r w:rsidRPr="00105721">
              <w:rPr>
                <w:vertAlign w:val="superscript"/>
              </w:rPr>
              <w:t>th</w:t>
            </w:r>
            <w:r w:rsidRPr="00105721">
              <w:t xml:space="preserve"> Field Artillery Brigade in April 1916. He was sent to France in June and promoted to Sergeant. In November he attended the Royal Artillery Cadet School in England. In April 1917 he returned to France as a 2</w:t>
            </w:r>
            <w:r w:rsidRPr="00105721">
              <w:rPr>
                <w:vertAlign w:val="superscript"/>
              </w:rPr>
              <w:t>nd</w:t>
            </w:r>
            <w:r w:rsidRPr="00105721">
              <w:t xml:space="preserve"> Lieutenant and re-joined the artillery. </w:t>
            </w:r>
          </w:p>
        </w:tc>
        <w:tc>
          <w:tcPr>
            <w:tcW w:w="4820" w:type="dxa"/>
          </w:tcPr>
          <w:p w14:paraId="1390E5DE" w14:textId="77777777" w:rsidR="009A1E8A" w:rsidRPr="009A1E8A" w:rsidRDefault="009A1E8A" w:rsidP="009A1E8A">
            <w:pPr>
              <w:pStyle w:val="BodyText"/>
              <w:jc w:val="center"/>
            </w:pPr>
            <w:r w:rsidRPr="009A1E8A">
              <w:rPr>
                <w:noProof/>
              </w:rPr>
              <w:drawing>
                <wp:inline distT="0" distB="0" distL="0" distR="0" wp14:anchorId="7ED6BD61" wp14:editId="4B93EF7A">
                  <wp:extent cx="2898000" cy="2898000"/>
                  <wp:effectExtent l="0" t="0" r="0" b="0"/>
                  <wp:docPr id="672020438" name="Picture 26" descr="A person wearing a uniform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6">
                            <a:extLst>
                              <a:ext uri="{28A0092B-C50C-407E-A947-70E740481C1C}">
                                <a14:useLocalDpi xmlns:a14="http://schemas.microsoft.com/office/drawing/2010/main"/>
                              </a:ext>
                            </a:extLst>
                          </a:blip>
                          <a:stretch>
                            <a:fillRect/>
                          </a:stretch>
                        </pic:blipFill>
                        <pic:spPr>
                          <a:xfrm>
                            <a:off x="0" y="0"/>
                            <a:ext cx="2898000" cy="2898000"/>
                          </a:xfrm>
                          <a:prstGeom prst="rect">
                            <a:avLst/>
                          </a:prstGeom>
                        </pic:spPr>
                      </pic:pic>
                    </a:graphicData>
                  </a:graphic>
                </wp:inline>
              </w:drawing>
            </w:r>
          </w:p>
          <w:p w14:paraId="55AE84A9" w14:textId="38CF2BF9" w:rsidR="009A1E8A" w:rsidRDefault="00C359DF" w:rsidP="009A1E8A">
            <w:pPr>
              <w:pStyle w:val="BodyText"/>
              <w:jc w:val="center"/>
            </w:pPr>
            <w:hyperlink r:id="rId77" w:history="1">
              <w:r w:rsidR="009A1E8A" w:rsidRPr="009A1E8A">
                <w:rPr>
                  <w:rStyle w:val="Hyperlink"/>
                  <w:sz w:val="16"/>
                  <w:szCs w:val="16"/>
                </w:rPr>
                <w:t>VWMA</w:t>
              </w:r>
            </w:hyperlink>
          </w:p>
        </w:tc>
      </w:tr>
      <w:tr w:rsidR="009A1E8A" w14:paraId="4231AC45" w14:textId="77777777" w:rsidTr="00DB6E11">
        <w:tc>
          <w:tcPr>
            <w:tcW w:w="9639" w:type="dxa"/>
            <w:gridSpan w:val="2"/>
          </w:tcPr>
          <w:p w14:paraId="2F520702" w14:textId="77777777" w:rsidR="009A1E8A" w:rsidRPr="00976422" w:rsidRDefault="009A1E8A" w:rsidP="009A1E8A">
            <w:pPr>
              <w:pStyle w:val="BodyText"/>
            </w:pPr>
            <w:r w:rsidRPr="00105721">
              <w:t>He attended the 4</w:t>
            </w:r>
            <w:r w:rsidRPr="00105721">
              <w:rPr>
                <w:vertAlign w:val="superscript"/>
              </w:rPr>
              <w:t>th</w:t>
            </w:r>
            <w:r w:rsidRPr="00105721">
              <w:t xml:space="preserve"> Army Signal School and returned to the artillery in Belgium as a Lieutenant. In March 1918 he was promoted to the Orderly Officer and was further promoted to Adjutant in October. He spent the Armistice in hospital with the Spanish flu. He was mentioned</w:t>
            </w:r>
            <w:r w:rsidRPr="3F85A547">
              <w:t xml:space="preserve"> in</w:t>
            </w:r>
            <w:r w:rsidRPr="00105721">
              <w:t xml:space="preserve"> one of Sir Douglas Haigh’s November despatches. He returned to England, where he was awarded the Military Cross before leaving for Australia on the </w:t>
            </w:r>
            <w:r w:rsidRPr="00F92E70">
              <w:rPr>
                <w:i/>
              </w:rPr>
              <w:t>Beltana</w:t>
            </w:r>
            <w:r w:rsidRPr="00105721">
              <w:t xml:space="preserve"> in June 1919.</w:t>
            </w:r>
            <w:r w:rsidRPr="00105721">
              <w:rPr>
                <w:rStyle w:val="FootnoteReference"/>
                <w:sz w:val="20"/>
                <w:szCs w:val="20"/>
                <w:lang w:eastAsia="en-AU"/>
              </w:rPr>
              <w:footnoteReference w:id="141"/>
            </w:r>
            <w:r w:rsidRPr="00105721">
              <w:t xml:space="preserve"> </w:t>
            </w:r>
          </w:p>
          <w:p w14:paraId="78E39610" w14:textId="77777777" w:rsidR="009A1E8A" w:rsidRPr="003C6E7F" w:rsidRDefault="009A1E8A" w:rsidP="009A1E8A">
            <w:pPr>
              <w:pStyle w:val="BodyText"/>
              <w:rPr>
                <w:sz w:val="10"/>
                <w:szCs w:val="10"/>
              </w:rPr>
            </w:pPr>
            <w:r w:rsidRPr="00105721">
              <w:t>Frank returned to the Lands Department and continued to work with the Immigration office.</w:t>
            </w:r>
            <w:r w:rsidRPr="00105721">
              <w:rPr>
                <w:rStyle w:val="FootnoteReference"/>
                <w:sz w:val="20"/>
                <w:szCs w:val="20"/>
                <w:lang w:eastAsia="en-AU"/>
              </w:rPr>
              <w:footnoteReference w:id="142"/>
            </w:r>
            <w:r w:rsidRPr="00105721">
              <w:t xml:space="preserve"> In 1924 he married Gladys Marjorie </w:t>
            </w:r>
            <w:proofErr w:type="spellStart"/>
            <w:r w:rsidRPr="00105721">
              <w:t>Oke</w:t>
            </w:r>
            <w:proofErr w:type="spellEnd"/>
            <w:r w:rsidRPr="00105721">
              <w:t>; they had a son. In 1931 he joined the Department of Chief Secretary,</w:t>
            </w:r>
            <w:r w:rsidRPr="00105721">
              <w:rPr>
                <w:rStyle w:val="FootnoteReference"/>
                <w:sz w:val="20"/>
                <w:szCs w:val="20"/>
                <w:lang w:eastAsia="en-AU"/>
              </w:rPr>
              <w:footnoteReference w:id="143"/>
            </w:r>
            <w:r w:rsidRPr="00105721">
              <w:t xml:space="preserve"> and was appointed Secretary of the Transport Board. He was a member and secretary of the Legacy Club and worked on the 1927 Royal visit to Australia.</w:t>
            </w:r>
            <w:r w:rsidRPr="00105721">
              <w:rPr>
                <w:rStyle w:val="FootnoteReference"/>
                <w:sz w:val="20"/>
                <w:szCs w:val="20"/>
                <w:lang w:eastAsia="en-AU"/>
              </w:rPr>
              <w:footnoteReference w:id="144"/>
            </w:r>
            <w:r w:rsidRPr="00105721">
              <w:t xml:space="preserve"> During the Second World War he was seconded to the Commonwealth government.</w:t>
            </w:r>
            <w:r w:rsidRPr="00105721">
              <w:rPr>
                <w:rStyle w:val="FootnoteReference"/>
                <w:sz w:val="20"/>
                <w:szCs w:val="20"/>
                <w:lang w:eastAsia="en-AU"/>
              </w:rPr>
              <w:footnoteReference w:id="145"/>
            </w:r>
            <w:r w:rsidRPr="00105721">
              <w:t xml:space="preserve"> </w:t>
            </w:r>
          </w:p>
          <w:p w14:paraId="5825EE3E" w14:textId="38918583" w:rsidR="009A1E8A" w:rsidRDefault="009A1E8A" w:rsidP="00AA5547">
            <w:pPr>
              <w:pStyle w:val="BodyText"/>
            </w:pPr>
            <w:r w:rsidRPr="00105721">
              <w:t>Frank died in 1974 in Box Hill, a</w:t>
            </w:r>
            <w:r>
              <w:t>ged</w:t>
            </w:r>
            <w:r w:rsidRPr="00105721">
              <w:t xml:space="preserve"> 79.</w:t>
            </w:r>
          </w:p>
        </w:tc>
      </w:tr>
    </w:tbl>
    <w:p w14:paraId="05B3E036" w14:textId="77777777" w:rsidR="009A1E8A" w:rsidRDefault="009A1E8A" w:rsidP="00AA5547">
      <w:pPr>
        <w:pStyle w:val="BodyText"/>
      </w:pPr>
    </w:p>
    <w:p w14:paraId="735D6EAA" w14:textId="77777777" w:rsidR="00E92E84" w:rsidRPr="005D0496" w:rsidRDefault="00E92E84" w:rsidP="00422DF7">
      <w:pPr>
        <w:pStyle w:val="BodyText"/>
        <w:numPr>
          <w:ilvl w:val="0"/>
          <w:numId w:val="14"/>
        </w:numPr>
        <w:jc w:val="center"/>
      </w:pPr>
    </w:p>
    <w:p w14:paraId="7576D176" w14:textId="77777777" w:rsidR="00422DF7" w:rsidRDefault="00422DF7">
      <w:pPr>
        <w:spacing w:after="160" w:line="259" w:lineRule="auto"/>
        <w:rPr>
          <w:rFonts w:asciiTheme="majorHAnsi" w:eastAsiaTheme="majorEastAsia" w:hAnsiTheme="majorHAnsi" w:cstheme="majorBidi"/>
          <w:color w:val="B3272F" w:themeColor="text2"/>
          <w:sz w:val="32"/>
          <w:szCs w:val="32"/>
        </w:rPr>
      </w:pPr>
      <w:r>
        <w:br w:type="page"/>
      </w:r>
    </w:p>
    <w:p w14:paraId="4B4649A2" w14:textId="0E1FCFE2" w:rsidR="00E92E84" w:rsidRPr="00BC4CC3" w:rsidRDefault="00E92E84" w:rsidP="00AA5547">
      <w:pPr>
        <w:pStyle w:val="Heading2"/>
        <w:rPr>
          <w:b/>
        </w:rPr>
      </w:pPr>
      <w:bookmarkStart w:id="39" w:name="_Toc55850494"/>
      <w:r w:rsidRPr="00BC4CC3">
        <w:lastRenderedPageBreak/>
        <w:t>William Hixon Leslie McDonald</w:t>
      </w:r>
      <w:bookmarkEnd w:id="39"/>
    </w:p>
    <w:p w14:paraId="7DB68347" w14:textId="3FFFB51F" w:rsidR="00422DF7" w:rsidRDefault="00422DF7" w:rsidP="00AA5547">
      <w:pPr>
        <w:pStyle w:val="BodyText"/>
        <w:rPr>
          <w:rStyle w:val="Hyperlink"/>
          <w:sz w:val="16"/>
          <w:szCs w:val="13"/>
        </w:rPr>
      </w:pPr>
    </w:p>
    <w:tbl>
      <w:tblPr>
        <w:tblStyle w:val="DELWPTableNormal"/>
        <w:tblW w:w="0" w:type="auto"/>
        <w:tblCellMar>
          <w:left w:w="0" w:type="dxa"/>
        </w:tblCellMar>
        <w:tblLook w:val="04A0" w:firstRow="1" w:lastRow="0" w:firstColumn="1" w:lastColumn="0" w:noHBand="0" w:noVBand="1"/>
      </w:tblPr>
      <w:tblGrid>
        <w:gridCol w:w="4819"/>
        <w:gridCol w:w="4820"/>
      </w:tblGrid>
      <w:tr w:rsidR="00422DF7" w14:paraId="62C6F095" w14:textId="77777777" w:rsidTr="00DB6E11">
        <w:tc>
          <w:tcPr>
            <w:tcW w:w="4819" w:type="dxa"/>
          </w:tcPr>
          <w:p w14:paraId="42E7C3C6" w14:textId="77777777" w:rsidR="00422DF7" w:rsidRPr="00105721" w:rsidRDefault="00422DF7" w:rsidP="00422DF7">
            <w:r w:rsidRPr="00105721">
              <w:t xml:space="preserve">William was born on 7 February 1888 in Corindhap to Christina (née McKay) and Samuel Hixon McDonald. He was the first-born son and oldest of their five children. The family were Presbyterian, and his father was a teacher. William also attended teacher training college in Melbourne before joining the public service. He was a survey draughtsman with the Lands Department.  </w:t>
            </w:r>
          </w:p>
          <w:p w14:paraId="3967EE0A" w14:textId="2B95A0A0" w:rsidR="00422DF7" w:rsidRDefault="00422DF7" w:rsidP="00422DF7">
            <w:r w:rsidRPr="3F85A547">
              <w:t>William enlisted on 7 April 1915, just after his 27</w:t>
            </w:r>
            <w:r w:rsidRPr="3F85A547">
              <w:rPr>
                <w:vertAlign w:val="superscript"/>
              </w:rPr>
              <w:t>th</w:t>
            </w:r>
            <w:r w:rsidRPr="3F85A547">
              <w:t xml:space="preserve"> birthday. He attended officer training school and was commissioned as a 2</w:t>
            </w:r>
            <w:r w:rsidRPr="3F85A547">
              <w:rPr>
                <w:vertAlign w:val="superscript"/>
              </w:rPr>
              <w:t>nd</w:t>
            </w:r>
            <w:r w:rsidRPr="3F85A547">
              <w:t xml:space="preserve"> Lieutenant.  He was allocated to the 8</w:t>
            </w:r>
            <w:r w:rsidRPr="3F85A547">
              <w:rPr>
                <w:vertAlign w:val="superscript"/>
              </w:rPr>
              <w:t>th</w:t>
            </w:r>
            <w:r w:rsidRPr="3F85A547">
              <w:t xml:space="preserve"> Reinforcements, 21</w:t>
            </w:r>
            <w:r w:rsidRPr="3F85A547">
              <w:rPr>
                <w:vertAlign w:val="superscript"/>
              </w:rPr>
              <w:t>st</w:t>
            </w:r>
            <w:r w:rsidRPr="3F85A547">
              <w:t xml:space="preserve"> Battalion and left Australia for Egypt at the end of December. In February 1916 he joined his Battalion but was transferred to the 57</w:t>
            </w:r>
            <w:r w:rsidRPr="3F85A547">
              <w:rPr>
                <w:vertAlign w:val="superscript"/>
              </w:rPr>
              <w:t>th</w:t>
            </w:r>
            <w:r w:rsidRPr="3F85A547">
              <w:t xml:space="preserve"> Battalion in April and made Lieutenant the next month. In mid-June the he left Egypt for France and by November was promoted to Captain. In February he was briefly admitted to hospital with the mumps, but quickly re-joined his Battalion. He served at the Somme. On 8 August 1918 he was shot in the right elbow and evacuated to England. He returned to his Battalion on 10 November 1918. </w:t>
            </w:r>
          </w:p>
        </w:tc>
        <w:tc>
          <w:tcPr>
            <w:tcW w:w="4820" w:type="dxa"/>
          </w:tcPr>
          <w:p w14:paraId="64F14E6B" w14:textId="77777777" w:rsidR="00422DF7" w:rsidRDefault="00422DF7" w:rsidP="00422DF7">
            <w:pPr>
              <w:pStyle w:val="BodyText"/>
            </w:pPr>
            <w:r>
              <w:rPr>
                <w:noProof/>
              </w:rPr>
              <w:drawing>
                <wp:inline distT="0" distB="0" distL="0" distR="0" wp14:anchorId="5C7FDEC6" wp14:editId="30923656">
                  <wp:extent cx="2898000" cy="3931006"/>
                  <wp:effectExtent l="0" t="0" r="0" b="0"/>
                  <wp:docPr id="1626426378" name="Picture 86"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78">
                            <a:extLst>
                              <a:ext uri="{28A0092B-C50C-407E-A947-70E740481C1C}">
                                <a14:useLocalDpi xmlns:a14="http://schemas.microsoft.com/office/drawing/2010/main"/>
                              </a:ext>
                            </a:extLst>
                          </a:blip>
                          <a:stretch>
                            <a:fillRect/>
                          </a:stretch>
                        </pic:blipFill>
                        <pic:spPr>
                          <a:xfrm>
                            <a:off x="0" y="0"/>
                            <a:ext cx="2898000" cy="3931006"/>
                          </a:xfrm>
                          <a:prstGeom prst="rect">
                            <a:avLst/>
                          </a:prstGeom>
                        </pic:spPr>
                      </pic:pic>
                    </a:graphicData>
                  </a:graphic>
                </wp:inline>
              </w:drawing>
            </w:r>
          </w:p>
          <w:p w14:paraId="70CF7BA2" w14:textId="263FEA4D" w:rsidR="00422DF7" w:rsidRPr="00422DF7" w:rsidRDefault="00C359DF" w:rsidP="00422DF7">
            <w:pPr>
              <w:pStyle w:val="BodyText"/>
              <w:rPr>
                <w:sz w:val="16"/>
                <w:szCs w:val="13"/>
                <w:u w:val="single"/>
              </w:rPr>
            </w:pPr>
            <w:hyperlink r:id="rId79" w:history="1">
              <w:r w:rsidR="00422DF7" w:rsidRPr="00105721">
                <w:rPr>
                  <w:rStyle w:val="Hyperlink"/>
                  <w:sz w:val="16"/>
                  <w:szCs w:val="13"/>
                </w:rPr>
                <w:t>AWM</w:t>
              </w:r>
            </w:hyperlink>
          </w:p>
        </w:tc>
      </w:tr>
      <w:tr w:rsidR="00422DF7" w14:paraId="0D3E089A" w14:textId="77777777" w:rsidTr="00DB6E11">
        <w:tc>
          <w:tcPr>
            <w:tcW w:w="9639" w:type="dxa"/>
            <w:gridSpan w:val="2"/>
          </w:tcPr>
          <w:p w14:paraId="393CA8BA" w14:textId="77777777" w:rsidR="00422DF7" w:rsidRPr="00105721" w:rsidRDefault="00422DF7" w:rsidP="00422DF7">
            <w:r w:rsidRPr="3F85A547">
              <w:t>In January 1919 he left to take temporary command of the 5</w:t>
            </w:r>
            <w:r w:rsidRPr="3F85A547">
              <w:rPr>
                <w:vertAlign w:val="superscript"/>
              </w:rPr>
              <w:t>th</w:t>
            </w:r>
            <w:r w:rsidRPr="3F85A547">
              <w:t xml:space="preserve"> Australian Division Reinforcement Wing. In March he was mentioned one of Sir Douglas Haig’s despatches. He returned to the Battalion in April; before returning to England to take a course in engineering and surveying. </w:t>
            </w:r>
            <w:r w:rsidRPr="00105721">
              <w:t>He returned to Australia in December 1919.</w:t>
            </w:r>
            <w:r w:rsidRPr="00105721">
              <w:rPr>
                <w:rStyle w:val="FootnoteReference"/>
                <w:sz w:val="20"/>
                <w:szCs w:val="20"/>
              </w:rPr>
              <w:footnoteReference w:id="146"/>
            </w:r>
            <w:r w:rsidRPr="00105721">
              <w:t xml:space="preserve"> </w:t>
            </w:r>
          </w:p>
          <w:p w14:paraId="6721C3F4" w14:textId="77777777" w:rsidR="00422DF7" w:rsidRPr="00105721" w:rsidRDefault="00422DF7" w:rsidP="00422DF7">
            <w:r w:rsidRPr="00105721">
              <w:t>William briefly returned to the Lands Department before resigning in 1920.</w:t>
            </w:r>
            <w:r w:rsidRPr="00105721">
              <w:rPr>
                <w:rStyle w:val="FootnoteReference"/>
                <w:sz w:val="20"/>
                <w:szCs w:val="20"/>
              </w:rPr>
              <w:footnoteReference w:id="147"/>
            </w:r>
            <w:r w:rsidRPr="00105721">
              <w:t xml:space="preserve"> In 1933 he worked on the census returns in Canberra.</w:t>
            </w:r>
            <w:r w:rsidRPr="00105721">
              <w:rPr>
                <w:rStyle w:val="FootnoteReference"/>
                <w:sz w:val="20"/>
                <w:szCs w:val="20"/>
              </w:rPr>
              <w:footnoteReference w:id="148"/>
            </w:r>
            <w:r w:rsidRPr="00105721">
              <w:t xml:space="preserve"> </w:t>
            </w:r>
          </w:p>
          <w:p w14:paraId="1567666C" w14:textId="77777777" w:rsidR="00422DF7" w:rsidRPr="00105721" w:rsidRDefault="00422DF7" w:rsidP="00422DF7">
            <w:r w:rsidRPr="00105721">
              <w:t xml:space="preserve">William died outside of Victoria. </w:t>
            </w:r>
          </w:p>
          <w:p w14:paraId="159EEEDB" w14:textId="7D0C4D15" w:rsidR="00422DF7" w:rsidRDefault="00422DF7" w:rsidP="00422DF7">
            <w:r w:rsidRPr="00105721">
              <w:t>His younger brother Stanley also served, was mentioned in despatches and returned home.</w:t>
            </w:r>
          </w:p>
        </w:tc>
      </w:tr>
    </w:tbl>
    <w:p w14:paraId="4FD443B2" w14:textId="77777777" w:rsidR="00422DF7" w:rsidRPr="00976422" w:rsidRDefault="00422DF7" w:rsidP="00AA5547">
      <w:pPr>
        <w:pStyle w:val="BodyText"/>
        <w:rPr>
          <w:sz w:val="13"/>
          <w:szCs w:val="13"/>
        </w:rPr>
      </w:pPr>
    </w:p>
    <w:p w14:paraId="2227755F" w14:textId="77777777" w:rsidR="00E92E84" w:rsidRPr="00CD3526" w:rsidRDefault="00E92E84" w:rsidP="00422DF7">
      <w:pPr>
        <w:pStyle w:val="BodyText"/>
        <w:numPr>
          <w:ilvl w:val="0"/>
          <w:numId w:val="14"/>
        </w:numPr>
        <w:jc w:val="center"/>
      </w:pPr>
    </w:p>
    <w:p w14:paraId="480C71D8" w14:textId="77777777" w:rsidR="00422DF7" w:rsidRDefault="00422DF7">
      <w:pPr>
        <w:spacing w:after="160" w:line="259" w:lineRule="auto"/>
        <w:rPr>
          <w:rFonts w:asciiTheme="majorHAnsi" w:eastAsiaTheme="majorEastAsia" w:hAnsiTheme="majorHAnsi" w:cstheme="majorBidi"/>
          <w:color w:val="B3272F" w:themeColor="text2"/>
          <w:sz w:val="32"/>
          <w:szCs w:val="32"/>
        </w:rPr>
      </w:pPr>
      <w:r>
        <w:br w:type="page"/>
      </w:r>
    </w:p>
    <w:p w14:paraId="31A34224" w14:textId="6485D699" w:rsidR="00E92E84" w:rsidRDefault="00E92E84" w:rsidP="00AA5547">
      <w:pPr>
        <w:pStyle w:val="Heading2"/>
      </w:pPr>
      <w:bookmarkStart w:id="40" w:name="_Toc55850495"/>
      <w:r w:rsidRPr="00C239D5">
        <w:lastRenderedPageBreak/>
        <w:t>Raymond Dixon Howells</w:t>
      </w:r>
      <w:bookmarkEnd w:id="40"/>
    </w:p>
    <w:p w14:paraId="7D868A4A" w14:textId="77777777" w:rsidR="00EF3600" w:rsidRPr="00EF3600" w:rsidRDefault="00EF3600" w:rsidP="00EF3600"/>
    <w:p w14:paraId="65C4F757" w14:textId="7C7B65D3" w:rsidR="00E92E84" w:rsidRPr="00105721" w:rsidRDefault="00E92E84" w:rsidP="00EF3600">
      <w:r w:rsidRPr="00105721">
        <w:t>Raymond was born in 1895 in Ballarat to Alice Elizabeth (n</w:t>
      </w:r>
      <w:r w:rsidRPr="3F85A547">
        <w:rPr>
          <w:rFonts w:cstheme="minorBidi"/>
        </w:rPr>
        <w:t>ée</w:t>
      </w:r>
      <w:r w:rsidRPr="00105721">
        <w:t xml:space="preserve"> Dixon) and John Howells. He was the second of their four sons. The family were Anglican. He attended Castlemaine High School and joined the Lands Department in October 1912 as a clerk.</w:t>
      </w:r>
      <w:r w:rsidRPr="00105721">
        <w:rPr>
          <w:rStyle w:val="FootnoteReference"/>
          <w:sz w:val="20"/>
          <w:szCs w:val="20"/>
        </w:rPr>
        <w:footnoteReference w:id="149"/>
      </w:r>
      <w:r w:rsidRPr="00105721">
        <w:t xml:space="preserve"> His family lived in Yandoit.</w:t>
      </w:r>
    </w:p>
    <w:p w14:paraId="6B936F65" w14:textId="67445B39" w:rsidR="00E92E84" w:rsidRPr="00105721" w:rsidRDefault="00E92E84" w:rsidP="00EF3600">
      <w:r w:rsidRPr="00105721">
        <w:t>Raymond enlisted on 14 April 1915, a</w:t>
      </w:r>
      <w:r w:rsidR="006F59F5" w:rsidRPr="3F85A547">
        <w:t>ged</w:t>
      </w:r>
      <w:r w:rsidRPr="00105721">
        <w:t xml:space="preserve"> 20. He was allocated to the 1</w:t>
      </w:r>
      <w:r w:rsidRPr="00105721">
        <w:rPr>
          <w:vertAlign w:val="superscript"/>
        </w:rPr>
        <w:t>st</w:t>
      </w:r>
      <w:r w:rsidRPr="00105721">
        <w:t xml:space="preserve"> Reinforcements, 21</w:t>
      </w:r>
      <w:r w:rsidRPr="00105721">
        <w:rPr>
          <w:vertAlign w:val="superscript"/>
        </w:rPr>
        <w:t>st</w:t>
      </w:r>
      <w:r w:rsidRPr="00105721">
        <w:t xml:space="preserve"> Battalion and left Melbourne in late June. He served at Gallipoli from August to October, when he was medically evacuated to Malta for illness. He was then evacuated to England for further treatment. He remained in England until March 1916 when he </w:t>
      </w:r>
      <w:r w:rsidR="00F92E70" w:rsidRPr="00105721">
        <w:t>procee</w:t>
      </w:r>
      <w:r w:rsidR="00F92E70" w:rsidRPr="3F85A547">
        <w:t>d</w:t>
      </w:r>
      <w:r w:rsidR="00F92E70" w:rsidRPr="00105721">
        <w:t>ed</w:t>
      </w:r>
      <w:r w:rsidRPr="00105721">
        <w:t xml:space="preserve"> to France. In late July he experienced an episode of shell shock and was transferred to England for treatment. He left the hospital in early November and joined the Infantry Depot in January 1917. He remained in England until late June, when he returned to his unit in the field in France. He remained in the field until January 1919, when he returned to England in advance of his repatriation. He was discharged on his return to Australia in September 1919.</w:t>
      </w:r>
      <w:r w:rsidRPr="00105721">
        <w:rPr>
          <w:rStyle w:val="FootnoteReference"/>
          <w:sz w:val="20"/>
          <w:szCs w:val="20"/>
        </w:rPr>
        <w:footnoteReference w:id="150"/>
      </w:r>
      <w:r w:rsidRPr="00105721">
        <w:t xml:space="preserve"> </w:t>
      </w:r>
    </w:p>
    <w:p w14:paraId="40B5D4B2" w14:textId="3461218B" w:rsidR="00E92E84" w:rsidRPr="00105721" w:rsidRDefault="00E92E84" w:rsidP="00EF3600">
      <w:r w:rsidRPr="00105721">
        <w:t>He returned to the Lands Department after the war,</w:t>
      </w:r>
      <w:r w:rsidRPr="00105721">
        <w:rPr>
          <w:rStyle w:val="FootnoteReference"/>
          <w:sz w:val="20"/>
          <w:szCs w:val="20"/>
        </w:rPr>
        <w:footnoteReference w:id="151"/>
      </w:r>
      <w:r w:rsidRPr="00105721">
        <w:t xml:space="preserve"> and married Rosina Ada </w:t>
      </w:r>
      <w:proofErr w:type="spellStart"/>
      <w:r w:rsidRPr="00105721">
        <w:t>Levick</w:t>
      </w:r>
      <w:proofErr w:type="spellEnd"/>
      <w:r w:rsidRPr="00105721">
        <w:t xml:space="preserve"> in 1934. They had two sons and a daughter. His letters and recollections of the war would later be complied in a book written with his son.</w:t>
      </w:r>
      <w:r w:rsidRPr="00105721">
        <w:rPr>
          <w:rStyle w:val="FootnoteReference"/>
          <w:sz w:val="20"/>
          <w:szCs w:val="20"/>
        </w:rPr>
        <w:footnoteReference w:id="152"/>
      </w:r>
    </w:p>
    <w:p w14:paraId="0FDADAB3" w14:textId="19C19CE3" w:rsidR="00E92E84" w:rsidRPr="00105721" w:rsidRDefault="00E92E84" w:rsidP="00EF3600">
      <w:r w:rsidRPr="00105721">
        <w:t xml:space="preserve">Raymond died in 1982 in Cowes, at the age of 87. </w:t>
      </w:r>
    </w:p>
    <w:p w14:paraId="3256817B" w14:textId="2139FC31" w:rsidR="003C6E7F" w:rsidRDefault="00E92E84" w:rsidP="00EF3600">
      <w:r w:rsidRPr="00105721">
        <w:t xml:space="preserve">His brother Eric also served and returned home. Their youngest brother Elmer enlisted in 1918 and remained in Australia. </w:t>
      </w:r>
    </w:p>
    <w:p w14:paraId="100EF906" w14:textId="77777777" w:rsidR="003C6E7F" w:rsidRPr="00105721" w:rsidRDefault="003C6E7F" w:rsidP="00AA5547">
      <w:pPr>
        <w:pStyle w:val="BodyText"/>
      </w:pPr>
    </w:p>
    <w:p w14:paraId="04FE3DD2" w14:textId="77777777" w:rsidR="00E92E84" w:rsidRPr="00CD3526" w:rsidRDefault="00E92E84" w:rsidP="00EF3600">
      <w:pPr>
        <w:pStyle w:val="BodyText"/>
        <w:numPr>
          <w:ilvl w:val="0"/>
          <w:numId w:val="14"/>
        </w:numPr>
        <w:jc w:val="center"/>
      </w:pPr>
    </w:p>
    <w:p w14:paraId="5D8C171C" w14:textId="77777777" w:rsidR="00EF3600" w:rsidRDefault="00EF3600" w:rsidP="00AA5547">
      <w:pPr>
        <w:pStyle w:val="Heading2"/>
      </w:pPr>
    </w:p>
    <w:p w14:paraId="02869E2D" w14:textId="77777777" w:rsidR="00EF3600" w:rsidRDefault="00EF3600">
      <w:pPr>
        <w:spacing w:after="160" w:line="259" w:lineRule="auto"/>
        <w:rPr>
          <w:rFonts w:asciiTheme="majorHAnsi" w:eastAsiaTheme="majorEastAsia" w:hAnsiTheme="majorHAnsi" w:cstheme="majorBidi"/>
          <w:color w:val="B3272F" w:themeColor="text2"/>
          <w:sz w:val="32"/>
          <w:szCs w:val="32"/>
        </w:rPr>
      </w:pPr>
      <w:r>
        <w:br w:type="page"/>
      </w:r>
    </w:p>
    <w:p w14:paraId="2927E16C" w14:textId="625F7133" w:rsidR="00E92E84" w:rsidRPr="00485B2F" w:rsidRDefault="00E92E84" w:rsidP="00AA5547">
      <w:pPr>
        <w:pStyle w:val="Heading2"/>
        <w:rPr>
          <w:b/>
        </w:rPr>
      </w:pPr>
      <w:bookmarkStart w:id="41" w:name="_Toc55850496"/>
      <w:r w:rsidRPr="00485B2F">
        <w:lastRenderedPageBreak/>
        <w:t>William Richard Doolan</w:t>
      </w:r>
      <w:bookmarkEnd w:id="41"/>
    </w:p>
    <w:p w14:paraId="16B8C400" w14:textId="37C2A870" w:rsidR="00E92E84" w:rsidRPr="00976422" w:rsidRDefault="00E92E84" w:rsidP="00AA5547">
      <w:pPr>
        <w:pStyle w:val="BodyText"/>
        <w:rPr>
          <w:sz w:val="16"/>
          <w:szCs w:val="16"/>
        </w:rPr>
      </w:pPr>
    </w:p>
    <w:tbl>
      <w:tblPr>
        <w:tblStyle w:val="DELWPTableNormal"/>
        <w:tblW w:w="0" w:type="auto"/>
        <w:tblCellMar>
          <w:left w:w="0" w:type="dxa"/>
        </w:tblCellMar>
        <w:tblLook w:val="04A0" w:firstRow="1" w:lastRow="0" w:firstColumn="1" w:lastColumn="0" w:noHBand="0" w:noVBand="1"/>
      </w:tblPr>
      <w:tblGrid>
        <w:gridCol w:w="2409"/>
        <w:gridCol w:w="4820"/>
        <w:gridCol w:w="2410"/>
      </w:tblGrid>
      <w:tr w:rsidR="00517012" w14:paraId="70F81E7A" w14:textId="77777777" w:rsidTr="00517012">
        <w:tc>
          <w:tcPr>
            <w:tcW w:w="7229" w:type="dxa"/>
            <w:gridSpan w:val="2"/>
          </w:tcPr>
          <w:p w14:paraId="66B77170" w14:textId="77777777" w:rsidR="00517012" w:rsidRPr="00105721" w:rsidRDefault="00517012" w:rsidP="00517012">
            <w:r w:rsidRPr="00105721">
              <w:t>William was born on 12 January 1890 in Oakleigh to Annie (n</w:t>
            </w:r>
            <w:r w:rsidRPr="00105721">
              <w:rPr>
                <w:rFonts w:ascii="Calibri" w:hAnsi="Calibri"/>
              </w:rPr>
              <w:t>é</w:t>
            </w:r>
            <w:r w:rsidRPr="00105721">
              <w:t>e Fleming) and Charles Doolan. He was the seventh of eight children, and the fourth son in an Anglican family. He attended Melbourne High School and completed the 1</w:t>
            </w:r>
            <w:r w:rsidRPr="00105721">
              <w:rPr>
                <w:vertAlign w:val="superscript"/>
              </w:rPr>
              <w:t>st</w:t>
            </w:r>
            <w:r w:rsidRPr="00105721">
              <w:t xml:space="preserve"> year of a Law Degree at Melbourne University. He joined the Titles Office as a clerk in October 1908.</w:t>
            </w:r>
            <w:r w:rsidRPr="00105721">
              <w:rPr>
                <w:rStyle w:val="FootnoteReference"/>
                <w:sz w:val="20"/>
                <w:szCs w:val="20"/>
              </w:rPr>
              <w:footnoteReference w:id="153"/>
            </w:r>
            <w:r w:rsidRPr="00105721">
              <w:t xml:space="preserve"> </w:t>
            </w:r>
          </w:p>
          <w:p w14:paraId="2687BFF0" w14:textId="77777777" w:rsidR="00517012" w:rsidRPr="00105721" w:rsidRDefault="00517012" w:rsidP="00517012">
            <w:r w:rsidRPr="00105721">
              <w:t>William was commissioned as a 2</w:t>
            </w:r>
            <w:r w:rsidRPr="00105721">
              <w:rPr>
                <w:vertAlign w:val="superscript"/>
              </w:rPr>
              <w:t>nd</w:t>
            </w:r>
            <w:r w:rsidRPr="00105721">
              <w:t xml:space="preserve"> Lieutenant on 16 July 1915. He was allocated to the 12</w:t>
            </w:r>
            <w:r w:rsidRPr="00105721">
              <w:rPr>
                <w:vertAlign w:val="superscript"/>
              </w:rPr>
              <w:t>th</w:t>
            </w:r>
            <w:r w:rsidRPr="00105721">
              <w:t xml:space="preserve"> Reinforcements, 8</w:t>
            </w:r>
            <w:r w:rsidRPr="00105721">
              <w:rPr>
                <w:vertAlign w:val="superscript"/>
              </w:rPr>
              <w:t>th</w:t>
            </w:r>
            <w:r w:rsidRPr="00105721">
              <w:t xml:space="preserve"> Battalion. He married Louisa Florence Price before he left Australia in late November 1915. William arrived in France from Egypt in April 1916 and joined his unit in the field in May.  </w:t>
            </w:r>
          </w:p>
          <w:p w14:paraId="401C7F11" w14:textId="77777777" w:rsidR="00281E5F" w:rsidRDefault="00517012" w:rsidP="00517012">
            <w:r w:rsidRPr="00105721">
              <w:t>On 18 August 1916 William was killed at the Battle of Pozi</w:t>
            </w:r>
            <w:r w:rsidRPr="00802188">
              <w:t xml:space="preserve">ères. </w:t>
            </w:r>
          </w:p>
          <w:p w14:paraId="7E2D243B" w14:textId="38AC3312" w:rsidR="00517012" w:rsidRPr="00281E5F" w:rsidRDefault="00517012" w:rsidP="00281E5F">
            <w:pPr>
              <w:rPr>
                <w:rFonts w:ascii="Calibri" w:hAnsi="Calibri"/>
              </w:rPr>
            </w:pPr>
            <w:r w:rsidRPr="00802188">
              <w:t>He was 26 years old. William is buried at the Pozières British Cemetery, France</w:t>
            </w:r>
            <w:r w:rsidRPr="00105721">
              <w:rPr>
                <w:rFonts w:ascii="Calibri" w:hAnsi="Calibri"/>
              </w:rPr>
              <w:t>.</w:t>
            </w:r>
            <w:r w:rsidRPr="00105721">
              <w:rPr>
                <w:rStyle w:val="FootnoteReference"/>
                <w:rFonts w:ascii="Calibri" w:hAnsi="Calibri"/>
                <w:sz w:val="20"/>
                <w:szCs w:val="20"/>
              </w:rPr>
              <w:footnoteReference w:id="154"/>
            </w:r>
          </w:p>
        </w:tc>
        <w:tc>
          <w:tcPr>
            <w:tcW w:w="2410" w:type="dxa"/>
          </w:tcPr>
          <w:p w14:paraId="0E3E80B3" w14:textId="77777777" w:rsidR="00517012" w:rsidRDefault="00517012" w:rsidP="00517012">
            <w:pPr>
              <w:pStyle w:val="BodyText"/>
              <w:jc w:val="center"/>
            </w:pPr>
            <w:r>
              <w:rPr>
                <w:noProof/>
              </w:rPr>
              <w:drawing>
                <wp:inline distT="0" distB="0" distL="0" distR="0" wp14:anchorId="2AA48C85" wp14:editId="05AF8A62">
                  <wp:extent cx="1386000" cy="2001963"/>
                  <wp:effectExtent l="0" t="0" r="0" b="5080"/>
                  <wp:docPr id="151784195" name="Picture 51" descr="A picture containing cat, sitting, loo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80">
                            <a:extLst>
                              <a:ext uri="{28A0092B-C50C-407E-A947-70E740481C1C}">
                                <a14:useLocalDpi xmlns:a14="http://schemas.microsoft.com/office/drawing/2010/main"/>
                              </a:ext>
                            </a:extLst>
                          </a:blip>
                          <a:stretch>
                            <a:fillRect/>
                          </a:stretch>
                        </pic:blipFill>
                        <pic:spPr>
                          <a:xfrm>
                            <a:off x="0" y="0"/>
                            <a:ext cx="1386000" cy="2001963"/>
                          </a:xfrm>
                          <a:prstGeom prst="rect">
                            <a:avLst/>
                          </a:prstGeom>
                        </pic:spPr>
                      </pic:pic>
                    </a:graphicData>
                  </a:graphic>
                </wp:inline>
              </w:drawing>
            </w:r>
          </w:p>
          <w:p w14:paraId="24D3EB57" w14:textId="0EDC0B27" w:rsidR="00517012" w:rsidRDefault="00C359DF" w:rsidP="00517012">
            <w:pPr>
              <w:jc w:val="center"/>
            </w:pPr>
            <w:hyperlink r:id="rId81" w:history="1">
              <w:r w:rsidR="00517012" w:rsidRPr="00105721">
                <w:rPr>
                  <w:rStyle w:val="Hyperlink"/>
                  <w:sz w:val="16"/>
                  <w:szCs w:val="16"/>
                </w:rPr>
                <w:t>VWM</w:t>
              </w:r>
            </w:hyperlink>
          </w:p>
        </w:tc>
      </w:tr>
      <w:tr w:rsidR="00281E5F" w14:paraId="149AC7E7" w14:textId="77777777" w:rsidTr="00DB6E11">
        <w:tc>
          <w:tcPr>
            <w:tcW w:w="2409" w:type="dxa"/>
          </w:tcPr>
          <w:p w14:paraId="60D59B8D" w14:textId="77777777" w:rsidR="00281E5F" w:rsidRDefault="00281E5F" w:rsidP="00281E5F">
            <w:pPr>
              <w:pStyle w:val="BodyText"/>
            </w:pPr>
            <w:r>
              <w:rPr>
                <w:noProof/>
              </w:rPr>
              <w:drawing>
                <wp:inline distT="0" distB="0" distL="0" distR="0" wp14:anchorId="656B3FF1" wp14:editId="5E80EF5E">
                  <wp:extent cx="1386000" cy="1804037"/>
                  <wp:effectExtent l="0" t="0" r="0" b="0"/>
                  <wp:docPr id="1043876994" name="Picture 52" descr="A buil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82">
                            <a:extLst>
                              <a:ext uri="{28A0092B-C50C-407E-A947-70E740481C1C}">
                                <a14:useLocalDpi xmlns:a14="http://schemas.microsoft.com/office/drawing/2010/main"/>
                              </a:ext>
                            </a:extLst>
                          </a:blip>
                          <a:stretch>
                            <a:fillRect/>
                          </a:stretch>
                        </pic:blipFill>
                        <pic:spPr>
                          <a:xfrm>
                            <a:off x="0" y="0"/>
                            <a:ext cx="1386000" cy="1804037"/>
                          </a:xfrm>
                          <a:prstGeom prst="rect">
                            <a:avLst/>
                          </a:prstGeom>
                        </pic:spPr>
                      </pic:pic>
                    </a:graphicData>
                  </a:graphic>
                </wp:inline>
              </w:drawing>
            </w:r>
          </w:p>
          <w:p w14:paraId="7DBD6226" w14:textId="77777777" w:rsidR="00281E5F" w:rsidRPr="00976422" w:rsidRDefault="00C359DF" w:rsidP="00281E5F">
            <w:pPr>
              <w:pStyle w:val="BodyText"/>
              <w:rPr>
                <w:sz w:val="16"/>
                <w:szCs w:val="16"/>
                <w:u w:val="single"/>
              </w:rPr>
            </w:pPr>
            <w:hyperlink r:id="rId83" w:history="1">
              <w:r w:rsidR="00281E5F" w:rsidRPr="00105721">
                <w:rPr>
                  <w:rStyle w:val="Hyperlink"/>
                  <w:sz w:val="16"/>
                  <w:szCs w:val="16"/>
                </w:rPr>
                <w:t>VWMA</w:t>
              </w:r>
            </w:hyperlink>
          </w:p>
          <w:p w14:paraId="79B61F29" w14:textId="77777777" w:rsidR="00281E5F" w:rsidRDefault="00281E5F" w:rsidP="00517012"/>
        </w:tc>
        <w:tc>
          <w:tcPr>
            <w:tcW w:w="7230" w:type="dxa"/>
            <w:gridSpan w:val="2"/>
          </w:tcPr>
          <w:p w14:paraId="0583BDE5" w14:textId="77777777" w:rsidR="00281E5F" w:rsidRDefault="00281E5F" w:rsidP="00281E5F">
            <w:r w:rsidRPr="00105721">
              <w:t>William is commemorated on the memorial window at the St. Stephens and St. Mary Anglican Church, Mount Waverley.</w:t>
            </w:r>
            <w:r w:rsidRPr="00105721">
              <w:rPr>
                <w:rStyle w:val="FootnoteReference"/>
                <w:sz w:val="20"/>
                <w:szCs w:val="20"/>
              </w:rPr>
              <w:footnoteReference w:id="155"/>
            </w:r>
            <w:r w:rsidRPr="00105721">
              <w:t xml:space="preserve"> </w:t>
            </w:r>
          </w:p>
          <w:p w14:paraId="63FA4E4D" w14:textId="77777777" w:rsidR="00281E5F" w:rsidRDefault="00281E5F" w:rsidP="00517012"/>
        </w:tc>
      </w:tr>
    </w:tbl>
    <w:p w14:paraId="50C07162" w14:textId="77777777" w:rsidR="00517012" w:rsidRDefault="00517012" w:rsidP="00517012"/>
    <w:p w14:paraId="07A74EAA" w14:textId="77777777" w:rsidR="00E92E84" w:rsidRDefault="00E92E84" w:rsidP="00281E5F">
      <w:pPr>
        <w:pStyle w:val="BodyText"/>
        <w:numPr>
          <w:ilvl w:val="0"/>
          <w:numId w:val="29"/>
        </w:numPr>
        <w:jc w:val="center"/>
      </w:pPr>
    </w:p>
    <w:p w14:paraId="6F034427" w14:textId="77777777" w:rsidR="008405E6" w:rsidRDefault="008405E6">
      <w:pPr>
        <w:spacing w:after="160" w:line="259" w:lineRule="auto"/>
        <w:rPr>
          <w:rFonts w:asciiTheme="majorHAnsi" w:eastAsiaTheme="majorEastAsia" w:hAnsiTheme="majorHAnsi" w:cstheme="majorBidi"/>
          <w:color w:val="B3272F" w:themeColor="text2"/>
          <w:sz w:val="32"/>
          <w:szCs w:val="32"/>
        </w:rPr>
      </w:pPr>
      <w:bookmarkStart w:id="42" w:name="_Toc38443894"/>
      <w:r>
        <w:br w:type="page"/>
      </w:r>
    </w:p>
    <w:p w14:paraId="5C691CE6" w14:textId="4D0C6173" w:rsidR="00E92E84" w:rsidRDefault="00E92E84" w:rsidP="00AA5547">
      <w:pPr>
        <w:pStyle w:val="Heading2"/>
      </w:pPr>
      <w:bookmarkStart w:id="43" w:name="_Toc55850497"/>
      <w:r w:rsidRPr="00802188">
        <w:lastRenderedPageBreak/>
        <w:t>Francis Josiah Whitfield</w:t>
      </w:r>
      <w:bookmarkEnd w:id="42"/>
      <w:bookmarkEnd w:id="43"/>
    </w:p>
    <w:p w14:paraId="2BF765E2" w14:textId="6B5A8207" w:rsidR="008405E6" w:rsidRDefault="008405E6" w:rsidP="008405E6"/>
    <w:tbl>
      <w:tblPr>
        <w:tblStyle w:val="DELWPTableNormal"/>
        <w:tblW w:w="0" w:type="auto"/>
        <w:tblCellMar>
          <w:left w:w="0" w:type="dxa"/>
        </w:tblCellMar>
        <w:tblLook w:val="04A0" w:firstRow="1" w:lastRow="0" w:firstColumn="1" w:lastColumn="0" w:noHBand="0" w:noVBand="1"/>
      </w:tblPr>
      <w:tblGrid>
        <w:gridCol w:w="4819"/>
        <w:gridCol w:w="4820"/>
      </w:tblGrid>
      <w:tr w:rsidR="008405E6" w:rsidRPr="00422DF7" w14:paraId="4DD1115A" w14:textId="77777777" w:rsidTr="00DB6E11">
        <w:tc>
          <w:tcPr>
            <w:tcW w:w="4819" w:type="dxa"/>
          </w:tcPr>
          <w:p w14:paraId="08C5C06B" w14:textId="460BFE3C" w:rsidR="008405E6" w:rsidRPr="00105721" w:rsidRDefault="008405E6" w:rsidP="008405E6">
            <w:r w:rsidRPr="3F85A547">
              <w:t xml:space="preserve">Frank was born in 1896 in Shepparton to Elizabeth (née </w:t>
            </w:r>
            <w:proofErr w:type="spellStart"/>
            <w:r w:rsidRPr="3F85A547">
              <w:t>Laidler</w:t>
            </w:r>
            <w:proofErr w:type="spellEnd"/>
            <w:r w:rsidRPr="3F85A547">
              <w:t>) and Charles Whitfield. He was the second youngest of eight children and the fourth son. The family were Baptist and lived in Shepparton. Frank was one of the first students at the Shepparton High School and was a 2</w:t>
            </w:r>
            <w:r w:rsidRPr="3F85A547">
              <w:rPr>
                <w:vertAlign w:val="superscript"/>
              </w:rPr>
              <w:t>nd</w:t>
            </w:r>
            <w:r w:rsidRPr="3F85A547">
              <w:t xml:space="preserve"> Lieutenant in the Senior cadets.</w:t>
            </w:r>
            <w:r w:rsidRPr="3F85A547">
              <w:rPr>
                <w:rStyle w:val="FootnoteReference"/>
                <w:rFonts w:cstheme="minorBidi"/>
                <w:sz w:val="20"/>
                <w:szCs w:val="20"/>
              </w:rPr>
              <w:footnoteReference w:id="156"/>
            </w:r>
            <w:r w:rsidRPr="3F85A547">
              <w:t xml:space="preserve"> His father died in 1906 and an older brother died in 1913. Frank was a clerk with the Immigration and Labour Bureau of the Lands Department. </w:t>
            </w:r>
          </w:p>
          <w:p w14:paraId="2573856A" w14:textId="77777777" w:rsidR="008405E6" w:rsidRPr="00105721" w:rsidRDefault="008405E6" w:rsidP="008405E6">
            <w:r w:rsidRPr="3F85A547">
              <w:t>Frank enlisted on 28 May 1915 at 19 years old. He had already been working as a clerk at Victoria Barracks. Before he travelled to Melbourne for enlistment, he was farewelled by his friends in Shepparton. He was given a wrist watch and was commended as a young man who had ‘made a success of every undertaking of his; and, also, had from the ranks diligently worked himself up to a commission in the Australian Army’.</w:t>
            </w:r>
            <w:r w:rsidRPr="3F85A547">
              <w:rPr>
                <w:rStyle w:val="FootnoteReference"/>
                <w:rFonts w:cstheme="minorBidi"/>
                <w:sz w:val="20"/>
                <w:szCs w:val="20"/>
              </w:rPr>
              <w:footnoteReference w:id="157"/>
            </w:r>
            <w:r w:rsidRPr="3F85A547">
              <w:t xml:space="preserve">  </w:t>
            </w:r>
          </w:p>
          <w:p w14:paraId="49A4C383" w14:textId="2C8C741C" w:rsidR="008405E6" w:rsidRDefault="008405E6" w:rsidP="008405E6">
            <w:r w:rsidRPr="3F85A547">
              <w:t>He was allocated to the 7</w:t>
            </w:r>
            <w:r w:rsidRPr="3F85A547">
              <w:rPr>
                <w:vertAlign w:val="superscript"/>
              </w:rPr>
              <w:t>th</w:t>
            </w:r>
            <w:r w:rsidRPr="3F85A547">
              <w:t xml:space="preserve"> Reinforcements, 8</w:t>
            </w:r>
            <w:r w:rsidRPr="3F85A547">
              <w:rPr>
                <w:vertAlign w:val="superscript"/>
              </w:rPr>
              <w:t>th</w:t>
            </w:r>
            <w:r w:rsidRPr="3F85A547">
              <w:t xml:space="preserve"> Battalion and left Australia in July 1915 with the rank of Acting Sergeant. </w:t>
            </w:r>
          </w:p>
        </w:tc>
        <w:tc>
          <w:tcPr>
            <w:tcW w:w="4820" w:type="dxa"/>
          </w:tcPr>
          <w:p w14:paraId="34325F79" w14:textId="77777777" w:rsidR="008405E6" w:rsidRDefault="008405E6" w:rsidP="008405E6">
            <w:pPr>
              <w:pStyle w:val="BodyText"/>
              <w:jc w:val="center"/>
              <w:rPr>
                <w:sz w:val="16"/>
                <w:szCs w:val="16"/>
              </w:rPr>
            </w:pPr>
            <w:r>
              <w:rPr>
                <w:noProof/>
              </w:rPr>
              <w:drawing>
                <wp:inline distT="0" distB="0" distL="0" distR="0" wp14:anchorId="19DFDAFC" wp14:editId="3BE0B397">
                  <wp:extent cx="2898000" cy="3729044"/>
                  <wp:effectExtent l="0" t="0" r="0" b="5080"/>
                  <wp:docPr id="1105438218" name="Picture 8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84">
                            <a:extLst>
                              <a:ext uri="{28A0092B-C50C-407E-A947-70E740481C1C}">
                                <a14:useLocalDpi xmlns:a14="http://schemas.microsoft.com/office/drawing/2010/main"/>
                              </a:ext>
                            </a:extLst>
                          </a:blip>
                          <a:stretch>
                            <a:fillRect/>
                          </a:stretch>
                        </pic:blipFill>
                        <pic:spPr>
                          <a:xfrm>
                            <a:off x="0" y="0"/>
                            <a:ext cx="2898000" cy="3729044"/>
                          </a:xfrm>
                          <a:prstGeom prst="rect">
                            <a:avLst/>
                          </a:prstGeom>
                        </pic:spPr>
                      </pic:pic>
                    </a:graphicData>
                  </a:graphic>
                </wp:inline>
              </w:drawing>
            </w:r>
          </w:p>
          <w:p w14:paraId="3B7D37C3" w14:textId="36566A9E" w:rsidR="008405E6" w:rsidRPr="00422DF7" w:rsidRDefault="00C359DF" w:rsidP="008405E6">
            <w:pPr>
              <w:pStyle w:val="BodyText"/>
              <w:jc w:val="center"/>
              <w:rPr>
                <w:sz w:val="16"/>
                <w:szCs w:val="13"/>
                <w:u w:val="single"/>
              </w:rPr>
            </w:pPr>
            <w:hyperlink r:id="rId85" w:history="1">
              <w:r w:rsidR="008405E6" w:rsidRPr="00105721">
                <w:rPr>
                  <w:rStyle w:val="Hyperlink"/>
                  <w:sz w:val="16"/>
                  <w:szCs w:val="13"/>
                </w:rPr>
                <w:t>DA</w:t>
              </w:r>
            </w:hyperlink>
          </w:p>
        </w:tc>
      </w:tr>
      <w:tr w:rsidR="008405E6" w14:paraId="43CB1560" w14:textId="77777777" w:rsidTr="00DB6E11">
        <w:tc>
          <w:tcPr>
            <w:tcW w:w="9639" w:type="dxa"/>
            <w:gridSpan w:val="2"/>
          </w:tcPr>
          <w:p w14:paraId="63CFD80C" w14:textId="234F0E25" w:rsidR="008405E6" w:rsidRPr="00105721" w:rsidRDefault="00DE1EE1" w:rsidP="008405E6">
            <w:r w:rsidRPr="3F85A547">
              <w:t>He served briefly at Gallipoli. On his return to Egypt he was transferred to the 60</w:t>
            </w:r>
            <w:r w:rsidRPr="3F85A547">
              <w:rPr>
                <w:vertAlign w:val="superscript"/>
              </w:rPr>
              <w:t>th</w:t>
            </w:r>
            <w:r w:rsidRPr="3F85A547">
              <w:t xml:space="preserve"> Battalion and promoted to Lance Corporal. </w:t>
            </w:r>
            <w:r w:rsidR="008405E6" w:rsidRPr="3F85A547">
              <w:t xml:space="preserve">He was </w:t>
            </w:r>
            <w:r w:rsidR="008405E6">
              <w:t xml:space="preserve">then </w:t>
            </w:r>
            <w:r w:rsidR="008405E6" w:rsidRPr="3F85A547">
              <w:t>sent to France as a part of the 5</w:t>
            </w:r>
            <w:r w:rsidR="008405E6" w:rsidRPr="3F85A547">
              <w:rPr>
                <w:vertAlign w:val="superscript"/>
              </w:rPr>
              <w:t>th</w:t>
            </w:r>
            <w:r w:rsidR="008405E6" w:rsidRPr="3F85A547">
              <w:t xml:space="preserve"> Machine Gun Battalion and was shot in the hand in July 1916. He attended Signals School and the Infantry School. On 29 September 1917 he was wounded in action by a gunshot wound to the back. He attended gas school in January 1918. In May 1918 he broke his left arm in an accident in France and was sent to England, where he remained until leaving for Australia in December 1918.</w:t>
            </w:r>
            <w:r w:rsidR="008405E6" w:rsidRPr="3F85A547">
              <w:rPr>
                <w:rStyle w:val="FootnoteReference"/>
                <w:rFonts w:cstheme="minorBidi"/>
                <w:sz w:val="20"/>
                <w:szCs w:val="20"/>
              </w:rPr>
              <w:footnoteReference w:id="158"/>
            </w:r>
            <w:r w:rsidR="008405E6" w:rsidRPr="3F85A547">
              <w:t xml:space="preserve"> </w:t>
            </w:r>
          </w:p>
          <w:p w14:paraId="37A02B03" w14:textId="77777777" w:rsidR="008405E6" w:rsidRPr="00105721" w:rsidRDefault="008405E6" w:rsidP="008405E6">
            <w:r w:rsidRPr="3F85A547">
              <w:t>Frank lived in Melbourne after the war, where he was an active church singer.</w:t>
            </w:r>
            <w:r w:rsidRPr="3F85A547">
              <w:rPr>
                <w:rStyle w:val="FootnoteReference"/>
                <w:rFonts w:cstheme="minorBidi"/>
                <w:sz w:val="20"/>
                <w:szCs w:val="20"/>
              </w:rPr>
              <w:footnoteReference w:id="159"/>
            </w:r>
            <w:r w:rsidRPr="3F85A547">
              <w:t xml:space="preserve"> He married Gladys Vera </w:t>
            </w:r>
            <w:proofErr w:type="spellStart"/>
            <w:r w:rsidRPr="3F85A547">
              <w:t>Wigg</w:t>
            </w:r>
            <w:proofErr w:type="spellEnd"/>
            <w:r w:rsidRPr="3F85A547">
              <w:t xml:space="preserve"> in 1928; they had children.</w:t>
            </w:r>
            <w:r w:rsidRPr="3F85A547">
              <w:rPr>
                <w:rStyle w:val="FootnoteReference"/>
                <w:rFonts w:cstheme="minorBidi"/>
                <w:sz w:val="20"/>
                <w:szCs w:val="20"/>
              </w:rPr>
              <w:footnoteReference w:id="160"/>
            </w:r>
          </w:p>
          <w:p w14:paraId="660AB4E8" w14:textId="48BE0F5F" w:rsidR="008405E6" w:rsidRDefault="008405E6" w:rsidP="008405E6">
            <w:r w:rsidRPr="00105721">
              <w:t>Frank died in Jolimont in 1973, a</w:t>
            </w:r>
            <w:r>
              <w:t>ged</w:t>
            </w:r>
            <w:r w:rsidRPr="00105721">
              <w:t xml:space="preserve"> 77. </w:t>
            </w:r>
          </w:p>
        </w:tc>
      </w:tr>
    </w:tbl>
    <w:p w14:paraId="31983E88" w14:textId="77777777" w:rsidR="00325D3B" w:rsidRPr="00105721" w:rsidRDefault="00325D3B" w:rsidP="00AA5547">
      <w:pPr>
        <w:pStyle w:val="BodyText"/>
      </w:pPr>
    </w:p>
    <w:p w14:paraId="57DAF285" w14:textId="77777777" w:rsidR="00E92E84" w:rsidRPr="00C10CE1" w:rsidRDefault="00E92E84" w:rsidP="008405E6">
      <w:pPr>
        <w:pStyle w:val="BodyText"/>
        <w:numPr>
          <w:ilvl w:val="0"/>
          <w:numId w:val="14"/>
        </w:numPr>
        <w:jc w:val="center"/>
      </w:pPr>
    </w:p>
    <w:p w14:paraId="399633BD" w14:textId="77777777" w:rsidR="008405E6" w:rsidRDefault="008405E6">
      <w:pPr>
        <w:spacing w:after="160" w:line="259" w:lineRule="auto"/>
        <w:rPr>
          <w:rFonts w:asciiTheme="majorHAnsi" w:eastAsiaTheme="majorEastAsia" w:hAnsiTheme="majorHAnsi" w:cstheme="majorBidi"/>
          <w:color w:val="B3272F" w:themeColor="text2"/>
          <w:sz w:val="32"/>
          <w:szCs w:val="32"/>
        </w:rPr>
      </w:pPr>
      <w:r>
        <w:br w:type="page"/>
      </w:r>
    </w:p>
    <w:p w14:paraId="04E3B02D" w14:textId="399C3B28" w:rsidR="00E92E84" w:rsidRPr="00802188" w:rsidRDefault="00E92E84" w:rsidP="00AA5547">
      <w:pPr>
        <w:pStyle w:val="Heading2"/>
      </w:pPr>
      <w:bookmarkStart w:id="44" w:name="_Toc55850498"/>
      <w:r w:rsidRPr="004270BD">
        <w:lastRenderedPageBreak/>
        <w:t>William</w:t>
      </w:r>
      <w:r w:rsidRPr="00802188">
        <w:t xml:space="preserve"> Major Olive</w:t>
      </w:r>
      <w:bookmarkEnd w:id="44"/>
    </w:p>
    <w:p w14:paraId="3E545A1C" w14:textId="77777777" w:rsidR="008405E6" w:rsidRDefault="008405E6" w:rsidP="00AA5547">
      <w:pPr>
        <w:pStyle w:val="BodyText"/>
      </w:pPr>
    </w:p>
    <w:tbl>
      <w:tblPr>
        <w:tblStyle w:val="DELWPTableNormal"/>
        <w:tblW w:w="0" w:type="auto"/>
        <w:tblLook w:val="04A0" w:firstRow="1" w:lastRow="0" w:firstColumn="1" w:lastColumn="0" w:noHBand="0" w:noVBand="1"/>
      </w:tblPr>
      <w:tblGrid>
        <w:gridCol w:w="2409"/>
        <w:gridCol w:w="2410"/>
        <w:gridCol w:w="4820"/>
      </w:tblGrid>
      <w:tr w:rsidR="008405E6" w14:paraId="045487F6" w14:textId="77777777" w:rsidTr="00DB6E11">
        <w:tc>
          <w:tcPr>
            <w:tcW w:w="4819" w:type="dxa"/>
            <w:gridSpan w:val="2"/>
          </w:tcPr>
          <w:p w14:paraId="673C628D" w14:textId="77777777" w:rsidR="008405E6" w:rsidRPr="00325D3B" w:rsidRDefault="008405E6" w:rsidP="008405E6">
            <w:r w:rsidRPr="00325D3B">
              <w:t>William was born on 25 August 1890 in Richmond to Ella Ada (</w:t>
            </w:r>
            <w:r w:rsidRPr="3F85A547">
              <w:t>née Coney) and Henry Thomas Olive. He was the oldest of their three children and the only son. The family were Anglican and lived in Kew. He attended Scotch College, where he was a prize-winning student.</w:t>
            </w:r>
            <w:r w:rsidRPr="3F85A547">
              <w:rPr>
                <w:rStyle w:val="FootnoteReference"/>
                <w:rFonts w:cstheme="minorBidi"/>
                <w:sz w:val="20"/>
                <w:szCs w:val="20"/>
              </w:rPr>
              <w:footnoteReference w:id="161"/>
            </w:r>
            <w:r w:rsidRPr="3F85A547">
              <w:t xml:space="preserve"> He was a talented pianist.</w:t>
            </w:r>
            <w:r w:rsidRPr="3F85A547">
              <w:rPr>
                <w:rStyle w:val="FootnoteReference"/>
                <w:rFonts w:cstheme="minorBidi"/>
                <w:sz w:val="20"/>
                <w:szCs w:val="20"/>
              </w:rPr>
              <w:footnoteReference w:id="162"/>
            </w:r>
            <w:r w:rsidRPr="3F85A547">
              <w:t xml:space="preserve"> He attended the University of Melbourne on a scholarship, completing a Bachelor of Civil Engineering with Honours before qualifying as a licensed surveyor. </w:t>
            </w:r>
          </w:p>
          <w:p w14:paraId="129DB057" w14:textId="77777777" w:rsidR="008405E6" w:rsidRPr="00325D3B" w:rsidRDefault="008405E6" w:rsidP="008405E6">
            <w:r w:rsidRPr="00325D3B">
              <w:t>William enlisted in June 1915, just before his 25</w:t>
            </w:r>
            <w:r w:rsidRPr="00325D3B">
              <w:rPr>
                <w:vertAlign w:val="superscript"/>
              </w:rPr>
              <w:t>th</w:t>
            </w:r>
            <w:r w:rsidRPr="00325D3B">
              <w:t xml:space="preserve"> birthday. He attended Officers Training School and was commissioned with the 5</w:t>
            </w:r>
            <w:r w:rsidRPr="00325D3B">
              <w:rPr>
                <w:vertAlign w:val="superscript"/>
              </w:rPr>
              <w:t>th</w:t>
            </w:r>
            <w:r w:rsidRPr="00325D3B">
              <w:t xml:space="preserve"> Field Company Engineers in November and proceeded to Egypt. He landed at Marseilles on 23</w:t>
            </w:r>
            <w:r w:rsidRPr="00325D3B">
              <w:rPr>
                <w:vertAlign w:val="superscript"/>
              </w:rPr>
              <w:t xml:space="preserve"> </w:t>
            </w:r>
            <w:r w:rsidRPr="00325D3B">
              <w:t>March 1916.</w:t>
            </w:r>
          </w:p>
          <w:p w14:paraId="53B9A023" w14:textId="3F6FE3CA" w:rsidR="008405E6" w:rsidRDefault="008405E6" w:rsidP="008405E6">
            <w:r w:rsidRPr="00325D3B">
              <w:t>A month later on 23 April, Easter Sunday, he was killed by a shell explosion at Bois Grenier, near the French-Belgian border. William was 25 years old. His father later wrote a letter requesting his personal effects, saying ‘that they may not be of any great value, but to us they are very precious’.</w:t>
            </w:r>
            <w:r w:rsidRPr="00325D3B">
              <w:rPr>
                <w:rStyle w:val="FootnoteReference"/>
                <w:sz w:val="20"/>
                <w:szCs w:val="20"/>
              </w:rPr>
              <w:footnoteReference w:id="163"/>
            </w:r>
          </w:p>
        </w:tc>
        <w:tc>
          <w:tcPr>
            <w:tcW w:w="4820" w:type="dxa"/>
          </w:tcPr>
          <w:p w14:paraId="2F3F5002" w14:textId="77777777" w:rsidR="008405E6" w:rsidRDefault="008405E6" w:rsidP="008405E6">
            <w:pPr>
              <w:pStyle w:val="BodyText"/>
              <w:jc w:val="center"/>
            </w:pPr>
            <w:r>
              <w:rPr>
                <w:noProof/>
              </w:rPr>
              <w:drawing>
                <wp:inline distT="0" distB="0" distL="0" distR="0" wp14:anchorId="66CC6772" wp14:editId="4AA96052">
                  <wp:extent cx="2898000" cy="3982632"/>
                  <wp:effectExtent l="0" t="0" r="0" b="5715"/>
                  <wp:docPr id="1831702430" name="Picture 89" descr="A vintage photo of a person wearing a blac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86">
                            <a:extLst>
                              <a:ext uri="{28A0092B-C50C-407E-A947-70E740481C1C}">
                                <a14:useLocalDpi xmlns:a14="http://schemas.microsoft.com/office/drawing/2010/main"/>
                              </a:ext>
                            </a:extLst>
                          </a:blip>
                          <a:stretch>
                            <a:fillRect/>
                          </a:stretch>
                        </pic:blipFill>
                        <pic:spPr>
                          <a:xfrm>
                            <a:off x="0" y="0"/>
                            <a:ext cx="2898000" cy="3982632"/>
                          </a:xfrm>
                          <a:prstGeom prst="rect">
                            <a:avLst/>
                          </a:prstGeom>
                        </pic:spPr>
                      </pic:pic>
                    </a:graphicData>
                  </a:graphic>
                </wp:inline>
              </w:drawing>
            </w:r>
          </w:p>
          <w:p w14:paraId="4BE0A631" w14:textId="4282849D" w:rsidR="008405E6" w:rsidRPr="008405E6" w:rsidRDefault="00C359DF" w:rsidP="008405E6">
            <w:pPr>
              <w:pStyle w:val="BodyText"/>
              <w:jc w:val="center"/>
              <w:rPr>
                <w:sz w:val="16"/>
                <w:szCs w:val="16"/>
                <w:u w:val="single"/>
              </w:rPr>
            </w:pPr>
            <w:hyperlink r:id="rId87" w:history="1">
              <w:r w:rsidR="008405E6" w:rsidRPr="00325D3B">
                <w:rPr>
                  <w:rStyle w:val="Hyperlink"/>
                  <w:sz w:val="16"/>
                  <w:szCs w:val="16"/>
                </w:rPr>
                <w:t>VWM</w:t>
              </w:r>
            </w:hyperlink>
          </w:p>
        </w:tc>
      </w:tr>
      <w:tr w:rsidR="008405E6" w14:paraId="37219273" w14:textId="77777777" w:rsidTr="00DB6E11">
        <w:tc>
          <w:tcPr>
            <w:tcW w:w="2409" w:type="dxa"/>
          </w:tcPr>
          <w:p w14:paraId="539F7D79" w14:textId="77777777" w:rsidR="008405E6" w:rsidRDefault="008405E6" w:rsidP="008405E6">
            <w:pPr>
              <w:pStyle w:val="Caption"/>
              <w:rPr>
                <w:szCs w:val="16"/>
              </w:rPr>
            </w:pPr>
            <w:r>
              <w:rPr>
                <w:noProof/>
              </w:rPr>
              <w:drawing>
                <wp:inline distT="0" distB="0" distL="0" distR="0" wp14:anchorId="393397A7" wp14:editId="0B4DB6F1">
                  <wp:extent cx="1386000" cy="1687829"/>
                  <wp:effectExtent l="0" t="0" r="0" b="1905"/>
                  <wp:docPr id="1268735165" name="Picture 90" descr="A picture containing building, front, organ,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88">
                            <a:extLst>
                              <a:ext uri="{28A0092B-C50C-407E-A947-70E740481C1C}">
                                <a14:useLocalDpi xmlns:a14="http://schemas.microsoft.com/office/drawing/2010/main"/>
                              </a:ext>
                            </a:extLst>
                          </a:blip>
                          <a:stretch>
                            <a:fillRect/>
                          </a:stretch>
                        </pic:blipFill>
                        <pic:spPr>
                          <a:xfrm>
                            <a:off x="0" y="0"/>
                            <a:ext cx="1386000" cy="1687829"/>
                          </a:xfrm>
                          <a:prstGeom prst="rect">
                            <a:avLst/>
                          </a:prstGeom>
                        </pic:spPr>
                      </pic:pic>
                    </a:graphicData>
                  </a:graphic>
                </wp:inline>
              </w:drawing>
            </w:r>
          </w:p>
          <w:p w14:paraId="39F099E5" w14:textId="1E041311" w:rsidR="008405E6" w:rsidRPr="008405E6" w:rsidRDefault="00C359DF" w:rsidP="00DE1EE1">
            <w:pPr>
              <w:pStyle w:val="Caption"/>
              <w:jc w:val="center"/>
              <w:rPr>
                <w:b w:val="0"/>
                <w:color w:val="auto"/>
                <w:sz w:val="18"/>
                <w:szCs w:val="11"/>
                <w:u w:val="single"/>
              </w:rPr>
            </w:pPr>
            <w:hyperlink r:id="rId89" w:history="1">
              <w:r w:rsidR="008405E6" w:rsidRPr="003C6E7F">
                <w:rPr>
                  <w:rStyle w:val="Hyperlink"/>
                  <w:b w:val="0"/>
                  <w:sz w:val="18"/>
                  <w:szCs w:val="11"/>
                </w:rPr>
                <w:t>VWM</w:t>
              </w:r>
            </w:hyperlink>
          </w:p>
        </w:tc>
        <w:tc>
          <w:tcPr>
            <w:tcW w:w="7230" w:type="dxa"/>
            <w:gridSpan w:val="2"/>
          </w:tcPr>
          <w:p w14:paraId="60E7373B" w14:textId="77777777" w:rsidR="008405E6" w:rsidRPr="00325D3B" w:rsidRDefault="008405E6" w:rsidP="008405E6">
            <w:r w:rsidRPr="00325D3B">
              <w:t xml:space="preserve">William was buried in the </w:t>
            </w:r>
            <w:proofErr w:type="spellStart"/>
            <w:r w:rsidRPr="00325D3B">
              <w:t>Erquinghem</w:t>
            </w:r>
            <w:proofErr w:type="spellEnd"/>
            <w:r w:rsidRPr="00325D3B">
              <w:t>-Lys Churchyard Extension Cemetery, France. His headstone reads ‘beloved and only son/ of Thomas and Ella Olive/ Father in thy hands’.</w:t>
            </w:r>
            <w:r w:rsidRPr="00325D3B">
              <w:rPr>
                <w:rStyle w:val="FootnoteReference"/>
                <w:sz w:val="20"/>
                <w:szCs w:val="20"/>
              </w:rPr>
              <w:footnoteReference w:id="164"/>
            </w:r>
            <w:r w:rsidRPr="00325D3B">
              <w:t xml:space="preserve"> </w:t>
            </w:r>
          </w:p>
          <w:p w14:paraId="213EB711" w14:textId="77777777" w:rsidR="008405E6" w:rsidRPr="00325D3B" w:rsidRDefault="008405E6" w:rsidP="008405E6">
            <w:r w:rsidRPr="00325D3B">
              <w:t>After his death the University of Melbourne conferred his degree.</w:t>
            </w:r>
            <w:r w:rsidRPr="00325D3B">
              <w:rPr>
                <w:rStyle w:val="FootnoteReference"/>
                <w:sz w:val="20"/>
                <w:szCs w:val="20"/>
              </w:rPr>
              <w:footnoteReference w:id="165"/>
            </w:r>
            <w:r w:rsidRPr="00325D3B">
              <w:t xml:space="preserve"> </w:t>
            </w:r>
          </w:p>
          <w:p w14:paraId="2EE8E18C" w14:textId="4D2E7FBC" w:rsidR="008405E6" w:rsidRDefault="008405E6" w:rsidP="008405E6">
            <w:r w:rsidRPr="00325D3B">
              <w:t>A memorial window was dedicated to him at St. Mark’s Church, Fitzroy, where he had been a chorister.</w:t>
            </w:r>
            <w:r w:rsidRPr="00325D3B">
              <w:rPr>
                <w:rStyle w:val="FootnoteReference"/>
                <w:sz w:val="20"/>
                <w:szCs w:val="20"/>
              </w:rPr>
              <w:footnoteReference w:id="166"/>
            </w:r>
            <w:r w:rsidRPr="00325D3B">
              <w:t xml:space="preserve"> </w:t>
            </w:r>
          </w:p>
        </w:tc>
      </w:tr>
    </w:tbl>
    <w:p w14:paraId="257C0044" w14:textId="77777777" w:rsidR="006D1D15" w:rsidRPr="008405E6" w:rsidRDefault="006D1D15" w:rsidP="00AA5547">
      <w:pPr>
        <w:pStyle w:val="BodyText"/>
        <w:rPr>
          <w:sz w:val="4"/>
          <w:szCs w:val="4"/>
        </w:rPr>
      </w:pPr>
    </w:p>
    <w:p w14:paraId="56255C45" w14:textId="77777777" w:rsidR="00E92E84" w:rsidRPr="00CD3526" w:rsidRDefault="00E92E84" w:rsidP="008405E6">
      <w:pPr>
        <w:pStyle w:val="ListNumber"/>
        <w:numPr>
          <w:ilvl w:val="0"/>
          <w:numId w:val="19"/>
        </w:numPr>
        <w:jc w:val="center"/>
      </w:pPr>
    </w:p>
    <w:p w14:paraId="6E286052" w14:textId="77777777" w:rsidR="008405E6" w:rsidRDefault="008405E6">
      <w:pPr>
        <w:spacing w:after="160" w:line="259" w:lineRule="auto"/>
        <w:rPr>
          <w:rFonts w:asciiTheme="majorHAnsi" w:eastAsiaTheme="majorEastAsia" w:hAnsiTheme="majorHAnsi" w:cstheme="majorBidi"/>
          <w:color w:val="B3272F" w:themeColor="text2"/>
          <w:sz w:val="32"/>
          <w:szCs w:val="32"/>
        </w:rPr>
      </w:pPr>
      <w:r>
        <w:br w:type="page"/>
      </w:r>
    </w:p>
    <w:p w14:paraId="440AF344" w14:textId="3E6C0739" w:rsidR="00E92E84" w:rsidRDefault="00E92E84" w:rsidP="00AA5547">
      <w:pPr>
        <w:pStyle w:val="Heading2"/>
      </w:pPr>
      <w:bookmarkStart w:id="45" w:name="_Toc55850499"/>
      <w:r w:rsidRPr="00617E0B">
        <w:lastRenderedPageBreak/>
        <w:t>Joseph Charles McDonald</w:t>
      </w:r>
      <w:bookmarkEnd w:id="45"/>
    </w:p>
    <w:p w14:paraId="515DE308" w14:textId="77777777" w:rsidR="00C235E5" w:rsidRPr="00C235E5" w:rsidRDefault="00C235E5" w:rsidP="00C235E5"/>
    <w:p w14:paraId="2E328534" w14:textId="219F3019" w:rsidR="00E92E84" w:rsidRPr="00F328A1" w:rsidRDefault="00E92E84" w:rsidP="00F2439A">
      <w:r w:rsidRPr="00F328A1">
        <w:t xml:space="preserve">Joseph was born in 1890 in Brunswick to Ellen </w:t>
      </w:r>
      <w:r w:rsidRPr="3F85A547">
        <w:t>Jane (née Murphy) and William Stephen McDonald. He was the first son and oldest of five children. The family lived in Melbourne and were Catholic. He completed a four-year surveying apprenticeship with the Lands Department and joined the Titles Office as a draughtsman.</w:t>
      </w:r>
      <w:r w:rsidRPr="3F85A547">
        <w:rPr>
          <w:rStyle w:val="FootnoteReference"/>
          <w:rFonts w:cstheme="minorBidi"/>
          <w:sz w:val="20"/>
          <w:szCs w:val="20"/>
        </w:rPr>
        <w:footnoteReference w:id="167"/>
      </w:r>
      <w:r w:rsidRPr="3F85A547">
        <w:t xml:space="preserve"> In 1915 he married Blanche Rosa Dowling; their first child was born in 1916. </w:t>
      </w:r>
    </w:p>
    <w:p w14:paraId="4B5B00F4" w14:textId="7BD368AD" w:rsidR="00E92E84" w:rsidRPr="00F328A1" w:rsidRDefault="00E92E84" w:rsidP="00F2439A">
      <w:r w:rsidRPr="3F85A547">
        <w:t>Joseph enlisted on 5 June 1915 just shy of his 25</w:t>
      </w:r>
      <w:r w:rsidRPr="3F85A547">
        <w:rPr>
          <w:vertAlign w:val="superscript"/>
        </w:rPr>
        <w:t>th</w:t>
      </w:r>
      <w:r w:rsidRPr="3F85A547">
        <w:t xml:space="preserve"> birthday. He was allocated to the 8</w:t>
      </w:r>
      <w:r w:rsidRPr="3F85A547">
        <w:rPr>
          <w:vertAlign w:val="superscript"/>
        </w:rPr>
        <w:t>th</w:t>
      </w:r>
      <w:r w:rsidRPr="3F85A547">
        <w:t xml:space="preserve"> Reinforcements, 8</w:t>
      </w:r>
      <w:r w:rsidRPr="3F85A547">
        <w:rPr>
          <w:vertAlign w:val="superscript"/>
        </w:rPr>
        <w:t>th</w:t>
      </w:r>
      <w:r w:rsidRPr="3F85A547">
        <w:t xml:space="preserve"> Battalion and left Australia in November. In January 1916 he was transferred to the Imperial Camel Corps in Egypt. In early 1917 he was repeatedly hospitalised </w:t>
      </w:r>
      <w:r w:rsidR="00F328A1" w:rsidRPr="3F85A547">
        <w:t>with</w:t>
      </w:r>
      <w:r w:rsidRPr="3F85A547">
        <w:t xml:space="preserve"> lung issues, particularly bronchitis. He was then transferred to the AIF Canteens due to his limited service capacity. He returned to Australia in March 1919 and was medically discharged.</w:t>
      </w:r>
      <w:r w:rsidRPr="3F85A547">
        <w:rPr>
          <w:rStyle w:val="FootnoteReference"/>
          <w:rFonts w:cstheme="minorBidi"/>
          <w:sz w:val="20"/>
          <w:szCs w:val="20"/>
        </w:rPr>
        <w:footnoteReference w:id="168"/>
      </w:r>
      <w:r w:rsidRPr="3F85A547">
        <w:t xml:space="preserve"> </w:t>
      </w:r>
    </w:p>
    <w:p w14:paraId="4CCFE57A" w14:textId="02A35FA9" w:rsidR="00DF4A2A" w:rsidRDefault="00E92E84" w:rsidP="00F2439A">
      <w:r w:rsidRPr="00F328A1">
        <w:t>Joseph returned to the Titles Office.</w:t>
      </w:r>
      <w:r w:rsidRPr="00F328A1">
        <w:rPr>
          <w:rStyle w:val="FootnoteReference"/>
          <w:sz w:val="20"/>
          <w:szCs w:val="20"/>
        </w:rPr>
        <w:footnoteReference w:id="169"/>
      </w:r>
      <w:r w:rsidRPr="00F328A1">
        <w:t xml:space="preserve"> He was active in the Public Service Union and would serve as the President of the Victorian Public Service Association. </w:t>
      </w:r>
    </w:p>
    <w:p w14:paraId="75E93C50" w14:textId="538A1BD7" w:rsidR="00E92E84" w:rsidRPr="00F328A1" w:rsidRDefault="00E92E84" w:rsidP="00F2439A">
      <w:r w:rsidRPr="00F328A1">
        <w:t>Joseph died in 1953 in Fitzroy, at the age of 62. He was survived by his widow, five sons and a daughter.</w:t>
      </w:r>
      <w:r w:rsidRPr="00F328A1">
        <w:rPr>
          <w:rStyle w:val="FootnoteReference"/>
          <w:sz w:val="20"/>
          <w:szCs w:val="20"/>
        </w:rPr>
        <w:footnoteReference w:id="170"/>
      </w:r>
    </w:p>
    <w:p w14:paraId="259FED33" w14:textId="305F36F4" w:rsidR="00F328A1" w:rsidRDefault="00E92E84" w:rsidP="00F2439A">
      <w:r w:rsidRPr="00F328A1">
        <w:t xml:space="preserve">His brother William enlisted and was killed in 1917. Their brother Owen enlisted just before the Armistice; his enlistment was cancelled. </w:t>
      </w:r>
    </w:p>
    <w:p w14:paraId="2707FAEA" w14:textId="77777777" w:rsidR="006D1D15" w:rsidRPr="003C6E7F" w:rsidRDefault="006D1D15" w:rsidP="00AA5547">
      <w:pPr>
        <w:pStyle w:val="BodyText"/>
      </w:pPr>
    </w:p>
    <w:p w14:paraId="31DA4AD0" w14:textId="77777777" w:rsidR="00E92E84" w:rsidRPr="00CD3526" w:rsidRDefault="00E92E84" w:rsidP="00C235E5">
      <w:pPr>
        <w:pStyle w:val="BodyText"/>
        <w:numPr>
          <w:ilvl w:val="0"/>
          <w:numId w:val="14"/>
        </w:numPr>
        <w:jc w:val="center"/>
      </w:pPr>
    </w:p>
    <w:p w14:paraId="4FAFE43D" w14:textId="77777777" w:rsidR="00C235E5" w:rsidRDefault="00C235E5">
      <w:pPr>
        <w:spacing w:after="160" w:line="259" w:lineRule="auto"/>
        <w:rPr>
          <w:rFonts w:asciiTheme="majorHAnsi" w:eastAsiaTheme="majorEastAsia" w:hAnsiTheme="majorHAnsi" w:cstheme="majorBidi"/>
          <w:color w:val="B3272F" w:themeColor="text2"/>
          <w:sz w:val="32"/>
          <w:szCs w:val="32"/>
        </w:rPr>
      </w:pPr>
      <w:r>
        <w:br w:type="page"/>
      </w:r>
    </w:p>
    <w:p w14:paraId="05A78E8D" w14:textId="2DDB82E2" w:rsidR="00E92E84" w:rsidRDefault="00E92E84" w:rsidP="00AA5547">
      <w:pPr>
        <w:pStyle w:val="Heading2"/>
      </w:pPr>
      <w:bookmarkStart w:id="46" w:name="_Toc55850500"/>
      <w:r w:rsidRPr="004D6AB3">
        <w:lastRenderedPageBreak/>
        <w:t>Leslie George Robertson</w:t>
      </w:r>
      <w:bookmarkEnd w:id="46"/>
    </w:p>
    <w:p w14:paraId="5938EC9F" w14:textId="77777777" w:rsidR="00F2439A" w:rsidRPr="00F2439A" w:rsidRDefault="00F2439A" w:rsidP="00F2439A"/>
    <w:p w14:paraId="127944C3" w14:textId="6F6C8DA9" w:rsidR="00E92E84" w:rsidRPr="00DB38EE" w:rsidRDefault="00E92E84" w:rsidP="00F2439A">
      <w:r w:rsidRPr="3F85A547">
        <w:t>Leslie was born in South Yarra in 1890 to Margaret (née Reid) and James Robertson. He was the third child and only son in Presbyterian family. He joined the Lands Department as a Boy Labourer at the Melbourne Botanic Gardens in January 1907.</w:t>
      </w:r>
      <w:r w:rsidRPr="3F85A547">
        <w:rPr>
          <w:rStyle w:val="FootnoteReference"/>
          <w:rFonts w:cstheme="minorBidi"/>
          <w:sz w:val="20"/>
          <w:szCs w:val="20"/>
        </w:rPr>
        <w:footnoteReference w:id="171"/>
      </w:r>
      <w:r w:rsidRPr="3F85A547">
        <w:t xml:space="preserve"> In 1915, he married Ethel May Simmons; their daughter was born in 1916.</w:t>
      </w:r>
    </w:p>
    <w:p w14:paraId="78F0DC22" w14:textId="0E732F09" w:rsidR="00E92E84" w:rsidRPr="00DB38EE" w:rsidRDefault="00E92E84" w:rsidP="00F2439A">
      <w:r w:rsidRPr="3F85A547">
        <w:t>Leslie enlisted on 12 June 1915, a</w:t>
      </w:r>
      <w:r w:rsidR="000E6457">
        <w:t>ged</w:t>
      </w:r>
      <w:r w:rsidR="008647A2">
        <w:t xml:space="preserve"> </w:t>
      </w:r>
      <w:r w:rsidRPr="3F85A547">
        <w:t>25. He was allocated as a Driver with the Australian Army Service Corps and left for Egypt in November 1915. In Egypt he was hospitalised for influenza and left for France in June 1916. He joined the 29</w:t>
      </w:r>
      <w:r w:rsidRPr="3F85A547">
        <w:rPr>
          <w:vertAlign w:val="superscript"/>
        </w:rPr>
        <w:t>th</w:t>
      </w:r>
      <w:r w:rsidRPr="3F85A547">
        <w:t xml:space="preserve"> AASC Company in February 1917. He remained in France until January 1919 and spend six months with the 2</w:t>
      </w:r>
      <w:r w:rsidRPr="3F85A547">
        <w:rPr>
          <w:vertAlign w:val="superscript"/>
        </w:rPr>
        <w:t>nd</w:t>
      </w:r>
      <w:r w:rsidRPr="3F85A547">
        <w:t xml:space="preserve"> Training Brigade. He returned to Australia in May 1919 where he was discharged.</w:t>
      </w:r>
      <w:r w:rsidRPr="3F85A547">
        <w:rPr>
          <w:rStyle w:val="FootnoteReference"/>
          <w:rFonts w:cstheme="minorBidi"/>
          <w:sz w:val="20"/>
          <w:szCs w:val="20"/>
        </w:rPr>
        <w:footnoteReference w:id="172"/>
      </w:r>
    </w:p>
    <w:p w14:paraId="0D461C78" w14:textId="4CB691B1" w:rsidR="00E92E84" w:rsidRPr="00BA1943" w:rsidRDefault="00E92E84" w:rsidP="00F2439A">
      <w:r w:rsidRPr="3F85A547">
        <w:t>After the war Leslie retired from the Lands Department to work for as Garden Curator</w:t>
      </w:r>
      <w:r w:rsidR="003D08B0" w:rsidRPr="3F85A547">
        <w:t xml:space="preserve">, </w:t>
      </w:r>
      <w:r w:rsidRPr="3F85A547">
        <w:t xml:space="preserve">firstly </w:t>
      </w:r>
      <w:r w:rsidR="003D08B0" w:rsidRPr="3F85A547">
        <w:t xml:space="preserve">for </w:t>
      </w:r>
      <w:r w:rsidRPr="3F85A547">
        <w:t>the Brighton Council,</w:t>
      </w:r>
      <w:r w:rsidRPr="3F85A547">
        <w:rPr>
          <w:rStyle w:val="FootnoteReference"/>
          <w:rFonts w:cstheme="minorBidi"/>
          <w:sz w:val="20"/>
          <w:szCs w:val="20"/>
        </w:rPr>
        <w:footnoteReference w:id="173"/>
      </w:r>
      <w:r w:rsidRPr="3F85A547">
        <w:t xml:space="preserve"> and then the South Melbourne Council.</w:t>
      </w:r>
      <w:r w:rsidRPr="3F85A547">
        <w:rPr>
          <w:rStyle w:val="FootnoteReference"/>
          <w:rFonts w:cstheme="minorBidi"/>
          <w:sz w:val="20"/>
          <w:szCs w:val="20"/>
        </w:rPr>
        <w:footnoteReference w:id="174"/>
      </w:r>
      <w:r w:rsidRPr="3F85A547">
        <w:t xml:space="preserve"> </w:t>
      </w:r>
    </w:p>
    <w:p w14:paraId="3C5C12FD" w14:textId="7B2B51A8" w:rsidR="00F328A1" w:rsidRPr="006D1D15" w:rsidRDefault="00E92E84" w:rsidP="00F2439A">
      <w:r w:rsidRPr="00F328A1">
        <w:t>Leslie died in Heidelberg in 1964, a</w:t>
      </w:r>
      <w:r w:rsidR="000E6457">
        <w:t>ged</w:t>
      </w:r>
      <w:r w:rsidRPr="00F328A1">
        <w:t xml:space="preserve"> 74. </w:t>
      </w:r>
    </w:p>
    <w:p w14:paraId="178220B8" w14:textId="77777777" w:rsidR="00E92E84" w:rsidRPr="00CD3526" w:rsidRDefault="00E92E84" w:rsidP="00F2439A">
      <w:pPr>
        <w:pStyle w:val="BodyText"/>
        <w:numPr>
          <w:ilvl w:val="0"/>
          <w:numId w:val="14"/>
        </w:numPr>
        <w:jc w:val="center"/>
      </w:pPr>
    </w:p>
    <w:p w14:paraId="4902CE38" w14:textId="77777777" w:rsidR="00F2439A" w:rsidRDefault="00F2439A">
      <w:pPr>
        <w:spacing w:after="160" w:line="259" w:lineRule="auto"/>
        <w:rPr>
          <w:rFonts w:asciiTheme="majorHAnsi" w:eastAsiaTheme="majorEastAsia" w:hAnsiTheme="majorHAnsi" w:cstheme="majorBidi"/>
          <w:color w:val="B3272F" w:themeColor="text2"/>
          <w:sz w:val="32"/>
          <w:szCs w:val="32"/>
        </w:rPr>
      </w:pPr>
      <w:r>
        <w:br w:type="page"/>
      </w:r>
    </w:p>
    <w:p w14:paraId="5D845FF2" w14:textId="33BF328B" w:rsidR="00E92E84" w:rsidRPr="003D08B0" w:rsidRDefault="00E92E84" w:rsidP="00AA5547">
      <w:pPr>
        <w:pStyle w:val="Heading2"/>
      </w:pPr>
      <w:bookmarkStart w:id="47" w:name="_Toc55850501"/>
      <w:r w:rsidRPr="003D08B0">
        <w:lastRenderedPageBreak/>
        <w:t>William Jenkin</w:t>
      </w:r>
      <w:bookmarkEnd w:id="47"/>
    </w:p>
    <w:p w14:paraId="279FF419" w14:textId="09AF623C" w:rsidR="00F2439A" w:rsidRDefault="00F2439A" w:rsidP="00AA5547">
      <w:pPr>
        <w:pStyle w:val="BodyText"/>
        <w:rPr>
          <w:b/>
          <w:bCs/>
          <w:sz w:val="16"/>
          <w:szCs w:val="16"/>
        </w:rPr>
      </w:pPr>
    </w:p>
    <w:tbl>
      <w:tblPr>
        <w:tblStyle w:val="DELWPTableNormal"/>
        <w:tblW w:w="0" w:type="auto"/>
        <w:tblCellMar>
          <w:left w:w="0" w:type="dxa"/>
        </w:tblCellMar>
        <w:tblLook w:val="04A0" w:firstRow="1" w:lastRow="0" w:firstColumn="1" w:lastColumn="0" w:noHBand="0" w:noVBand="1"/>
      </w:tblPr>
      <w:tblGrid>
        <w:gridCol w:w="4819"/>
        <w:gridCol w:w="4820"/>
      </w:tblGrid>
      <w:tr w:rsidR="00F2439A" w14:paraId="0250D4FF" w14:textId="77777777" w:rsidTr="00F2439A">
        <w:tc>
          <w:tcPr>
            <w:tcW w:w="4819" w:type="dxa"/>
          </w:tcPr>
          <w:p w14:paraId="68DCD8B4" w14:textId="77777777" w:rsidR="00F2439A" w:rsidRPr="00DB38EE" w:rsidRDefault="00F2439A" w:rsidP="00F2439A">
            <w:pPr>
              <w:pStyle w:val="BodyText"/>
              <w:rPr>
                <w:sz w:val="2"/>
                <w:szCs w:val="2"/>
              </w:rPr>
            </w:pPr>
            <w:r w:rsidRPr="00F328A1">
              <w:t>Will was born on 16 August 1892 in Richmond to Harriet Jane (n</w:t>
            </w:r>
            <w:r w:rsidRPr="00F328A1">
              <w:rPr>
                <w:rFonts w:ascii="Segoe UI Symbol" w:hAnsi="Segoe UI Symbol"/>
              </w:rPr>
              <w:t>é</w:t>
            </w:r>
            <w:r w:rsidRPr="00F328A1">
              <w:t>e Carpenter) and Nicholas John Jenkin. He was the oldest of their three sons and two daughters. The family were Methodist and lived in Richmond. He studied for a diploma of geology at the University of Melbourne and passed the Junior Public Service exam.</w:t>
            </w:r>
            <w:r w:rsidRPr="00F328A1">
              <w:rPr>
                <w:rStyle w:val="FootnoteReference"/>
                <w:rFonts w:cs="Arial"/>
                <w:sz w:val="20"/>
                <w:szCs w:val="20"/>
                <w:lang w:eastAsia="en-AU"/>
              </w:rPr>
              <w:footnoteReference w:id="175"/>
            </w:r>
            <w:r w:rsidRPr="00F328A1">
              <w:t xml:space="preserve"> In 1916 he married Enid Alston Beresford Martin. </w:t>
            </w:r>
          </w:p>
          <w:p w14:paraId="7B725D95" w14:textId="77777777" w:rsidR="00F2439A" w:rsidRPr="00F328A1" w:rsidRDefault="00F2439A" w:rsidP="00F2439A">
            <w:pPr>
              <w:pStyle w:val="BodyText"/>
            </w:pPr>
            <w:r w:rsidRPr="00F328A1">
              <w:t>Will enlisted on 20 June 1915, two months before his 23</w:t>
            </w:r>
            <w:r w:rsidRPr="00F328A1">
              <w:rPr>
                <w:vertAlign w:val="superscript"/>
              </w:rPr>
              <w:t>rd</w:t>
            </w:r>
            <w:r w:rsidRPr="00F328A1">
              <w:t xml:space="preserve"> birthday. He was allocated to the 16</w:t>
            </w:r>
            <w:r w:rsidRPr="00F328A1">
              <w:rPr>
                <w:vertAlign w:val="superscript"/>
              </w:rPr>
              <w:t>th</w:t>
            </w:r>
            <w:r w:rsidRPr="00F328A1">
              <w:t xml:space="preserve"> Reinforcements, 7</w:t>
            </w:r>
            <w:r w:rsidRPr="00F328A1">
              <w:rPr>
                <w:vertAlign w:val="superscript"/>
              </w:rPr>
              <w:t>th</w:t>
            </w:r>
            <w:r w:rsidRPr="00F328A1">
              <w:t xml:space="preserve"> Battalion. He attended Officers’ Training School at the AIF camp at Broadmeadows, and in January 1916 was commissioned as a 2</w:t>
            </w:r>
            <w:r w:rsidRPr="00F328A1">
              <w:rPr>
                <w:vertAlign w:val="superscript"/>
              </w:rPr>
              <w:t>nd</w:t>
            </w:r>
            <w:r w:rsidRPr="00F328A1">
              <w:t xml:space="preserve"> Lieutenant. He arrived in Egypt in May, and within two weeks was in France. In July he joined the Entrenching Battalion before joining the 7</w:t>
            </w:r>
            <w:r w:rsidRPr="00F328A1">
              <w:rPr>
                <w:vertAlign w:val="superscript"/>
              </w:rPr>
              <w:t>th</w:t>
            </w:r>
            <w:r w:rsidRPr="00F328A1">
              <w:t xml:space="preserve"> Battalion.</w:t>
            </w:r>
            <w:r w:rsidRPr="00F328A1">
              <w:rPr>
                <w:rStyle w:val="FootnoteReference"/>
                <w:sz w:val="20"/>
                <w:szCs w:val="20"/>
                <w:lang w:eastAsia="en-AU"/>
              </w:rPr>
              <w:footnoteReference w:id="176"/>
            </w:r>
            <w:r w:rsidRPr="00F328A1">
              <w:t xml:space="preserve"> </w:t>
            </w:r>
          </w:p>
          <w:p w14:paraId="6D7D286B" w14:textId="77777777" w:rsidR="00F2439A" w:rsidRPr="00F328A1" w:rsidRDefault="00F2439A" w:rsidP="00F2439A">
            <w:pPr>
              <w:pStyle w:val="BodyText"/>
            </w:pPr>
            <w:r w:rsidRPr="00F328A1">
              <w:t xml:space="preserve">His division was sent to </w:t>
            </w:r>
            <w:r w:rsidRPr="3F85A547">
              <w:rPr>
                <w:rFonts w:cstheme="minorBidi"/>
              </w:rPr>
              <w:t xml:space="preserve">Pozières in August 1916. During action on 19 August, he was last seen going over the top of the trench on the Bapaume Road. </w:t>
            </w:r>
            <w:r w:rsidRPr="00F328A1">
              <w:t>On 22 August he was reported wounded and missing in action. A court of inquiry in 1917 determined that Will was killed in action on the night of 19 August and was buried where he was killed. One of his men remembered him as a ‘dear little chap’ and very popular.</w:t>
            </w:r>
            <w:r w:rsidRPr="00F328A1">
              <w:rPr>
                <w:rStyle w:val="FootnoteReference"/>
                <w:sz w:val="20"/>
                <w:szCs w:val="20"/>
                <w:lang w:eastAsia="en-AU"/>
              </w:rPr>
              <w:footnoteReference w:id="177"/>
            </w:r>
            <w:r w:rsidRPr="00F328A1">
              <w:t xml:space="preserve"> </w:t>
            </w:r>
          </w:p>
          <w:p w14:paraId="4323B848" w14:textId="66A1E0EC" w:rsidR="00F2439A" w:rsidRPr="00F2439A" w:rsidRDefault="00F2439A" w:rsidP="00AA5547">
            <w:pPr>
              <w:pStyle w:val="BodyText"/>
            </w:pPr>
            <w:r w:rsidRPr="00F328A1">
              <w:t>Will was 24 when he was killed. He had been in the field for a little over a fortnight. He has no known grave and is commemorated at the Villers-Bretonneux Memorial, France.</w:t>
            </w:r>
            <w:r w:rsidRPr="00F328A1">
              <w:rPr>
                <w:rStyle w:val="FootnoteReference"/>
                <w:sz w:val="20"/>
                <w:szCs w:val="20"/>
                <w:lang w:eastAsia="en-AU"/>
              </w:rPr>
              <w:footnoteReference w:id="178"/>
            </w:r>
            <w:r w:rsidRPr="00F328A1">
              <w:t xml:space="preserve"> Enid remarried after the war. </w:t>
            </w:r>
          </w:p>
        </w:tc>
        <w:tc>
          <w:tcPr>
            <w:tcW w:w="4820" w:type="dxa"/>
          </w:tcPr>
          <w:p w14:paraId="786A931C" w14:textId="77777777" w:rsidR="00F2439A" w:rsidRDefault="00F2439A" w:rsidP="00F2439A">
            <w:pPr>
              <w:pStyle w:val="BodyText"/>
              <w:jc w:val="center"/>
            </w:pPr>
            <w:r>
              <w:rPr>
                <w:noProof/>
              </w:rPr>
              <w:drawing>
                <wp:inline distT="0" distB="0" distL="0" distR="0" wp14:anchorId="0A24DCC4" wp14:editId="4335F8D6">
                  <wp:extent cx="2898000" cy="4856108"/>
                  <wp:effectExtent l="0" t="0" r="0" b="0"/>
                  <wp:docPr id="593989418" name="Picture 8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90">
                            <a:extLst>
                              <a:ext uri="{28A0092B-C50C-407E-A947-70E740481C1C}">
                                <a14:useLocalDpi xmlns:a14="http://schemas.microsoft.com/office/drawing/2010/main"/>
                              </a:ext>
                            </a:extLst>
                          </a:blip>
                          <a:stretch>
                            <a:fillRect/>
                          </a:stretch>
                        </pic:blipFill>
                        <pic:spPr>
                          <a:xfrm>
                            <a:off x="0" y="0"/>
                            <a:ext cx="2898000" cy="4856108"/>
                          </a:xfrm>
                          <a:prstGeom prst="rect">
                            <a:avLst/>
                          </a:prstGeom>
                        </pic:spPr>
                      </pic:pic>
                    </a:graphicData>
                  </a:graphic>
                </wp:inline>
              </w:drawing>
            </w:r>
          </w:p>
          <w:p w14:paraId="2B9A92DB" w14:textId="77777777" w:rsidR="00F2439A" w:rsidRPr="00F328A1" w:rsidRDefault="00F2439A" w:rsidP="00F2439A">
            <w:pPr>
              <w:pStyle w:val="BodyText"/>
              <w:jc w:val="center"/>
              <w:rPr>
                <w:rStyle w:val="Hyperlink"/>
                <w:sz w:val="16"/>
                <w:szCs w:val="16"/>
              </w:rPr>
            </w:pPr>
            <w:r w:rsidRPr="3F85A547">
              <w:fldChar w:fldCharType="begin"/>
            </w:r>
            <w:r w:rsidRPr="00F328A1">
              <w:instrText xml:space="preserve"> HYPERLINK "https://www.awm.gov.au/collection/C2104286" </w:instrText>
            </w:r>
            <w:r w:rsidRPr="3F85A547">
              <w:fldChar w:fldCharType="separate"/>
            </w:r>
            <w:r w:rsidRPr="00F328A1">
              <w:rPr>
                <w:rStyle w:val="Hyperlink"/>
                <w:sz w:val="16"/>
                <w:szCs w:val="16"/>
              </w:rPr>
              <w:t>AWM</w:t>
            </w:r>
          </w:p>
          <w:p w14:paraId="52437E4B" w14:textId="6400B4CC" w:rsidR="00F2439A" w:rsidRDefault="00F2439A" w:rsidP="00F2439A">
            <w:pPr>
              <w:pStyle w:val="BodyText"/>
              <w:rPr>
                <w:b/>
                <w:bCs/>
                <w:sz w:val="16"/>
                <w:szCs w:val="16"/>
              </w:rPr>
            </w:pPr>
            <w:r w:rsidRPr="3F85A547">
              <w:rPr>
                <w:b/>
                <w:bCs/>
                <w:sz w:val="16"/>
                <w:szCs w:val="16"/>
              </w:rPr>
              <w:fldChar w:fldCharType="end"/>
            </w:r>
          </w:p>
        </w:tc>
      </w:tr>
    </w:tbl>
    <w:p w14:paraId="31D00F29" w14:textId="15E259E9" w:rsidR="00F2439A" w:rsidRDefault="00F2439A" w:rsidP="00AA5547">
      <w:pPr>
        <w:pStyle w:val="BodyText"/>
        <w:rPr>
          <w:b/>
          <w:bCs/>
          <w:sz w:val="16"/>
          <w:szCs w:val="16"/>
        </w:rPr>
      </w:pPr>
    </w:p>
    <w:p w14:paraId="636E7C76" w14:textId="77777777" w:rsidR="006D1D15" w:rsidRPr="005B1530" w:rsidRDefault="006D1D15" w:rsidP="00AA5547">
      <w:pPr>
        <w:pStyle w:val="BodyText"/>
      </w:pPr>
    </w:p>
    <w:p w14:paraId="1E7309E2" w14:textId="77777777" w:rsidR="00E92E84" w:rsidRPr="00CD3526" w:rsidRDefault="00E92E84" w:rsidP="00F2439A">
      <w:pPr>
        <w:pStyle w:val="BodyText"/>
        <w:numPr>
          <w:ilvl w:val="0"/>
          <w:numId w:val="29"/>
        </w:numPr>
        <w:jc w:val="center"/>
      </w:pPr>
    </w:p>
    <w:p w14:paraId="5F7703F7" w14:textId="77777777" w:rsidR="00F2439A" w:rsidRDefault="00F2439A">
      <w:pPr>
        <w:spacing w:after="160" w:line="259" w:lineRule="auto"/>
        <w:rPr>
          <w:rFonts w:asciiTheme="majorHAnsi" w:eastAsiaTheme="majorEastAsia" w:hAnsiTheme="majorHAnsi" w:cstheme="majorBidi"/>
          <w:color w:val="B3272F" w:themeColor="text2"/>
          <w:sz w:val="32"/>
          <w:szCs w:val="32"/>
        </w:rPr>
      </w:pPr>
      <w:r>
        <w:br w:type="page"/>
      </w:r>
    </w:p>
    <w:p w14:paraId="7522940D" w14:textId="36765992" w:rsidR="00E92E84" w:rsidRDefault="00E92E84" w:rsidP="00AA5547">
      <w:pPr>
        <w:pStyle w:val="Heading2"/>
      </w:pPr>
      <w:bookmarkStart w:id="48" w:name="_Toc55850502"/>
      <w:r w:rsidRPr="00D55B0F">
        <w:lastRenderedPageBreak/>
        <w:t>Leslie Oliver Forbes</w:t>
      </w:r>
      <w:bookmarkEnd w:id="48"/>
    </w:p>
    <w:p w14:paraId="7C971F79" w14:textId="5B3EC1DA" w:rsidR="00E92E84" w:rsidRPr="00DB38EE" w:rsidRDefault="00E92E84" w:rsidP="00AA5547">
      <w:pPr>
        <w:pStyle w:val="BodyText"/>
        <w:rPr>
          <w:sz w:val="13"/>
          <w:szCs w:val="13"/>
        </w:rPr>
      </w:pPr>
    </w:p>
    <w:tbl>
      <w:tblPr>
        <w:tblStyle w:val="DELWPTableNormal"/>
        <w:tblW w:w="0" w:type="auto"/>
        <w:tblCellMar>
          <w:left w:w="0" w:type="dxa"/>
        </w:tblCellMar>
        <w:tblLook w:val="04A0" w:firstRow="1" w:lastRow="0" w:firstColumn="1" w:lastColumn="0" w:noHBand="0" w:noVBand="1"/>
      </w:tblPr>
      <w:tblGrid>
        <w:gridCol w:w="4819"/>
        <w:gridCol w:w="4820"/>
      </w:tblGrid>
      <w:tr w:rsidR="00F2439A" w14:paraId="6D9BD563" w14:textId="77777777" w:rsidTr="00F2439A">
        <w:tc>
          <w:tcPr>
            <w:tcW w:w="4819" w:type="dxa"/>
          </w:tcPr>
          <w:p w14:paraId="546DBEFA" w14:textId="2C63EA32" w:rsidR="00F2439A" w:rsidRPr="005B1530" w:rsidRDefault="00F2439A" w:rsidP="00F2439A">
            <w:r w:rsidRPr="3F85A547">
              <w:t>Leslie was born in 1892 in Camberwell to Sarah Annie Elizabeth (née Hill) and Peter Forbes. He was the first-born son and eldest of seven children in a Methodist family. Leslie joined the Law Department in November 1909 as a clerk.</w:t>
            </w:r>
            <w:r w:rsidRPr="3F85A547">
              <w:rPr>
                <w:rStyle w:val="FootnoteReference"/>
                <w:rFonts w:cstheme="minorBidi"/>
                <w:sz w:val="20"/>
                <w:szCs w:val="20"/>
              </w:rPr>
              <w:footnoteReference w:id="179"/>
            </w:r>
          </w:p>
          <w:p w14:paraId="0F2EC66E" w14:textId="2A08078C" w:rsidR="00F2439A" w:rsidRPr="00F2439A" w:rsidRDefault="00F2439A" w:rsidP="00F2439A">
            <w:r w:rsidRPr="3F85A547">
              <w:t>Leslie enlisted on 5 July 1915 at</w:t>
            </w:r>
            <w:r>
              <w:t xml:space="preserve"> the age of</w:t>
            </w:r>
            <w:r w:rsidRPr="3F85A547">
              <w:t xml:space="preserve"> 22. He was allocated to the 22</w:t>
            </w:r>
            <w:r w:rsidRPr="3F85A547">
              <w:rPr>
                <w:vertAlign w:val="superscript"/>
              </w:rPr>
              <w:t>nd</w:t>
            </w:r>
            <w:r w:rsidRPr="3F85A547">
              <w:t xml:space="preserve"> Battalion and left Australia in late 1915. He spent the first half of 1915 in Egypt. He joined the 57</w:t>
            </w:r>
            <w:r w:rsidRPr="3F85A547">
              <w:rPr>
                <w:vertAlign w:val="superscript"/>
              </w:rPr>
              <w:t>th</w:t>
            </w:r>
            <w:r w:rsidRPr="3F85A547">
              <w:t xml:space="preserve"> Battalion in France in February 1916 and was promoted to Corporal in August. In March 1917 he was promoted to Sergeant and was wounded in action in September 1917. In January 1918 he went to England to join the Training Battalion, where he would go on staff at the Bombing School. In August he returned to France, and on 6 October 1918 he was wounded in action with severe gunshot wounds to the eye, arm, and chest at the Battle of St. Quentin Canal. He was taken to England and then discharged to Australia in January 1919.</w:t>
            </w:r>
            <w:r w:rsidRPr="3F85A547">
              <w:rPr>
                <w:rStyle w:val="FootnoteReference"/>
                <w:rFonts w:cstheme="minorBidi"/>
                <w:sz w:val="20"/>
                <w:szCs w:val="20"/>
              </w:rPr>
              <w:footnoteReference w:id="180"/>
            </w:r>
            <w:r w:rsidRPr="3F85A547">
              <w:t xml:space="preserve"> In 1918 his mother died. </w:t>
            </w:r>
          </w:p>
        </w:tc>
        <w:tc>
          <w:tcPr>
            <w:tcW w:w="4820" w:type="dxa"/>
          </w:tcPr>
          <w:p w14:paraId="6A74C470" w14:textId="77777777" w:rsidR="00F2439A" w:rsidRDefault="00F2439A" w:rsidP="00F2439A">
            <w:pPr>
              <w:pStyle w:val="BodyText"/>
              <w:jc w:val="center"/>
            </w:pPr>
            <w:r>
              <w:rPr>
                <w:noProof/>
              </w:rPr>
              <w:drawing>
                <wp:inline distT="0" distB="0" distL="0" distR="0" wp14:anchorId="652F9E3A" wp14:editId="6ED5F241">
                  <wp:extent cx="2898000" cy="3639560"/>
                  <wp:effectExtent l="0" t="0" r="0" b="5715"/>
                  <wp:docPr id="1983244504" name="Picture 54" descr="A person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91">
                            <a:extLst>
                              <a:ext uri="{28A0092B-C50C-407E-A947-70E740481C1C}">
                                <a14:useLocalDpi xmlns:a14="http://schemas.microsoft.com/office/drawing/2010/main"/>
                              </a:ext>
                            </a:extLst>
                          </a:blip>
                          <a:stretch>
                            <a:fillRect/>
                          </a:stretch>
                        </pic:blipFill>
                        <pic:spPr>
                          <a:xfrm>
                            <a:off x="0" y="0"/>
                            <a:ext cx="2898000" cy="3639560"/>
                          </a:xfrm>
                          <a:prstGeom prst="rect">
                            <a:avLst/>
                          </a:prstGeom>
                        </pic:spPr>
                      </pic:pic>
                    </a:graphicData>
                  </a:graphic>
                </wp:inline>
              </w:drawing>
            </w:r>
          </w:p>
          <w:p w14:paraId="2130F10A" w14:textId="1CA0F04E" w:rsidR="00F2439A" w:rsidRDefault="00C359DF" w:rsidP="00F2439A">
            <w:pPr>
              <w:pStyle w:val="BodyText"/>
              <w:jc w:val="center"/>
              <w:rPr>
                <w:b/>
                <w:bCs/>
                <w:sz w:val="16"/>
                <w:szCs w:val="16"/>
              </w:rPr>
            </w:pPr>
            <w:hyperlink r:id="rId92" w:history="1">
              <w:r w:rsidR="00F2439A" w:rsidRPr="005B1530">
                <w:rPr>
                  <w:rStyle w:val="Hyperlink"/>
                  <w:sz w:val="16"/>
                  <w:szCs w:val="13"/>
                </w:rPr>
                <w:t>AWM</w:t>
              </w:r>
            </w:hyperlink>
          </w:p>
        </w:tc>
      </w:tr>
      <w:tr w:rsidR="00F2439A" w14:paraId="18498287" w14:textId="77777777" w:rsidTr="00DB6E11">
        <w:tc>
          <w:tcPr>
            <w:tcW w:w="9639" w:type="dxa"/>
            <w:gridSpan w:val="2"/>
          </w:tcPr>
          <w:p w14:paraId="5EABCB8B" w14:textId="77777777" w:rsidR="00F2439A" w:rsidRPr="005B1530" w:rsidRDefault="00F2439A" w:rsidP="00F2439A">
            <w:r w:rsidRPr="3F85A547">
              <w:t>Leslie returned to the Titles Office after the war. He was Assistant Registrar of Titles and Deputy Registrar General in the 1930s.</w:t>
            </w:r>
            <w:r w:rsidRPr="3F85A547">
              <w:rPr>
                <w:rStyle w:val="FootnoteReference"/>
                <w:rFonts w:cstheme="minorBidi"/>
                <w:sz w:val="20"/>
                <w:szCs w:val="20"/>
              </w:rPr>
              <w:footnoteReference w:id="181"/>
            </w:r>
            <w:r w:rsidRPr="3F85A547">
              <w:t xml:space="preserve"> In 1921 he married </w:t>
            </w:r>
            <w:proofErr w:type="spellStart"/>
            <w:r w:rsidRPr="3F85A547">
              <w:t>Ilma</w:t>
            </w:r>
            <w:proofErr w:type="spellEnd"/>
            <w:r w:rsidRPr="3F85A547">
              <w:t xml:space="preserve"> Ruby Coon. They had one daughter, Lois.</w:t>
            </w:r>
            <w:r w:rsidRPr="3F85A547">
              <w:rPr>
                <w:rStyle w:val="FootnoteReference"/>
                <w:rFonts w:cstheme="minorBidi"/>
                <w:sz w:val="20"/>
                <w:szCs w:val="20"/>
              </w:rPr>
              <w:footnoteReference w:id="182"/>
            </w:r>
          </w:p>
          <w:p w14:paraId="01F7BE3B" w14:textId="7FAC7C51" w:rsidR="00F2439A" w:rsidRDefault="00F2439A" w:rsidP="00F2439A">
            <w:pPr>
              <w:pStyle w:val="BodyText"/>
              <w:rPr>
                <w:noProof/>
              </w:rPr>
            </w:pPr>
            <w:r w:rsidRPr="3F85A547">
              <w:t xml:space="preserve">Leslie died in Melbourne on 29 September 1975, aged 82.  </w:t>
            </w:r>
          </w:p>
        </w:tc>
      </w:tr>
    </w:tbl>
    <w:p w14:paraId="260F71FF" w14:textId="77777777" w:rsidR="003C6E7F" w:rsidRPr="005B1530" w:rsidRDefault="003C6E7F" w:rsidP="00AA5547">
      <w:pPr>
        <w:pStyle w:val="BodyText"/>
      </w:pPr>
    </w:p>
    <w:p w14:paraId="5908FE75" w14:textId="77777777" w:rsidR="00E92E84" w:rsidRPr="00CD3526" w:rsidRDefault="00E92E84" w:rsidP="00F2439A">
      <w:pPr>
        <w:pStyle w:val="BodyText"/>
        <w:numPr>
          <w:ilvl w:val="0"/>
          <w:numId w:val="29"/>
        </w:numPr>
        <w:jc w:val="center"/>
      </w:pPr>
    </w:p>
    <w:p w14:paraId="3412E87C" w14:textId="77777777" w:rsidR="00F2439A" w:rsidRDefault="00F2439A">
      <w:pPr>
        <w:spacing w:after="160" w:line="259" w:lineRule="auto"/>
        <w:rPr>
          <w:rFonts w:asciiTheme="majorHAnsi" w:eastAsiaTheme="majorEastAsia" w:hAnsiTheme="majorHAnsi" w:cstheme="majorBidi"/>
          <w:color w:val="B3272F" w:themeColor="text2"/>
          <w:sz w:val="32"/>
          <w:szCs w:val="32"/>
        </w:rPr>
      </w:pPr>
      <w:r>
        <w:br w:type="page"/>
      </w:r>
    </w:p>
    <w:p w14:paraId="05C663D3" w14:textId="00CAB287" w:rsidR="00E92E84" w:rsidRDefault="00E92E84" w:rsidP="00AA5547">
      <w:pPr>
        <w:pStyle w:val="Heading2"/>
      </w:pPr>
      <w:bookmarkStart w:id="49" w:name="_Toc55850503"/>
      <w:r w:rsidRPr="00EE4E71">
        <w:lastRenderedPageBreak/>
        <w:t xml:space="preserve">Norman Burnett </w:t>
      </w:r>
      <w:proofErr w:type="spellStart"/>
      <w:r w:rsidRPr="00EE4E71">
        <w:t>McWhinney</w:t>
      </w:r>
      <w:bookmarkEnd w:id="49"/>
      <w:proofErr w:type="spellEnd"/>
    </w:p>
    <w:p w14:paraId="7B2F840F" w14:textId="77777777" w:rsidR="00046AAF" w:rsidRPr="00046AAF" w:rsidRDefault="00046AAF" w:rsidP="00046AAF"/>
    <w:p w14:paraId="6C155E71" w14:textId="55554C00" w:rsidR="00E92E84" w:rsidRPr="00CC1C35" w:rsidRDefault="00E92E84" w:rsidP="00046AAF">
      <w:r w:rsidRPr="3F85A547">
        <w:t xml:space="preserve">Norman was born in Hawthorn in 1896 to Catherine Elizabeth (née Waddle) and Henry James </w:t>
      </w:r>
      <w:proofErr w:type="spellStart"/>
      <w:r w:rsidRPr="3F85A547">
        <w:t>McWhinney</w:t>
      </w:r>
      <w:proofErr w:type="spellEnd"/>
      <w:r w:rsidRPr="3F85A547">
        <w:t>. He was the youngest of their eight children and the fifth son. The family were Anglican. Norman attended the Glenferrie State School and Hawthorn College. He joined the Law Department as a clerk in April 1912.</w:t>
      </w:r>
      <w:r w:rsidRPr="3F85A547">
        <w:rPr>
          <w:rStyle w:val="FootnoteReference"/>
          <w:rFonts w:cstheme="minorBidi"/>
          <w:sz w:val="20"/>
          <w:szCs w:val="20"/>
        </w:rPr>
        <w:footnoteReference w:id="183"/>
      </w:r>
      <w:r w:rsidRPr="3F85A547">
        <w:t xml:space="preserve"> In March 1915 he served as a groomsman at his older brother’s wedding.</w:t>
      </w:r>
      <w:r w:rsidRPr="3F85A547">
        <w:rPr>
          <w:rStyle w:val="FootnoteReference"/>
          <w:rFonts w:cstheme="minorBidi"/>
          <w:sz w:val="20"/>
          <w:szCs w:val="20"/>
        </w:rPr>
        <w:footnoteReference w:id="184"/>
      </w:r>
    </w:p>
    <w:p w14:paraId="28C03144" w14:textId="76838BD4" w:rsidR="00E92E84" w:rsidRPr="00CC1C35" w:rsidRDefault="00E92E84" w:rsidP="00046AAF">
      <w:r w:rsidRPr="3F85A547">
        <w:t>Norman enlisted on 5 July 1915 a</w:t>
      </w:r>
      <w:r w:rsidR="00F45194">
        <w:t>ged</w:t>
      </w:r>
      <w:r w:rsidRPr="3F85A547">
        <w:t xml:space="preserve"> 19. He was allocated to the 5</w:t>
      </w:r>
      <w:r w:rsidRPr="3F85A547">
        <w:rPr>
          <w:vertAlign w:val="superscript"/>
        </w:rPr>
        <w:t>th</w:t>
      </w:r>
      <w:r w:rsidRPr="3F85A547">
        <w:t xml:space="preserve"> Reinforcements, 23</w:t>
      </w:r>
      <w:r w:rsidRPr="3F85A547">
        <w:rPr>
          <w:vertAlign w:val="superscript"/>
        </w:rPr>
        <w:t>rd</w:t>
      </w:r>
      <w:r w:rsidRPr="3F85A547">
        <w:t xml:space="preserve"> Battalion and left Australia in late 1915 for Egypt. He joined the Battalion in Egypt then left for France in March 1916. On 28 July 1916 he was reported missing in action.</w:t>
      </w:r>
      <w:r w:rsidRPr="3F85A547">
        <w:rPr>
          <w:rStyle w:val="FootnoteReference"/>
          <w:rFonts w:cstheme="minorBidi"/>
          <w:sz w:val="20"/>
          <w:szCs w:val="20"/>
        </w:rPr>
        <w:footnoteReference w:id="185"/>
      </w:r>
      <w:r w:rsidRPr="3F85A547">
        <w:t xml:space="preserve"> </w:t>
      </w:r>
    </w:p>
    <w:p w14:paraId="3A33CB84" w14:textId="0DF0A191" w:rsidR="00DB38EE" w:rsidRPr="00CC1C35" w:rsidRDefault="00E92E84" w:rsidP="00046AAF">
      <w:r w:rsidRPr="3F85A547">
        <w:t>Norman was killed overnight on 28/29 July at the Battle of Pozières. He was last seen on a ration party with Privates Meade and Clifford, who also went missing. His family wrote desperately for information on his whereabouts.</w:t>
      </w:r>
      <w:r w:rsidRPr="3F85A547">
        <w:rPr>
          <w:rStyle w:val="FootnoteReference"/>
          <w:rFonts w:cstheme="minorBidi"/>
          <w:sz w:val="20"/>
          <w:szCs w:val="20"/>
        </w:rPr>
        <w:footnoteReference w:id="186"/>
      </w:r>
      <w:r w:rsidRPr="3F85A547">
        <w:t xml:space="preserve"> They would continue to place in memoriam notices for decades after his death.</w:t>
      </w:r>
      <w:r w:rsidRPr="3F85A547">
        <w:rPr>
          <w:rStyle w:val="FootnoteReference"/>
          <w:rFonts w:cstheme="minorBidi"/>
          <w:sz w:val="20"/>
          <w:szCs w:val="20"/>
        </w:rPr>
        <w:footnoteReference w:id="187"/>
      </w:r>
    </w:p>
    <w:p w14:paraId="359098E9" w14:textId="1B401C57" w:rsidR="00E92E84" w:rsidRPr="00CC1C35" w:rsidRDefault="00E92E84" w:rsidP="00046AAF">
      <w:r w:rsidRPr="3F85A547">
        <w:t>Norman was 20 years old when he was killed. He has no known grave and is commemorated at the Villers-Bretonneux Memorial, France.</w:t>
      </w:r>
      <w:r w:rsidRPr="3F85A547">
        <w:rPr>
          <w:rStyle w:val="FootnoteReference"/>
          <w:rFonts w:cstheme="minorBidi"/>
          <w:sz w:val="20"/>
          <w:szCs w:val="20"/>
        </w:rPr>
        <w:footnoteReference w:id="188"/>
      </w:r>
    </w:p>
    <w:p w14:paraId="709A2A2C" w14:textId="669801B3" w:rsidR="00CC1C35" w:rsidRDefault="00E92E84" w:rsidP="00046AAF">
      <w:r w:rsidRPr="00CC1C35">
        <w:t>His older brothers Percy and Rupert both served and returned home.</w:t>
      </w:r>
    </w:p>
    <w:p w14:paraId="6EB1833B" w14:textId="77777777" w:rsidR="006D1D15" w:rsidRPr="003C6E7F" w:rsidRDefault="006D1D15" w:rsidP="00AA5547">
      <w:pPr>
        <w:pStyle w:val="BodyText"/>
      </w:pPr>
    </w:p>
    <w:p w14:paraId="47290B8D" w14:textId="77777777" w:rsidR="00E92E84" w:rsidRPr="00CD3526" w:rsidRDefault="00E92E84" w:rsidP="00046AAF">
      <w:pPr>
        <w:pStyle w:val="BodyText"/>
        <w:numPr>
          <w:ilvl w:val="0"/>
          <w:numId w:val="29"/>
        </w:numPr>
        <w:jc w:val="center"/>
      </w:pPr>
    </w:p>
    <w:p w14:paraId="1600C9D9" w14:textId="1CE3E25A" w:rsidR="00046AAF" w:rsidRDefault="00046AAF">
      <w:pPr>
        <w:spacing w:after="160" w:line="259" w:lineRule="auto"/>
      </w:pPr>
      <w:r>
        <w:br w:type="page"/>
      </w:r>
    </w:p>
    <w:p w14:paraId="59A84E19" w14:textId="7C4DA0A3" w:rsidR="00830690" w:rsidRDefault="00830690" w:rsidP="00830690">
      <w:pPr>
        <w:pStyle w:val="Heading2"/>
      </w:pPr>
      <w:bookmarkStart w:id="50" w:name="_Toc55850504"/>
      <w:r>
        <w:lastRenderedPageBreak/>
        <w:t>Henry Richardson Stafford</w:t>
      </w:r>
      <w:bookmarkEnd w:id="50"/>
    </w:p>
    <w:p w14:paraId="49189656" w14:textId="4F4C2FB1" w:rsidR="00830690" w:rsidRDefault="00830690" w:rsidP="00830690"/>
    <w:p w14:paraId="60084CA5" w14:textId="7B90165A" w:rsidR="00830690" w:rsidRDefault="00830690" w:rsidP="00830690">
      <w:r>
        <w:t xml:space="preserve">Henry was born in Collingwood in 1893, the son of Henry and Lily (nee Richardson). He was the first born of their five children. Two younger sisters died in childhood. The family were Anglican. </w:t>
      </w:r>
    </w:p>
    <w:p w14:paraId="4687DA39" w14:textId="61B670DB" w:rsidR="00830690" w:rsidRDefault="00830690" w:rsidP="00830690">
      <w:r>
        <w:t>Henry enlisted on 6 July 1915 at 22 years old. He was allocated to the 12</w:t>
      </w:r>
      <w:r w:rsidRPr="00150E5F">
        <w:rPr>
          <w:vertAlign w:val="superscript"/>
        </w:rPr>
        <w:t>th</w:t>
      </w:r>
      <w:r>
        <w:t xml:space="preserve"> Reinforcements, 21</w:t>
      </w:r>
      <w:r w:rsidRPr="00150E5F">
        <w:rPr>
          <w:vertAlign w:val="superscript"/>
        </w:rPr>
        <w:t>st</w:t>
      </w:r>
      <w:r>
        <w:t xml:space="preserve"> Battalion. His occupation was listed as engineer. Henry had no prior military service. He left Australia for England in April 1916, and after an illness in July proceeded to France in September. He joined the 21</w:t>
      </w:r>
      <w:r w:rsidRPr="00617293">
        <w:rPr>
          <w:vertAlign w:val="superscript"/>
        </w:rPr>
        <w:t>st</w:t>
      </w:r>
      <w:r>
        <w:t xml:space="preserve"> Battalion in France, and within months was admitted to hospital suffering from trench foot. His case was severe and he was sent to England for treatment where he remained until late 1917. He re-joined the Battalion and on 29 July 1918 was wounded in action, with multiple gun shots to the legs, head and hand. He was medically evacuated to England where he recovered. He contracted Spanish Flu and saw out the remainder of the war in England. Henry left England on Christmas Day 1918. He was discharged in Australia in May 1919.</w:t>
      </w:r>
      <w:r>
        <w:rPr>
          <w:rStyle w:val="FootnoteReference"/>
        </w:rPr>
        <w:footnoteReference w:id="189"/>
      </w:r>
      <w:r>
        <w:t xml:space="preserve"> </w:t>
      </w:r>
    </w:p>
    <w:p w14:paraId="64CBA647" w14:textId="77777777" w:rsidR="00830690" w:rsidRDefault="00830690" w:rsidP="00830690">
      <w:r>
        <w:t xml:space="preserve">Henry married Margaret Ann </w:t>
      </w:r>
      <w:proofErr w:type="spellStart"/>
      <w:r>
        <w:t>Froggart</w:t>
      </w:r>
      <w:proofErr w:type="spellEnd"/>
      <w:r>
        <w:t xml:space="preserve"> in 1949. Henry died in Heidelberg in 1962, at 69 years old. </w:t>
      </w:r>
    </w:p>
    <w:p w14:paraId="38CE79F6" w14:textId="77777777" w:rsidR="00830690" w:rsidRPr="00830690" w:rsidRDefault="00830690" w:rsidP="00830690"/>
    <w:p w14:paraId="343C864A" w14:textId="77E58329" w:rsidR="00830690" w:rsidRPr="008075EE" w:rsidRDefault="00830690" w:rsidP="008075EE">
      <w:pPr>
        <w:pStyle w:val="ListParagraph"/>
        <w:numPr>
          <w:ilvl w:val="0"/>
          <w:numId w:val="19"/>
        </w:numPr>
        <w:spacing w:after="160" w:line="259" w:lineRule="auto"/>
        <w:jc w:val="center"/>
        <w:rPr>
          <w:rFonts w:asciiTheme="majorHAnsi" w:eastAsiaTheme="majorEastAsia" w:hAnsiTheme="majorHAnsi" w:cstheme="majorBidi"/>
          <w:color w:val="B3272F" w:themeColor="text2"/>
          <w:sz w:val="32"/>
          <w:szCs w:val="32"/>
        </w:rPr>
      </w:pPr>
    </w:p>
    <w:p w14:paraId="34EA7145" w14:textId="2DD3DB0C" w:rsidR="00830690" w:rsidRDefault="00B04DD3">
      <w:pPr>
        <w:spacing w:after="160" w:line="259" w:lineRule="auto"/>
        <w:rPr>
          <w:rFonts w:asciiTheme="majorHAnsi" w:eastAsiaTheme="majorEastAsia" w:hAnsiTheme="majorHAnsi" w:cstheme="majorBidi"/>
          <w:color w:val="B3272F" w:themeColor="text2"/>
          <w:sz w:val="32"/>
          <w:szCs w:val="32"/>
        </w:rPr>
      </w:pPr>
      <w:r>
        <w:rPr>
          <w:rFonts w:asciiTheme="majorHAnsi" w:eastAsiaTheme="majorEastAsia" w:hAnsiTheme="majorHAnsi" w:cstheme="majorBidi"/>
          <w:color w:val="B3272F" w:themeColor="text2"/>
          <w:sz w:val="32"/>
          <w:szCs w:val="32"/>
        </w:rPr>
        <w:br w:type="page"/>
      </w:r>
    </w:p>
    <w:p w14:paraId="60C8E317" w14:textId="56C9C7BF" w:rsidR="00E92E84" w:rsidRPr="0070313E" w:rsidRDefault="00E92E84" w:rsidP="00AA5547">
      <w:pPr>
        <w:pStyle w:val="Heading2"/>
      </w:pPr>
      <w:bookmarkStart w:id="51" w:name="_Toc55850505"/>
      <w:r w:rsidRPr="0070313E">
        <w:lastRenderedPageBreak/>
        <w:t>Claude Dewsnap</w:t>
      </w:r>
      <w:bookmarkEnd w:id="51"/>
    </w:p>
    <w:p w14:paraId="3BC252B3" w14:textId="2644A1EC" w:rsidR="00E92E84" w:rsidRPr="00327416" w:rsidRDefault="00E92E84" w:rsidP="00AA5547">
      <w:pPr>
        <w:pStyle w:val="BodyText"/>
        <w:rPr>
          <w:sz w:val="13"/>
          <w:szCs w:val="13"/>
        </w:rPr>
      </w:pPr>
    </w:p>
    <w:tbl>
      <w:tblPr>
        <w:tblStyle w:val="DELWPTableNormal"/>
        <w:tblW w:w="0" w:type="auto"/>
        <w:tblCellMar>
          <w:left w:w="0" w:type="dxa"/>
        </w:tblCellMar>
        <w:tblLook w:val="04A0" w:firstRow="1" w:lastRow="0" w:firstColumn="1" w:lastColumn="0" w:noHBand="0" w:noVBand="1"/>
      </w:tblPr>
      <w:tblGrid>
        <w:gridCol w:w="4819"/>
        <w:gridCol w:w="4820"/>
      </w:tblGrid>
      <w:tr w:rsidR="00046AAF" w14:paraId="358B44AB" w14:textId="77777777" w:rsidTr="00DB6E11">
        <w:tc>
          <w:tcPr>
            <w:tcW w:w="4819" w:type="dxa"/>
          </w:tcPr>
          <w:p w14:paraId="7B78622F" w14:textId="6DD02FA7" w:rsidR="00046AAF" w:rsidRPr="00CC1C35" w:rsidRDefault="00046AAF" w:rsidP="00A64FA5">
            <w:r w:rsidRPr="3F85A547">
              <w:t>Claude was born in 1892 in Maldon to Mary Ann (née Adams) and John Joseph Dewsnap. He was the youngest of six sons and three daughters. The family were Anglican. He attended the local state school and spent seven years with the cadets. He lived with his family in Brighton and joined the Lands Department as a clerk in March 1911.</w:t>
            </w:r>
            <w:r w:rsidRPr="3F85A547">
              <w:rPr>
                <w:rStyle w:val="FootnoteReference"/>
                <w:rFonts w:cstheme="minorBidi"/>
                <w:sz w:val="20"/>
                <w:szCs w:val="20"/>
              </w:rPr>
              <w:footnoteReference w:id="190"/>
            </w:r>
            <w:r w:rsidRPr="3F85A547">
              <w:t xml:space="preserve"> Claude was a popular member of the Melbourne Swimming Club and was engaged to Gladys Hazel Turner. </w:t>
            </w:r>
          </w:p>
          <w:p w14:paraId="545B9AEF" w14:textId="77777777" w:rsidR="00046AAF" w:rsidRPr="00CC1C35" w:rsidRDefault="00046AAF" w:rsidP="00A64FA5">
            <w:r w:rsidRPr="00CC1C35">
              <w:t>Claude enlisted on 7 July 1915 a</w:t>
            </w:r>
            <w:r>
              <w:t>ged</w:t>
            </w:r>
            <w:r w:rsidRPr="00CC1C35">
              <w:t xml:space="preserve"> 22; his previous enlistment attempt had been denied. He joined the 24</w:t>
            </w:r>
            <w:r w:rsidRPr="00CC1C35">
              <w:rPr>
                <w:vertAlign w:val="superscript"/>
              </w:rPr>
              <w:t>th</w:t>
            </w:r>
            <w:r w:rsidRPr="00CC1C35">
              <w:t xml:space="preserve"> Infantry Battalion and left Melbourne for Egypt in November 1915. He transferred to the 8</w:t>
            </w:r>
            <w:r w:rsidRPr="00CC1C35">
              <w:rPr>
                <w:vertAlign w:val="superscript"/>
              </w:rPr>
              <w:t>th</w:t>
            </w:r>
            <w:r w:rsidRPr="00CC1C35">
              <w:t xml:space="preserve"> Battalion and left for France in March. He was hospitalised with dental problems in June and re-joined his unit in late July near Pozières. He was shot in the back of the left knee on an attack on German lines on 18 August 1916. He was sent to England and returned to his unit in April 1917. </w:t>
            </w:r>
          </w:p>
          <w:p w14:paraId="66436BAF" w14:textId="3ACEEC19" w:rsidR="00046AAF" w:rsidRPr="00F2439A" w:rsidRDefault="00046AAF" w:rsidP="00A64FA5">
            <w:r w:rsidRPr="00CC1C35">
              <w:t xml:space="preserve">On 20 September 1917, Claude sustained a bullet wound to the scalp during heavy fighting at Menin Road, Belgium. He was briefly sent to hospital and returned to his unit near Ypres. </w:t>
            </w:r>
          </w:p>
        </w:tc>
        <w:tc>
          <w:tcPr>
            <w:tcW w:w="4820" w:type="dxa"/>
          </w:tcPr>
          <w:p w14:paraId="787C497D" w14:textId="77777777" w:rsidR="00046AAF" w:rsidRDefault="00046AAF" w:rsidP="00046AAF">
            <w:pPr>
              <w:pStyle w:val="BodyText"/>
              <w:rPr>
                <w:sz w:val="16"/>
                <w:szCs w:val="16"/>
              </w:rPr>
            </w:pPr>
            <w:r>
              <w:rPr>
                <w:noProof/>
              </w:rPr>
              <w:drawing>
                <wp:inline distT="0" distB="0" distL="0" distR="0" wp14:anchorId="79E28714" wp14:editId="0264FC29">
                  <wp:extent cx="2898000" cy="4131568"/>
                  <wp:effectExtent l="0" t="0" r="0" b="0"/>
                  <wp:docPr id="113938014" name="Picture 93"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93">
                            <a:extLst>
                              <a:ext uri="{28A0092B-C50C-407E-A947-70E740481C1C}">
                                <a14:useLocalDpi xmlns:a14="http://schemas.microsoft.com/office/drawing/2010/main"/>
                              </a:ext>
                            </a:extLst>
                          </a:blip>
                          <a:stretch>
                            <a:fillRect/>
                          </a:stretch>
                        </pic:blipFill>
                        <pic:spPr>
                          <a:xfrm>
                            <a:off x="0" y="0"/>
                            <a:ext cx="2898000" cy="4131568"/>
                          </a:xfrm>
                          <a:prstGeom prst="rect">
                            <a:avLst/>
                          </a:prstGeom>
                        </pic:spPr>
                      </pic:pic>
                    </a:graphicData>
                  </a:graphic>
                </wp:inline>
              </w:drawing>
            </w:r>
          </w:p>
          <w:p w14:paraId="2BD21563" w14:textId="531C25CA" w:rsidR="00046AAF" w:rsidRDefault="00C359DF" w:rsidP="00046AAF">
            <w:pPr>
              <w:pStyle w:val="BodyText"/>
              <w:jc w:val="center"/>
              <w:rPr>
                <w:b/>
                <w:bCs/>
                <w:sz w:val="16"/>
                <w:szCs w:val="16"/>
              </w:rPr>
            </w:pPr>
            <w:hyperlink r:id="rId94" w:history="1">
              <w:r w:rsidR="00046AAF" w:rsidRPr="00CC1C35">
                <w:rPr>
                  <w:rStyle w:val="Hyperlink"/>
                  <w:sz w:val="16"/>
                  <w:szCs w:val="13"/>
                </w:rPr>
                <w:t>AWM</w:t>
              </w:r>
            </w:hyperlink>
          </w:p>
        </w:tc>
      </w:tr>
      <w:tr w:rsidR="00046AAF" w14:paraId="6485FEC6" w14:textId="77777777" w:rsidTr="00DB6E11">
        <w:tc>
          <w:tcPr>
            <w:tcW w:w="9639" w:type="dxa"/>
            <w:gridSpan w:val="2"/>
          </w:tcPr>
          <w:p w14:paraId="2F443CCC" w14:textId="44DE41F2" w:rsidR="00046AAF" w:rsidRDefault="00046AAF" w:rsidP="00A64FA5">
            <w:r w:rsidRPr="00CC1C35">
              <w:t>On the opening of the Second Battle of Passchendaele (Third Battle of Ypres) on 26 October 1917, the 8</w:t>
            </w:r>
            <w:r w:rsidRPr="00CC1C35">
              <w:rPr>
                <w:vertAlign w:val="superscript"/>
              </w:rPr>
              <w:t>th</w:t>
            </w:r>
            <w:r w:rsidRPr="00CC1C35">
              <w:t xml:space="preserve"> Battalion was at the front near </w:t>
            </w:r>
            <w:proofErr w:type="spellStart"/>
            <w:r w:rsidRPr="00CC1C35">
              <w:t>Westhoek</w:t>
            </w:r>
            <w:proofErr w:type="spellEnd"/>
            <w:r w:rsidRPr="00CC1C35">
              <w:t xml:space="preserve">, Belgium when it came under an intense German artillery barrage throughout the day and night. </w:t>
            </w:r>
          </w:p>
          <w:p w14:paraId="67DD1D0C" w14:textId="77777777" w:rsidR="00046AAF" w:rsidRPr="00CC1C35" w:rsidRDefault="00046AAF" w:rsidP="00A64FA5">
            <w:r w:rsidRPr="00CC1C35">
              <w:t>Claude was struck in the head by a piece of shell that fractured his skull. He was knocked unconscious. He died at the 10</w:t>
            </w:r>
            <w:r w:rsidRPr="00CC1C35">
              <w:rPr>
                <w:vertAlign w:val="superscript"/>
              </w:rPr>
              <w:t>th</w:t>
            </w:r>
            <w:r w:rsidRPr="00CC1C35">
              <w:t xml:space="preserve"> Casualty Clearing Station on 28 October </w:t>
            </w:r>
            <w:r>
              <w:t>1917</w:t>
            </w:r>
            <w:r w:rsidRPr="00CC1C35">
              <w:t xml:space="preserve"> at the age of 25. </w:t>
            </w:r>
          </w:p>
          <w:p w14:paraId="28B04561" w14:textId="77777777" w:rsidR="00046AAF" w:rsidRPr="00CC1C35" w:rsidRDefault="00046AAF" w:rsidP="00A64FA5">
            <w:r w:rsidRPr="3F85A547">
              <w:t xml:space="preserve">Claude was buried at the </w:t>
            </w:r>
            <w:proofErr w:type="spellStart"/>
            <w:r w:rsidRPr="3F85A547">
              <w:t>Lijssenthoek</w:t>
            </w:r>
            <w:proofErr w:type="spellEnd"/>
            <w:r w:rsidRPr="3F85A547">
              <w:t xml:space="preserve"> Military Cemetery, Belgium. His headstone reads: ‘So deeply mourned/ so sadly missed’.</w:t>
            </w:r>
            <w:r w:rsidRPr="3F85A547">
              <w:rPr>
                <w:rStyle w:val="FootnoteReference"/>
                <w:rFonts w:cstheme="minorBidi"/>
                <w:sz w:val="20"/>
                <w:szCs w:val="20"/>
              </w:rPr>
              <w:footnoteReference w:id="191"/>
            </w:r>
            <w:r w:rsidRPr="3F85A547">
              <w:t xml:space="preserve">  One of his fellow soldiers described him as ‘always pleasant, and popular with the boys’.</w:t>
            </w:r>
            <w:r w:rsidRPr="3F85A547">
              <w:rPr>
                <w:rStyle w:val="FootnoteReference"/>
                <w:rFonts w:cstheme="minorBidi"/>
                <w:sz w:val="20"/>
                <w:szCs w:val="20"/>
              </w:rPr>
              <w:footnoteReference w:id="192"/>
            </w:r>
            <w:r w:rsidRPr="3F85A547">
              <w:t xml:space="preserve"> He left money for his mother, sisters and fiancée in his will.</w:t>
            </w:r>
            <w:r w:rsidRPr="3F85A547">
              <w:rPr>
                <w:rStyle w:val="FootnoteReference"/>
                <w:rFonts w:cstheme="minorBidi"/>
                <w:sz w:val="20"/>
                <w:szCs w:val="20"/>
              </w:rPr>
              <w:footnoteReference w:id="193"/>
            </w:r>
            <w:r w:rsidRPr="3F85A547">
              <w:t xml:space="preserve"> </w:t>
            </w:r>
          </w:p>
          <w:p w14:paraId="42021254" w14:textId="1D94BAD5" w:rsidR="00046AAF" w:rsidRDefault="00046AAF" w:rsidP="00A64FA5">
            <w:r w:rsidRPr="00CC1C35">
              <w:t xml:space="preserve">Claude’s brothers John, George and Joseph also served. John was killed in 1916. Joseph and George returned home. </w:t>
            </w:r>
          </w:p>
        </w:tc>
      </w:tr>
    </w:tbl>
    <w:p w14:paraId="35CD86ED" w14:textId="77777777" w:rsidR="00583C5B" w:rsidRPr="00A64FA5" w:rsidRDefault="00583C5B" w:rsidP="00A64FA5">
      <w:pPr>
        <w:rPr>
          <w:sz w:val="4"/>
          <w:szCs w:val="4"/>
        </w:rPr>
      </w:pPr>
    </w:p>
    <w:p w14:paraId="65302A1E" w14:textId="77777777" w:rsidR="00E92E84" w:rsidRPr="00CC1C35" w:rsidRDefault="00E92E84" w:rsidP="00046AAF">
      <w:pPr>
        <w:pStyle w:val="BodyText"/>
        <w:numPr>
          <w:ilvl w:val="0"/>
          <w:numId w:val="29"/>
        </w:numPr>
        <w:jc w:val="center"/>
      </w:pPr>
    </w:p>
    <w:p w14:paraId="4BD1F7AA" w14:textId="77777777" w:rsidR="00046AAF" w:rsidRDefault="00046AAF">
      <w:pPr>
        <w:spacing w:after="160" w:line="259" w:lineRule="auto"/>
        <w:rPr>
          <w:rFonts w:asciiTheme="majorHAnsi" w:eastAsiaTheme="majorEastAsia" w:hAnsiTheme="majorHAnsi" w:cstheme="majorBidi"/>
          <w:color w:val="B3272F" w:themeColor="text2"/>
          <w:sz w:val="32"/>
          <w:szCs w:val="32"/>
        </w:rPr>
      </w:pPr>
      <w:r>
        <w:br w:type="page"/>
      </w:r>
    </w:p>
    <w:p w14:paraId="5F1C1964" w14:textId="31B3177A" w:rsidR="00E92E84" w:rsidRDefault="00E92E84" w:rsidP="00AA5547">
      <w:pPr>
        <w:pStyle w:val="Heading2"/>
      </w:pPr>
      <w:bookmarkStart w:id="52" w:name="_Toc55850506"/>
      <w:r w:rsidRPr="00225873">
        <w:lastRenderedPageBreak/>
        <w:t>Archibald Forsyth Graham</w:t>
      </w:r>
      <w:bookmarkEnd w:id="52"/>
    </w:p>
    <w:p w14:paraId="3E986F86" w14:textId="77777777" w:rsidR="00182E9B" w:rsidRPr="00182E9B" w:rsidRDefault="00182E9B" w:rsidP="00182E9B"/>
    <w:p w14:paraId="2D83483A" w14:textId="102FCEB7" w:rsidR="00E92E84" w:rsidRPr="00583C5B" w:rsidRDefault="00E92E84" w:rsidP="00182E9B">
      <w:r w:rsidRPr="00583C5B">
        <w:t>Archibald was born in 1890 in St James to Elizabeth Annie (</w:t>
      </w:r>
      <w:r w:rsidRPr="3F85A547">
        <w:t>née Forsyth) and James Steele Graham. He was the second son and fourth of their twelve children. The family were Presbyterian and moved around Victoria. He initially joined the Education Department in 1905;</w:t>
      </w:r>
      <w:r w:rsidRPr="3F85A547">
        <w:rPr>
          <w:rStyle w:val="FootnoteReference"/>
          <w:rFonts w:cstheme="minorBidi"/>
          <w:sz w:val="20"/>
          <w:szCs w:val="20"/>
        </w:rPr>
        <w:footnoteReference w:id="194"/>
      </w:r>
      <w:r w:rsidRPr="3F85A547">
        <w:t xml:space="preserve"> he then transferred to the Correspondence branch of the Lands Department.</w:t>
      </w:r>
      <w:r w:rsidRPr="3F85A547">
        <w:rPr>
          <w:rStyle w:val="FootnoteReference"/>
          <w:rFonts w:cstheme="minorBidi"/>
          <w:sz w:val="20"/>
          <w:szCs w:val="20"/>
        </w:rPr>
        <w:footnoteReference w:id="195"/>
      </w:r>
    </w:p>
    <w:p w14:paraId="0353167C" w14:textId="2B76CB41" w:rsidR="00E92E84" w:rsidRPr="00583C5B" w:rsidRDefault="00E92E84" w:rsidP="00182E9B">
      <w:r w:rsidRPr="3F85A547">
        <w:t>Archibald enlisted on 7 July 1915 before he turned 25. He was previously rejected on medical grounds. He was allocated to the 6</w:t>
      </w:r>
      <w:r w:rsidRPr="3F85A547">
        <w:rPr>
          <w:vertAlign w:val="superscript"/>
        </w:rPr>
        <w:t>th</w:t>
      </w:r>
      <w:r w:rsidRPr="3F85A547">
        <w:t xml:space="preserve"> Field Artillery Battery and left Melbourne in late November 1915. In late December 1915 he was attached to the 18</w:t>
      </w:r>
      <w:r w:rsidRPr="3F85A547">
        <w:rPr>
          <w:vertAlign w:val="superscript"/>
        </w:rPr>
        <w:t>th</w:t>
      </w:r>
      <w:r w:rsidRPr="3F85A547">
        <w:t xml:space="preserve"> Battery. In March 1916 he was transferred to the 2</w:t>
      </w:r>
      <w:r w:rsidRPr="3F85A547">
        <w:rPr>
          <w:vertAlign w:val="superscript"/>
        </w:rPr>
        <w:t>nd</w:t>
      </w:r>
      <w:r w:rsidRPr="3F85A547">
        <w:t xml:space="preserve"> Divisional Artillery Headquarters in France. At headquarters he was promoted up to Sergeant. In November 1917 he was mentioned in Sir Douglas Haigh’s despatches for ‘distinguished and gallant services and devotion to duty in the field’. In June 1918 he was awarded the Meritorious Service Medal. He returned to Australia and was discharged in early August 1919.</w:t>
      </w:r>
      <w:r w:rsidRPr="3F85A547">
        <w:rPr>
          <w:rStyle w:val="FootnoteReference"/>
          <w:rFonts w:cstheme="minorBidi"/>
          <w:sz w:val="20"/>
          <w:szCs w:val="20"/>
        </w:rPr>
        <w:footnoteReference w:id="196"/>
      </w:r>
      <w:r w:rsidRPr="3F85A547">
        <w:t xml:space="preserve"> </w:t>
      </w:r>
    </w:p>
    <w:p w14:paraId="7A0C98CE" w14:textId="2B30E5E7" w:rsidR="00E92E84" w:rsidRPr="00583C5B" w:rsidRDefault="00E92E84" w:rsidP="00182E9B">
      <w:r w:rsidRPr="3F85A547">
        <w:t xml:space="preserve">Archibald returned to the Education Department in 1920. He was </w:t>
      </w:r>
      <w:r w:rsidR="00D702A9" w:rsidRPr="3F85A547">
        <w:t>S</w:t>
      </w:r>
      <w:r w:rsidRPr="3F85A547">
        <w:t>ecretary of the Education Department from 1937 to 1942, when he was appointed to the Public Service Board.</w:t>
      </w:r>
      <w:r w:rsidRPr="3F85A547">
        <w:rPr>
          <w:rStyle w:val="FootnoteReference"/>
          <w:rFonts w:cstheme="minorBidi"/>
          <w:sz w:val="20"/>
          <w:szCs w:val="20"/>
        </w:rPr>
        <w:footnoteReference w:id="197"/>
      </w:r>
      <w:r w:rsidRPr="3F85A547">
        <w:t xml:space="preserve"> In 1920 he married Ruby Agnes Davies; they had two sons and a daughter. Their eldest son was killed in the Second World War.</w:t>
      </w:r>
      <w:r w:rsidRPr="3F85A547">
        <w:rPr>
          <w:rStyle w:val="FootnoteReference"/>
          <w:rFonts w:cstheme="minorBidi"/>
          <w:sz w:val="20"/>
          <w:szCs w:val="20"/>
        </w:rPr>
        <w:footnoteReference w:id="198"/>
      </w:r>
    </w:p>
    <w:p w14:paraId="03847FC8" w14:textId="4A9234F7" w:rsidR="00E92E84" w:rsidRPr="00583C5B" w:rsidRDefault="00E92E84" w:rsidP="00182E9B">
      <w:r w:rsidRPr="00583C5B">
        <w:t>Archibald died in 1948 in Elsternwick, at the age of 58.</w:t>
      </w:r>
    </w:p>
    <w:p w14:paraId="0D26DA00" w14:textId="77777777" w:rsidR="00CC1D3E" w:rsidRDefault="00E92E84" w:rsidP="00182E9B">
      <w:r w:rsidRPr="00583C5B">
        <w:t xml:space="preserve">Of Archibald’s eleven siblings, three brothers and one sister served. All returned home to Australia.  </w:t>
      </w:r>
    </w:p>
    <w:p w14:paraId="1025B592" w14:textId="77777777" w:rsidR="00583C5B" w:rsidRPr="00583C5B" w:rsidRDefault="00583C5B" w:rsidP="00AA5547">
      <w:pPr>
        <w:pStyle w:val="BodyText"/>
      </w:pPr>
    </w:p>
    <w:p w14:paraId="2685EA46" w14:textId="77777777" w:rsidR="00E92E84" w:rsidRPr="00CD3526" w:rsidRDefault="00E92E84" w:rsidP="00182E9B">
      <w:pPr>
        <w:pStyle w:val="ListNumber"/>
        <w:numPr>
          <w:ilvl w:val="0"/>
          <w:numId w:val="20"/>
        </w:numPr>
        <w:jc w:val="center"/>
      </w:pPr>
    </w:p>
    <w:p w14:paraId="3CE2C908" w14:textId="7077BEE2" w:rsidR="00182E9B" w:rsidRDefault="00182E9B">
      <w:pPr>
        <w:spacing w:after="160" w:line="259" w:lineRule="auto"/>
        <w:rPr>
          <w:rFonts w:asciiTheme="majorHAnsi" w:eastAsiaTheme="majorEastAsia" w:hAnsiTheme="majorHAnsi" w:cstheme="majorBidi"/>
          <w:color w:val="B3272F" w:themeColor="text2"/>
          <w:sz w:val="32"/>
          <w:szCs w:val="32"/>
        </w:rPr>
      </w:pPr>
      <w:r>
        <w:br w:type="page"/>
      </w:r>
    </w:p>
    <w:p w14:paraId="190144AB" w14:textId="7E13E1E2" w:rsidR="00E92E84" w:rsidRDefault="00E92E84" w:rsidP="00AA5547">
      <w:pPr>
        <w:pStyle w:val="Heading2"/>
      </w:pPr>
      <w:bookmarkStart w:id="53" w:name="_Toc55850507"/>
      <w:r w:rsidRPr="00371AE1">
        <w:lastRenderedPageBreak/>
        <w:t>Harrie Richards Wilson</w:t>
      </w:r>
      <w:bookmarkEnd w:id="53"/>
    </w:p>
    <w:p w14:paraId="5BCD85B9" w14:textId="77777777" w:rsidR="00566F6E" w:rsidRPr="00566F6E" w:rsidRDefault="00566F6E" w:rsidP="00566F6E"/>
    <w:p w14:paraId="777174C8" w14:textId="1EC58CD5" w:rsidR="00E92E84" w:rsidRPr="00583C5B" w:rsidRDefault="00E92E84" w:rsidP="00566F6E">
      <w:r w:rsidRPr="3F85A547">
        <w:t>Harrie was born in 1894 in Ballarat to Henri</w:t>
      </w:r>
      <w:r w:rsidR="00583C5B" w:rsidRPr="3F85A547">
        <w:t>e</w:t>
      </w:r>
      <w:r w:rsidRPr="3F85A547">
        <w:t>tta (née Lane) and John William Wilson. He had a brother and sister. He attended the Ballarat Agricultural High School and the Ballarat School of Mines. The family were Anglican and district settlers. Harrie and his father were heavily involved in the Ballarat YMCA. Harrie was a draughtsman with the Lands Department.</w:t>
      </w:r>
      <w:r w:rsidRPr="3F85A547">
        <w:rPr>
          <w:rStyle w:val="FootnoteReference"/>
          <w:rFonts w:cstheme="minorBidi"/>
          <w:sz w:val="20"/>
          <w:szCs w:val="20"/>
        </w:rPr>
        <w:footnoteReference w:id="199"/>
      </w:r>
      <w:r w:rsidRPr="3F85A547">
        <w:t xml:space="preserve"> He married Georgina Isabel Thompson in 1912; their daughter Joan was born in March 1916. </w:t>
      </w:r>
    </w:p>
    <w:p w14:paraId="569A22DA" w14:textId="56E03DFD" w:rsidR="00E92E84" w:rsidRPr="00583C5B" w:rsidRDefault="00E92E84" w:rsidP="00566F6E">
      <w:r w:rsidRPr="00583C5B">
        <w:t>Harrie enlisted on 7 July 1915, a</w:t>
      </w:r>
      <w:r w:rsidR="002325FB">
        <w:t>ged</w:t>
      </w:r>
      <w:r w:rsidRPr="00583C5B">
        <w:t xml:space="preserve"> 21. He was allocated to the 6</w:t>
      </w:r>
      <w:r w:rsidRPr="00583C5B">
        <w:rPr>
          <w:vertAlign w:val="superscript"/>
        </w:rPr>
        <w:t>th</w:t>
      </w:r>
      <w:r w:rsidRPr="00583C5B">
        <w:t xml:space="preserve"> Reinforcements, 21</w:t>
      </w:r>
      <w:r w:rsidRPr="00583C5B">
        <w:rPr>
          <w:vertAlign w:val="superscript"/>
        </w:rPr>
        <w:t>st</w:t>
      </w:r>
      <w:r w:rsidRPr="00583C5B">
        <w:t xml:space="preserve"> Battalion. He trained at Seymour and Bendigo before proceeding to Egypt. He joined the 7</w:t>
      </w:r>
      <w:r w:rsidRPr="00583C5B">
        <w:rPr>
          <w:vertAlign w:val="superscript"/>
        </w:rPr>
        <w:t>th</w:t>
      </w:r>
      <w:r w:rsidRPr="00583C5B">
        <w:t xml:space="preserve"> Battalion in Egypt in February 1916 as a Corporal. In April he left for France where he was promoted to Sergeant. In a letter to his wife, Harrie described the landscape on the Western Front: </w:t>
      </w:r>
    </w:p>
    <w:p w14:paraId="4B7DD5D1" w14:textId="25E86A50" w:rsidR="00327416" w:rsidRDefault="00371AE1" w:rsidP="00566F6E">
      <w:r w:rsidRPr="3F85A547">
        <w:t>“</w:t>
      </w:r>
      <w:r w:rsidR="00E92E84" w:rsidRPr="3F85A547">
        <w:t>great trees have been cut off by shells, and what was once a beautiful stream is now a lagoon of slimy water, choked with trees, which have been levelled to the ground by shellfire. It is no man’s land, and even the small grass has been withered down, because of the gas which we have given Fritz</w:t>
      </w:r>
      <w:r w:rsidRPr="3F85A547">
        <w:t>”</w:t>
      </w:r>
      <w:r w:rsidR="00E92E84" w:rsidRPr="3F85A547">
        <w:t>.</w:t>
      </w:r>
      <w:r w:rsidR="00E92E84" w:rsidRPr="3F85A547">
        <w:rPr>
          <w:rStyle w:val="FootnoteReference"/>
          <w:rFonts w:cstheme="minorBidi"/>
          <w:sz w:val="20"/>
          <w:szCs w:val="20"/>
        </w:rPr>
        <w:footnoteReference w:id="200"/>
      </w:r>
    </w:p>
    <w:p w14:paraId="14D7BFC6" w14:textId="28800AA1" w:rsidR="00E92E84" w:rsidRPr="00583C5B" w:rsidRDefault="00E92E84" w:rsidP="00566F6E">
      <w:r w:rsidRPr="3F85A547">
        <w:t>On 18 August 1916, Harrie was killed at the Battle of Pozières.</w:t>
      </w:r>
      <w:r w:rsidRPr="3F85A547">
        <w:rPr>
          <w:rStyle w:val="FootnoteReference"/>
          <w:rFonts w:cstheme="minorBidi"/>
          <w:sz w:val="20"/>
          <w:szCs w:val="20"/>
        </w:rPr>
        <w:footnoteReference w:id="201"/>
      </w:r>
      <w:r w:rsidRPr="3F85A547">
        <w:t xml:space="preserve"> Harrie was 22 when he was killed. He has no known grave and is commemorated at the Villers-Bretonneux Memorial, France.</w:t>
      </w:r>
      <w:r w:rsidRPr="3F85A547">
        <w:rPr>
          <w:rStyle w:val="FootnoteReference"/>
          <w:rFonts w:cstheme="minorBidi"/>
          <w:sz w:val="20"/>
          <w:szCs w:val="20"/>
        </w:rPr>
        <w:footnoteReference w:id="202"/>
      </w:r>
    </w:p>
    <w:p w14:paraId="6C1F4923" w14:textId="241A9773" w:rsidR="00E92E84" w:rsidRPr="00583C5B" w:rsidRDefault="00E92E84" w:rsidP="00566F6E">
      <w:r w:rsidRPr="3F85A547">
        <w:t>His father gifted property to the YMCA as a memorial to his son. The YMCA remembered Harrie as a committed member who had a most promising future before him.</w:t>
      </w:r>
      <w:r w:rsidRPr="3F85A547">
        <w:rPr>
          <w:rStyle w:val="FootnoteReference"/>
          <w:rFonts w:cstheme="minorBidi"/>
          <w:sz w:val="20"/>
          <w:szCs w:val="20"/>
        </w:rPr>
        <w:footnoteReference w:id="203"/>
      </w:r>
      <w:r w:rsidRPr="3F85A547">
        <w:t xml:space="preserve"> The flag was flown at half-mast in memory of Harrie on the anniversary of his death in 1917.</w:t>
      </w:r>
      <w:r w:rsidRPr="3F85A547">
        <w:rPr>
          <w:rStyle w:val="FootnoteReference"/>
          <w:rFonts w:cstheme="minorBidi"/>
          <w:sz w:val="20"/>
          <w:szCs w:val="20"/>
        </w:rPr>
        <w:footnoteReference w:id="204"/>
      </w:r>
      <w:r w:rsidRPr="3F85A547">
        <w:t xml:space="preserve"> </w:t>
      </w:r>
    </w:p>
    <w:p w14:paraId="0745BBFB" w14:textId="77777777" w:rsidR="004603B8" w:rsidRPr="004603B8" w:rsidRDefault="00E92E84" w:rsidP="00566F6E">
      <w:r w:rsidRPr="3F85A547">
        <w:t>Georgina remarried in 1921 and raised their daughter to remember her father.</w:t>
      </w:r>
      <w:r w:rsidRPr="3F85A547">
        <w:rPr>
          <w:rStyle w:val="FootnoteReference"/>
          <w:rFonts w:cstheme="minorBidi"/>
          <w:sz w:val="20"/>
          <w:szCs w:val="20"/>
        </w:rPr>
        <w:footnoteReference w:id="205"/>
      </w:r>
      <w:r w:rsidRPr="3F85A547">
        <w:t xml:space="preserve"> </w:t>
      </w:r>
    </w:p>
    <w:p w14:paraId="59C4B41A" w14:textId="77777777" w:rsidR="005C1836" w:rsidRPr="00583C5B" w:rsidRDefault="005C1836" w:rsidP="00AA5547">
      <w:pPr>
        <w:pStyle w:val="BodyText"/>
      </w:pPr>
    </w:p>
    <w:p w14:paraId="19492DD4" w14:textId="77777777" w:rsidR="00E92E84" w:rsidRPr="00CD3526" w:rsidRDefault="00E92E84" w:rsidP="00566F6E">
      <w:pPr>
        <w:pStyle w:val="BodyText"/>
        <w:numPr>
          <w:ilvl w:val="0"/>
          <w:numId w:val="20"/>
        </w:numPr>
        <w:jc w:val="center"/>
      </w:pPr>
    </w:p>
    <w:p w14:paraId="106EE1D9" w14:textId="77777777" w:rsidR="00566F6E" w:rsidRDefault="00566F6E">
      <w:pPr>
        <w:spacing w:after="160" w:line="259" w:lineRule="auto"/>
        <w:rPr>
          <w:rFonts w:asciiTheme="majorHAnsi" w:eastAsiaTheme="majorEastAsia" w:hAnsiTheme="majorHAnsi" w:cstheme="majorBidi"/>
          <w:color w:val="B3272F" w:themeColor="text2"/>
          <w:sz w:val="32"/>
          <w:szCs w:val="32"/>
        </w:rPr>
      </w:pPr>
      <w:r>
        <w:br w:type="page"/>
      </w:r>
    </w:p>
    <w:p w14:paraId="0AF7DB97" w14:textId="08DAED72" w:rsidR="00E92E84" w:rsidRDefault="00E92E84" w:rsidP="00AA5547">
      <w:pPr>
        <w:pStyle w:val="Heading2"/>
      </w:pPr>
      <w:bookmarkStart w:id="54" w:name="_Toc55850508"/>
      <w:r w:rsidRPr="00371AE1">
        <w:lastRenderedPageBreak/>
        <w:t>William Malcolm Crawford</w:t>
      </w:r>
      <w:bookmarkEnd w:id="54"/>
    </w:p>
    <w:p w14:paraId="51D3D6F3" w14:textId="77777777" w:rsidR="00566F6E" w:rsidRPr="00566F6E" w:rsidRDefault="00566F6E" w:rsidP="00566F6E"/>
    <w:p w14:paraId="35D60CDA" w14:textId="03FD1097" w:rsidR="00E92E84" w:rsidRPr="005C1836" w:rsidRDefault="00E92E84" w:rsidP="00566F6E">
      <w:r w:rsidRPr="005C1836">
        <w:t>William was born in 1892 in North Fitzroy to Catherine (</w:t>
      </w:r>
      <w:r w:rsidRPr="3F85A547">
        <w:rPr>
          <w:rFonts w:cstheme="minorBidi"/>
        </w:rPr>
        <w:t>née</w:t>
      </w:r>
      <w:r w:rsidRPr="005C1836">
        <w:t xml:space="preserve"> Smith) and Nathaniel Crawford. He was the only son and youngest of four children in a Presbyterian family. His older sister died in infancy and his father died when he was five. His mother remarried a few years later. He won a mining and agricultural scholarship at school.</w:t>
      </w:r>
      <w:r w:rsidRPr="005C1836">
        <w:rPr>
          <w:rStyle w:val="FootnoteReference"/>
          <w:sz w:val="20"/>
          <w:szCs w:val="20"/>
        </w:rPr>
        <w:footnoteReference w:id="206"/>
      </w:r>
      <w:r w:rsidRPr="005C1836">
        <w:t xml:space="preserve"> He joined the Lands Department in January 1910 as a clerk.</w:t>
      </w:r>
      <w:r w:rsidRPr="005C1836">
        <w:rPr>
          <w:rStyle w:val="FootnoteReference"/>
          <w:sz w:val="20"/>
          <w:szCs w:val="20"/>
        </w:rPr>
        <w:footnoteReference w:id="207"/>
      </w:r>
      <w:r w:rsidRPr="005C1836">
        <w:rPr>
          <w:vertAlign w:val="superscript"/>
        </w:rPr>
        <w:t xml:space="preserve"> </w:t>
      </w:r>
    </w:p>
    <w:p w14:paraId="1C221FF7" w14:textId="4BE49094" w:rsidR="001D5A47" w:rsidRDefault="00E92E84" w:rsidP="00566F6E">
      <w:r w:rsidRPr="3F85A547">
        <w:t>William enlisted on 9 July 1915, a</w:t>
      </w:r>
      <w:r w:rsidR="002325FB">
        <w:t>ged</w:t>
      </w:r>
      <w:r w:rsidRPr="3F85A547">
        <w:t xml:space="preserve">23. He initially joined the 24th Reinforcements </w:t>
      </w:r>
      <w:r w:rsidR="703F04C3" w:rsidRPr="3F85A547">
        <w:t>and left</w:t>
      </w:r>
      <w:r w:rsidRPr="3F85A547">
        <w:t xml:space="preserve"> Australia for England, where he joined the 7</w:t>
      </w:r>
      <w:r w:rsidRPr="3F85A547">
        <w:rPr>
          <w:vertAlign w:val="superscript"/>
        </w:rPr>
        <w:t>th</w:t>
      </w:r>
      <w:r w:rsidRPr="3F85A547">
        <w:t xml:space="preserve"> Battalion in September 1916. In November he went to France and transferred to the Australian Divisional Base Depot. In late November 1916 he was shot in the knee; he was medically evacuated to England. While in England he undertook additional training and was promoted up to Corporal. He joined the 59</w:t>
      </w:r>
      <w:r w:rsidRPr="3F85A547">
        <w:rPr>
          <w:vertAlign w:val="superscript"/>
        </w:rPr>
        <w:t>th</w:t>
      </w:r>
      <w:r w:rsidRPr="3F85A547">
        <w:t xml:space="preserve"> Battalion in France in November. </w:t>
      </w:r>
    </w:p>
    <w:p w14:paraId="7935EAFC" w14:textId="3DD4EAF3" w:rsidR="00E92E84" w:rsidRPr="005C1836" w:rsidRDefault="00E92E84" w:rsidP="00566F6E">
      <w:r w:rsidRPr="005C1836">
        <w:t xml:space="preserve">In early 1918 he was promoted to </w:t>
      </w:r>
      <w:r w:rsidR="1DB8AE78" w:rsidRPr="005C1836">
        <w:t>Sergeant and</w:t>
      </w:r>
      <w:r w:rsidRPr="005C1836">
        <w:t xml:space="preserve"> selected for Officer Cadet School. He remained in England until late January 1919 when he returned to the field as a 2nd Lieutenant with the 5</w:t>
      </w:r>
      <w:r w:rsidRPr="005C1836">
        <w:rPr>
          <w:vertAlign w:val="superscript"/>
        </w:rPr>
        <w:t>th</w:t>
      </w:r>
      <w:r w:rsidRPr="005C1836">
        <w:t xml:space="preserve"> Divisional Reinforcements. In April 1919 he was promoted to Lieutenant. He left for Australia and was discharged in September 1919.</w:t>
      </w:r>
      <w:r w:rsidRPr="005C1836">
        <w:rPr>
          <w:rStyle w:val="FootnoteReference"/>
          <w:sz w:val="20"/>
          <w:szCs w:val="20"/>
        </w:rPr>
        <w:footnoteReference w:id="208"/>
      </w:r>
    </w:p>
    <w:p w14:paraId="1538A1C6" w14:textId="0D732506" w:rsidR="00E92E84" w:rsidRPr="005C1836" w:rsidRDefault="00E92E84" w:rsidP="00566F6E">
      <w:r w:rsidRPr="005C1836">
        <w:t>William returned to the Lands Department. He took up at position as a Land Officer in Horsham in 1925.</w:t>
      </w:r>
      <w:r w:rsidRPr="005C1836">
        <w:rPr>
          <w:rStyle w:val="FootnoteReference"/>
          <w:sz w:val="20"/>
          <w:szCs w:val="20"/>
        </w:rPr>
        <w:footnoteReference w:id="209"/>
      </w:r>
      <w:r w:rsidRPr="005C1836">
        <w:t xml:space="preserve"> He returned to Melbourne in 1935 and married Irene Ellen Gorman. They had a son and a daughter. William’s career with the Lands Department flourished throughout the 1940s; he held a range of positions in key inquiry and management boards,</w:t>
      </w:r>
      <w:r w:rsidRPr="005C1836">
        <w:rPr>
          <w:rStyle w:val="FootnoteReference"/>
          <w:sz w:val="20"/>
          <w:szCs w:val="20"/>
        </w:rPr>
        <w:footnoteReference w:id="210"/>
      </w:r>
      <w:r w:rsidRPr="005C1836">
        <w:t xml:space="preserve"> and was a trustee for the MCC.</w:t>
      </w:r>
      <w:r w:rsidRPr="005C1836">
        <w:rPr>
          <w:rStyle w:val="FootnoteReference"/>
          <w:sz w:val="20"/>
          <w:szCs w:val="20"/>
        </w:rPr>
        <w:footnoteReference w:id="211"/>
      </w:r>
      <w:r w:rsidRPr="005C1836">
        <w:t xml:space="preserve"> In 1951 he was appointed Secretary of the </w:t>
      </w:r>
      <w:r w:rsidR="00C741F0">
        <w:t xml:space="preserve">Lands </w:t>
      </w:r>
      <w:r w:rsidRPr="005C1836">
        <w:t>Department.</w:t>
      </w:r>
      <w:r w:rsidRPr="005C1836">
        <w:rPr>
          <w:rStyle w:val="FootnoteReference"/>
          <w:sz w:val="20"/>
          <w:szCs w:val="20"/>
        </w:rPr>
        <w:footnoteReference w:id="212"/>
      </w:r>
      <w:r w:rsidRPr="005C1836">
        <w:rPr>
          <w:vertAlign w:val="superscript"/>
        </w:rPr>
        <w:t xml:space="preserve"> </w:t>
      </w:r>
    </w:p>
    <w:p w14:paraId="38A2F2CF" w14:textId="1A8B4939" w:rsidR="00B53611" w:rsidRPr="00B53611" w:rsidRDefault="00E92E84" w:rsidP="00566F6E">
      <w:r w:rsidRPr="005C1836">
        <w:t xml:space="preserve">William died in Fitzroy in 1973, </w:t>
      </w:r>
      <w:r w:rsidR="004A496B">
        <w:t>aged</w:t>
      </w:r>
      <w:r w:rsidRPr="005C1836">
        <w:t xml:space="preserve"> 80.</w:t>
      </w:r>
    </w:p>
    <w:p w14:paraId="3B9D784B" w14:textId="77777777" w:rsidR="005C1836" w:rsidRPr="005C1836" w:rsidRDefault="005C1836" w:rsidP="00AA5547">
      <w:pPr>
        <w:pStyle w:val="BodyText"/>
      </w:pPr>
    </w:p>
    <w:p w14:paraId="5E49CCC8" w14:textId="77777777" w:rsidR="00E92E84" w:rsidRPr="00CD3526" w:rsidRDefault="00E92E84" w:rsidP="00566F6E">
      <w:pPr>
        <w:pStyle w:val="BodyText"/>
        <w:numPr>
          <w:ilvl w:val="0"/>
          <w:numId w:val="14"/>
        </w:numPr>
        <w:jc w:val="center"/>
      </w:pPr>
    </w:p>
    <w:p w14:paraId="2AAEA0E8" w14:textId="77777777" w:rsidR="00566F6E" w:rsidRDefault="00566F6E">
      <w:pPr>
        <w:spacing w:after="160" w:line="259" w:lineRule="auto"/>
        <w:rPr>
          <w:rFonts w:asciiTheme="majorHAnsi" w:eastAsiaTheme="majorEastAsia" w:hAnsiTheme="majorHAnsi" w:cstheme="majorBidi"/>
          <w:color w:val="B3272F" w:themeColor="text2"/>
          <w:sz w:val="32"/>
          <w:szCs w:val="32"/>
        </w:rPr>
      </w:pPr>
      <w:r>
        <w:br w:type="page"/>
      </w:r>
    </w:p>
    <w:p w14:paraId="11667643" w14:textId="5B0D5CD1" w:rsidR="00E92E84" w:rsidRPr="001D5A47" w:rsidRDefault="00E92E84" w:rsidP="00AA5547">
      <w:pPr>
        <w:pStyle w:val="Heading2"/>
        <w:rPr>
          <w:b/>
        </w:rPr>
      </w:pPr>
      <w:bookmarkStart w:id="55" w:name="_Toc55850509"/>
      <w:r w:rsidRPr="007048A2">
        <w:lastRenderedPageBreak/>
        <w:t>Maurice Anthony Cronin</w:t>
      </w:r>
      <w:bookmarkEnd w:id="55"/>
    </w:p>
    <w:p w14:paraId="5BBFE06D" w14:textId="77777777" w:rsidR="00566F6E" w:rsidRDefault="00566F6E" w:rsidP="00AA5547">
      <w:pPr>
        <w:pStyle w:val="BodyText"/>
      </w:pPr>
    </w:p>
    <w:p w14:paraId="2C1E8650" w14:textId="085FBC1A" w:rsidR="00E92E84" w:rsidRPr="005C1836" w:rsidRDefault="00E92E84" w:rsidP="00566F6E">
      <w:r w:rsidRPr="005C1836">
        <w:t>Maurice was born in 1890 in Richmond to Anne (</w:t>
      </w:r>
      <w:r w:rsidRPr="3F85A547">
        <w:rPr>
          <w:rFonts w:cstheme="minorBidi"/>
        </w:rPr>
        <w:t xml:space="preserve">née </w:t>
      </w:r>
      <w:r w:rsidRPr="005C1836">
        <w:t>Halfpenny) and Maurice Cronin. He was the second child and second son of five children. The family were Catholic and lived in Richmond. He passed the public service exam in 1909 and joined the Department of Agriculture that year as a junior messenger.</w:t>
      </w:r>
      <w:r w:rsidRPr="005C1836">
        <w:rPr>
          <w:rStyle w:val="FootnoteReference"/>
          <w:sz w:val="20"/>
          <w:szCs w:val="20"/>
        </w:rPr>
        <w:footnoteReference w:id="213"/>
      </w:r>
      <w:r w:rsidRPr="005C1836">
        <w:t xml:space="preserve"> His younger brother Jack also joined the Lands Department. </w:t>
      </w:r>
    </w:p>
    <w:p w14:paraId="489F51F2" w14:textId="6C84BFCF" w:rsidR="00E92E84" w:rsidRPr="005C1836" w:rsidRDefault="00E92E84" w:rsidP="00566F6E">
      <w:r w:rsidRPr="005C1836">
        <w:t xml:space="preserve">He enlisted on 12 July 1915 </w:t>
      </w:r>
      <w:r w:rsidR="00916980">
        <w:t>aged 22</w:t>
      </w:r>
      <w:r w:rsidRPr="005C1836">
        <w:t>. He joined the 2</w:t>
      </w:r>
      <w:r w:rsidRPr="005C1836">
        <w:rPr>
          <w:vertAlign w:val="superscript"/>
        </w:rPr>
        <w:t>nd</w:t>
      </w:r>
      <w:r w:rsidRPr="005C1836">
        <w:t xml:space="preserve"> Australian Casualty Clearing Station and left Melbourne for Egypt in November 1915. In early 1916 he was admitted to hospital with myalgia then returned to duty in Somalia. In April he left Egypt for France. In March 1918 he attended officer’s training in England, where he contracted the Spanish flu in July. He recovered and returned to France as a 2</w:t>
      </w:r>
      <w:r w:rsidRPr="005C1836">
        <w:rPr>
          <w:vertAlign w:val="superscript"/>
        </w:rPr>
        <w:t>nd</w:t>
      </w:r>
      <w:r w:rsidRPr="005C1836">
        <w:t xml:space="preserve"> Lieutenant with the 27</w:t>
      </w:r>
      <w:r w:rsidRPr="005C1836">
        <w:rPr>
          <w:vertAlign w:val="superscript"/>
        </w:rPr>
        <w:t>th</w:t>
      </w:r>
      <w:r w:rsidRPr="005C1836">
        <w:t xml:space="preserve"> Battalion in September 1918. He married in January 1919 in Aberdeen, Scotland,</w:t>
      </w:r>
      <w:r w:rsidRPr="005C1836">
        <w:rPr>
          <w:rStyle w:val="FootnoteReference"/>
          <w:sz w:val="20"/>
          <w:szCs w:val="20"/>
        </w:rPr>
        <w:footnoteReference w:id="214"/>
      </w:r>
      <w:r w:rsidRPr="005C1836">
        <w:t xml:space="preserve"> and returned to Australia with his wife in May 1919.</w:t>
      </w:r>
      <w:r w:rsidRPr="005C1836">
        <w:rPr>
          <w:rStyle w:val="FootnoteReference"/>
          <w:sz w:val="20"/>
          <w:szCs w:val="20"/>
        </w:rPr>
        <w:footnoteReference w:id="215"/>
      </w:r>
    </w:p>
    <w:p w14:paraId="03AAD618" w14:textId="12597892" w:rsidR="001D5A47" w:rsidRDefault="00E92E84" w:rsidP="00566F6E">
      <w:r w:rsidRPr="005C1836">
        <w:t>In 1920 Maurice and his wife had a daughter.</w:t>
      </w:r>
      <w:r w:rsidRPr="005C1836">
        <w:rPr>
          <w:rStyle w:val="FootnoteReference"/>
          <w:sz w:val="20"/>
          <w:szCs w:val="20"/>
        </w:rPr>
        <w:footnoteReference w:id="216"/>
      </w:r>
      <w:r w:rsidRPr="005C1836">
        <w:t xml:space="preserve"> In 1934 he was appointed a probation officer for Melbourne and Richmond.</w:t>
      </w:r>
      <w:r w:rsidRPr="005C1836">
        <w:rPr>
          <w:rStyle w:val="FootnoteReference"/>
          <w:sz w:val="20"/>
          <w:szCs w:val="20"/>
        </w:rPr>
        <w:footnoteReference w:id="217"/>
      </w:r>
      <w:r w:rsidRPr="005C1836">
        <w:t xml:space="preserve"> He was active in the Catholic church.</w:t>
      </w:r>
      <w:r w:rsidRPr="005C1836">
        <w:rPr>
          <w:rStyle w:val="FootnoteReference"/>
          <w:sz w:val="20"/>
          <w:szCs w:val="20"/>
        </w:rPr>
        <w:footnoteReference w:id="218"/>
      </w:r>
      <w:r w:rsidRPr="005C1836">
        <w:t xml:space="preserve"> </w:t>
      </w:r>
    </w:p>
    <w:p w14:paraId="3EB2A03F" w14:textId="60FF8587" w:rsidR="00E92E84" w:rsidRPr="005C1836" w:rsidRDefault="00E92E84" w:rsidP="00566F6E">
      <w:r w:rsidRPr="005C1836">
        <w:t>Maurice died in McCrae in 1962 at the age of 68.</w:t>
      </w:r>
    </w:p>
    <w:p w14:paraId="0B851E67" w14:textId="7C5EA63B" w:rsidR="005C1836" w:rsidRDefault="00E92E84" w:rsidP="00566F6E">
      <w:r w:rsidRPr="005C1836">
        <w:t>His brothers Thomas and John also enlisted. Thomas returned to Australia; John died in England in 1919.</w:t>
      </w:r>
    </w:p>
    <w:p w14:paraId="44DD3AA0" w14:textId="77777777" w:rsidR="006D1D15" w:rsidRPr="00E72DA0" w:rsidRDefault="006D1D15" w:rsidP="00AA5547">
      <w:pPr>
        <w:pStyle w:val="BodyText"/>
      </w:pPr>
    </w:p>
    <w:p w14:paraId="3A4162E4" w14:textId="77777777" w:rsidR="00E92E84" w:rsidRPr="00CD3526" w:rsidRDefault="00E92E84" w:rsidP="00566F6E">
      <w:pPr>
        <w:pStyle w:val="BodyText"/>
        <w:numPr>
          <w:ilvl w:val="0"/>
          <w:numId w:val="28"/>
        </w:numPr>
        <w:jc w:val="center"/>
      </w:pPr>
    </w:p>
    <w:p w14:paraId="1B14B4BC" w14:textId="77777777" w:rsidR="00566F6E" w:rsidRDefault="00566F6E">
      <w:pPr>
        <w:spacing w:after="160" w:line="259" w:lineRule="auto"/>
        <w:rPr>
          <w:rFonts w:asciiTheme="majorHAnsi" w:eastAsiaTheme="majorEastAsia" w:hAnsiTheme="majorHAnsi" w:cstheme="majorBidi"/>
          <w:color w:val="B3272F" w:themeColor="text2"/>
          <w:sz w:val="32"/>
          <w:szCs w:val="32"/>
        </w:rPr>
      </w:pPr>
      <w:r>
        <w:br w:type="page"/>
      </w:r>
    </w:p>
    <w:p w14:paraId="166EB8B3" w14:textId="11726CDE" w:rsidR="00E92E84" w:rsidRDefault="00E92E84" w:rsidP="00AA5547">
      <w:pPr>
        <w:pStyle w:val="Heading2"/>
      </w:pPr>
      <w:bookmarkStart w:id="56" w:name="_Toc55850510"/>
      <w:r w:rsidRPr="001804D8">
        <w:lastRenderedPageBreak/>
        <w:t>Erle Falconer Munro</w:t>
      </w:r>
      <w:bookmarkEnd w:id="56"/>
    </w:p>
    <w:p w14:paraId="6DC729C8" w14:textId="77777777" w:rsidR="00692DA7" w:rsidRPr="00692DA7" w:rsidRDefault="00692DA7" w:rsidP="00692DA7"/>
    <w:p w14:paraId="7D6A9B63" w14:textId="0D5093BC" w:rsidR="00E92E84" w:rsidRPr="005C1836" w:rsidRDefault="00E92E84" w:rsidP="00692DA7">
      <w:r w:rsidRPr="3F85A547">
        <w:t>Erle was born in 1895 in Hawthorn to Isabel Aurora (née Chalmers) and Roderick Falconer Munro. He was the elder of their two children and the only son. His family w</w:t>
      </w:r>
      <w:r w:rsidR="003963A9" w:rsidRPr="3F85A547">
        <w:t>as</w:t>
      </w:r>
      <w:r w:rsidRPr="3F85A547">
        <w:t xml:space="preserve"> Presbyterian. Erle joined the Titles Office as a trainee draftsman in January 1912.</w:t>
      </w:r>
      <w:r w:rsidRPr="3F85A547">
        <w:rPr>
          <w:rStyle w:val="FootnoteReference"/>
          <w:rFonts w:cstheme="minorBidi"/>
          <w:sz w:val="20"/>
          <w:szCs w:val="20"/>
        </w:rPr>
        <w:footnoteReference w:id="219"/>
      </w:r>
    </w:p>
    <w:p w14:paraId="690DE93E" w14:textId="3BBF5991" w:rsidR="00E92E84" w:rsidRPr="005C1836" w:rsidRDefault="00E92E84" w:rsidP="00692DA7">
      <w:r w:rsidRPr="3F85A547">
        <w:t>Erle enlisted on 12 July 1915 at</w:t>
      </w:r>
      <w:r w:rsidR="002325FB">
        <w:t xml:space="preserve"> the age of</w:t>
      </w:r>
      <w:r w:rsidRPr="3F85A547">
        <w:t xml:space="preserve"> 20. He was allocated as Acting Sergeant for the Army Service Corps at Broadmeadows, and left Australia for England in June 1916. He left for France in November as part of the 22</w:t>
      </w:r>
      <w:r w:rsidRPr="3F85A547">
        <w:rPr>
          <w:vertAlign w:val="superscript"/>
        </w:rPr>
        <w:t>nd</w:t>
      </w:r>
      <w:r w:rsidRPr="3F85A547">
        <w:t xml:space="preserve"> Company, AASC and served there as a Driver until February 1919. He returned to Australia in May 1919.</w:t>
      </w:r>
      <w:r w:rsidRPr="3F85A547">
        <w:rPr>
          <w:rStyle w:val="FootnoteReference"/>
          <w:rFonts w:cstheme="minorBidi"/>
          <w:sz w:val="20"/>
          <w:szCs w:val="20"/>
        </w:rPr>
        <w:footnoteReference w:id="220"/>
      </w:r>
      <w:r w:rsidRPr="3F85A547">
        <w:t xml:space="preserve"> </w:t>
      </w:r>
    </w:p>
    <w:p w14:paraId="58CCC8A3" w14:textId="5D4DF268" w:rsidR="00E92E84" w:rsidRPr="005C1836" w:rsidRDefault="00E92E84" w:rsidP="00692DA7">
      <w:r w:rsidRPr="3F85A547">
        <w:t xml:space="preserve">Erle resumed his position with the Titles Office after the war. In November 1943 he was appointed </w:t>
      </w:r>
      <w:r w:rsidR="005C1836" w:rsidRPr="3F85A547">
        <w:t>an</w:t>
      </w:r>
      <w:r w:rsidRPr="3F85A547">
        <w:t xml:space="preserve"> Assistant Registrar of Titles.</w:t>
      </w:r>
      <w:r w:rsidRPr="3F85A547">
        <w:rPr>
          <w:rStyle w:val="FootnoteReference"/>
          <w:rFonts w:cstheme="minorBidi"/>
          <w:sz w:val="20"/>
          <w:szCs w:val="20"/>
        </w:rPr>
        <w:footnoteReference w:id="221"/>
      </w:r>
      <w:r w:rsidRPr="3F85A547">
        <w:t xml:space="preserve"> He married Evelyn Florence Lunt in 1929. They were keen golfers.</w:t>
      </w:r>
      <w:r w:rsidRPr="3F85A547">
        <w:rPr>
          <w:rStyle w:val="FootnoteReference"/>
          <w:rFonts w:cstheme="minorBidi"/>
          <w:sz w:val="20"/>
          <w:szCs w:val="20"/>
        </w:rPr>
        <w:footnoteReference w:id="222"/>
      </w:r>
      <w:r w:rsidRPr="3F85A547">
        <w:t xml:space="preserve"> They had children and lived in Camberwell. </w:t>
      </w:r>
    </w:p>
    <w:p w14:paraId="433A07A1" w14:textId="67405CA6" w:rsidR="00313293" w:rsidRDefault="00E92E84" w:rsidP="00692DA7">
      <w:r w:rsidRPr="005C1836">
        <w:t xml:space="preserve">Erle died in Camberwell in 1975, </w:t>
      </w:r>
      <w:r w:rsidR="006F5FFB">
        <w:t>aged 80.</w:t>
      </w:r>
      <w:r w:rsidRPr="005C1836">
        <w:t xml:space="preserve">  </w:t>
      </w:r>
    </w:p>
    <w:p w14:paraId="4321F406" w14:textId="77777777" w:rsidR="005C1836" w:rsidRPr="005C1836" w:rsidRDefault="005C1836" w:rsidP="00AA5547">
      <w:pPr>
        <w:pStyle w:val="BodyText"/>
      </w:pPr>
    </w:p>
    <w:p w14:paraId="24439357" w14:textId="77777777" w:rsidR="00E92E84" w:rsidRPr="00CD3526" w:rsidRDefault="00E92E84" w:rsidP="00692DA7">
      <w:pPr>
        <w:pStyle w:val="BodyText"/>
        <w:numPr>
          <w:ilvl w:val="0"/>
          <w:numId w:val="28"/>
        </w:numPr>
        <w:jc w:val="center"/>
      </w:pPr>
    </w:p>
    <w:p w14:paraId="7A118A0D" w14:textId="77777777" w:rsidR="00692DA7" w:rsidRDefault="00692DA7">
      <w:pPr>
        <w:spacing w:after="160" w:line="259" w:lineRule="auto"/>
        <w:rPr>
          <w:rFonts w:asciiTheme="majorHAnsi" w:eastAsiaTheme="majorEastAsia" w:hAnsiTheme="majorHAnsi" w:cstheme="majorBidi"/>
          <w:color w:val="B3272F" w:themeColor="text2"/>
          <w:sz w:val="32"/>
          <w:szCs w:val="32"/>
        </w:rPr>
      </w:pPr>
      <w:r>
        <w:br w:type="page"/>
      </w:r>
    </w:p>
    <w:p w14:paraId="4F784101" w14:textId="4FAEA58A" w:rsidR="00E92E84" w:rsidRPr="00B64A10" w:rsidRDefault="00E92E84" w:rsidP="00AA5547">
      <w:pPr>
        <w:pStyle w:val="Heading2"/>
        <w:rPr>
          <w:b/>
        </w:rPr>
      </w:pPr>
      <w:bookmarkStart w:id="57" w:name="_Toc55850511"/>
      <w:r w:rsidRPr="00B64A10">
        <w:lastRenderedPageBreak/>
        <w:t>Gerald Thompson Little</w:t>
      </w:r>
      <w:bookmarkEnd w:id="57"/>
    </w:p>
    <w:p w14:paraId="3BF1E382" w14:textId="62925B38" w:rsidR="006D1D15" w:rsidRPr="001D5A47" w:rsidRDefault="006D1D15" w:rsidP="00AA5547">
      <w:pPr>
        <w:pStyle w:val="Caption"/>
        <w:rPr>
          <w:color w:val="auto"/>
          <w:sz w:val="16"/>
          <w:szCs w:val="10"/>
          <w:u w:val="single"/>
        </w:rPr>
      </w:pPr>
    </w:p>
    <w:tbl>
      <w:tblPr>
        <w:tblStyle w:val="DELWPTableNormal"/>
        <w:tblW w:w="0" w:type="auto"/>
        <w:tblCellMar>
          <w:left w:w="0" w:type="dxa"/>
        </w:tblCellMar>
        <w:tblLook w:val="04A0" w:firstRow="1" w:lastRow="0" w:firstColumn="1" w:lastColumn="0" w:noHBand="0" w:noVBand="1"/>
      </w:tblPr>
      <w:tblGrid>
        <w:gridCol w:w="4819"/>
        <w:gridCol w:w="4820"/>
      </w:tblGrid>
      <w:tr w:rsidR="00962F3F" w14:paraId="2CFB7120" w14:textId="77777777" w:rsidTr="00962F3F">
        <w:tc>
          <w:tcPr>
            <w:tcW w:w="4819" w:type="dxa"/>
          </w:tcPr>
          <w:p w14:paraId="412BBB4C" w14:textId="77777777" w:rsidR="00962F3F" w:rsidRPr="005C1836" w:rsidRDefault="00962F3F" w:rsidP="00962F3F">
            <w:r w:rsidRPr="005C1836">
              <w:t xml:space="preserve">Gerald was born in 1890 in Bacchus Marsh to Annie Mary </w:t>
            </w:r>
            <w:r w:rsidRPr="3F85A547">
              <w:rPr>
                <w:rFonts w:cstheme="minorBidi"/>
              </w:rPr>
              <w:t>(née</w:t>
            </w:r>
            <w:r w:rsidRPr="005C1836">
              <w:t xml:space="preserve"> Hanigan) and David Armstrong Little. He was the second son and third born of the seven children in a Catholic family. The boys attended St. Patrick’s College in Ballarat; Gerald showed a strong interest in scientific subjects.</w:t>
            </w:r>
            <w:r w:rsidRPr="005C1836">
              <w:rPr>
                <w:rStyle w:val="FootnoteReference"/>
                <w:sz w:val="20"/>
                <w:szCs w:val="20"/>
              </w:rPr>
              <w:footnoteReference w:id="223"/>
            </w:r>
            <w:r w:rsidRPr="005C1836">
              <w:t xml:space="preserve"> He registered as a surveyor in April 1914. In October 1914 he was awarded champion all-round player of the Werribee Football club.</w:t>
            </w:r>
            <w:r w:rsidRPr="005C1836">
              <w:rPr>
                <w:rStyle w:val="FootnoteReference"/>
                <w:sz w:val="20"/>
                <w:szCs w:val="20"/>
              </w:rPr>
              <w:footnoteReference w:id="224"/>
            </w:r>
            <w:r w:rsidRPr="005C1836">
              <w:t xml:space="preserve">  </w:t>
            </w:r>
          </w:p>
          <w:p w14:paraId="36B0A675" w14:textId="4168004E" w:rsidR="00962F3F" w:rsidRDefault="00962F3F" w:rsidP="00962F3F">
            <w:r w:rsidRPr="005C1836">
              <w:t>Gerald enlisted on 13 July 1915 a</w:t>
            </w:r>
            <w:r>
              <w:t>ged</w:t>
            </w:r>
            <w:r w:rsidRPr="005C1836">
              <w:t xml:space="preserve"> 25. He was allocated to the 11</w:t>
            </w:r>
            <w:r w:rsidRPr="005C1836">
              <w:rPr>
                <w:vertAlign w:val="superscript"/>
              </w:rPr>
              <w:t>th</w:t>
            </w:r>
            <w:r w:rsidRPr="005C1836">
              <w:t xml:space="preserve"> Reinforcements, 2</w:t>
            </w:r>
            <w:r w:rsidRPr="005C1836">
              <w:rPr>
                <w:vertAlign w:val="superscript"/>
              </w:rPr>
              <w:t>nd</w:t>
            </w:r>
            <w:r w:rsidRPr="005C1836">
              <w:t xml:space="preserve"> Field Company Engineers as a Sapper and left Australia in October 1915. In April 1916 he was transferred to the 13</w:t>
            </w:r>
            <w:r w:rsidRPr="005C1836">
              <w:rPr>
                <w:vertAlign w:val="superscript"/>
              </w:rPr>
              <w:t>th</w:t>
            </w:r>
            <w:r w:rsidRPr="005C1836">
              <w:t xml:space="preserve"> Field Company Engineers as a 2</w:t>
            </w:r>
            <w:r w:rsidRPr="005C1836">
              <w:rPr>
                <w:vertAlign w:val="superscript"/>
              </w:rPr>
              <w:t>nd</w:t>
            </w:r>
            <w:r w:rsidRPr="005C1836">
              <w:t xml:space="preserve"> Lieutenant. The company left for France and were sent to the front line in June. He attended a training course in England; on his return to France he joined the 12</w:t>
            </w:r>
            <w:r w:rsidRPr="005C1836">
              <w:rPr>
                <w:vertAlign w:val="superscript"/>
              </w:rPr>
              <w:t>th</w:t>
            </w:r>
            <w:r w:rsidRPr="005C1836">
              <w:t xml:space="preserve"> Field Company Engineers as a Lieutenant. </w:t>
            </w:r>
          </w:p>
        </w:tc>
        <w:tc>
          <w:tcPr>
            <w:tcW w:w="4820" w:type="dxa"/>
          </w:tcPr>
          <w:p w14:paraId="23C25F18" w14:textId="77777777" w:rsidR="00962F3F" w:rsidRPr="00962F3F" w:rsidRDefault="00962F3F" w:rsidP="00962F3F">
            <w:pPr>
              <w:pStyle w:val="Caption"/>
              <w:jc w:val="center"/>
              <w:rPr>
                <w:b w:val="0"/>
              </w:rPr>
            </w:pPr>
            <w:r w:rsidRPr="00962F3F">
              <w:rPr>
                <w:b w:val="0"/>
                <w:noProof/>
              </w:rPr>
              <w:drawing>
                <wp:inline distT="0" distB="0" distL="0" distR="0" wp14:anchorId="512CB5A5" wp14:editId="3B4155FB">
                  <wp:extent cx="2621654" cy="2898000"/>
                  <wp:effectExtent l="0" t="0" r="0" b="0"/>
                  <wp:docPr id="622659829" name="Picture 96"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95">
                            <a:extLst>
                              <a:ext uri="{28A0092B-C50C-407E-A947-70E740481C1C}">
                                <a14:useLocalDpi xmlns:a14="http://schemas.microsoft.com/office/drawing/2010/main"/>
                              </a:ext>
                            </a:extLst>
                          </a:blip>
                          <a:stretch>
                            <a:fillRect/>
                          </a:stretch>
                        </pic:blipFill>
                        <pic:spPr>
                          <a:xfrm>
                            <a:off x="0" y="0"/>
                            <a:ext cx="2621654" cy="2898000"/>
                          </a:xfrm>
                          <a:prstGeom prst="rect">
                            <a:avLst/>
                          </a:prstGeom>
                        </pic:spPr>
                      </pic:pic>
                    </a:graphicData>
                  </a:graphic>
                </wp:inline>
              </w:drawing>
            </w:r>
          </w:p>
          <w:p w14:paraId="31EEB0A5" w14:textId="72C6D6D6" w:rsidR="00962F3F" w:rsidRDefault="00C359DF" w:rsidP="00962F3F">
            <w:pPr>
              <w:pStyle w:val="BodyText"/>
              <w:jc w:val="center"/>
            </w:pPr>
            <w:hyperlink r:id="rId96" w:history="1">
              <w:r w:rsidR="00962F3F" w:rsidRPr="00962F3F">
                <w:rPr>
                  <w:rStyle w:val="Hyperlink"/>
                  <w:bCs/>
                  <w:sz w:val="16"/>
                  <w:szCs w:val="10"/>
                </w:rPr>
                <w:t>AWM</w:t>
              </w:r>
            </w:hyperlink>
          </w:p>
        </w:tc>
      </w:tr>
      <w:tr w:rsidR="00962F3F" w14:paraId="7EA90C04" w14:textId="77777777" w:rsidTr="00DB6E11">
        <w:tc>
          <w:tcPr>
            <w:tcW w:w="9639" w:type="dxa"/>
            <w:gridSpan w:val="2"/>
          </w:tcPr>
          <w:p w14:paraId="6CA8DFB0" w14:textId="77777777" w:rsidR="00962F3F" w:rsidRPr="005C1836" w:rsidRDefault="00962F3F" w:rsidP="00962F3F">
            <w:r w:rsidRPr="005C1836">
              <w:t>In April and October 1917, he was wounded twice, and required evacuation to England for treatment. On 5 April 1918 he was hit by a shell at the Somme, with injuries to his back, buttocks, and right leg. The foot was amputated on the same day in the field ambulance. He was medically evacuated to England but required the amputation of the whole leg two weeks later due to an infection.</w:t>
            </w:r>
            <w:r w:rsidRPr="005C1836">
              <w:rPr>
                <w:rStyle w:val="FootnoteReference"/>
                <w:sz w:val="20"/>
                <w:szCs w:val="20"/>
              </w:rPr>
              <w:footnoteReference w:id="225"/>
            </w:r>
            <w:r w:rsidRPr="005C1836">
              <w:t xml:space="preserve"> </w:t>
            </w:r>
          </w:p>
          <w:p w14:paraId="259A4F23" w14:textId="77777777" w:rsidR="00962F3F" w:rsidRPr="005C1836" w:rsidRDefault="00962F3F" w:rsidP="00962F3F">
            <w:r w:rsidRPr="005C1836">
              <w:t>He was awarded the Military Cross for conspicuous gallantry and devotion to duty for his actions at Dernancourt in April 1918. General Birdwood summarised the citation:</w:t>
            </w:r>
          </w:p>
          <w:p w14:paraId="2BDAB048" w14:textId="77777777" w:rsidR="00962F3F" w:rsidRPr="005C1836" w:rsidRDefault="00962F3F" w:rsidP="00962F3F">
            <w:r>
              <w:t>“</w:t>
            </w:r>
            <w:r w:rsidRPr="004E67F4">
              <w:t>[he] volunteered to assist in laying out and supervising the construction of some trenches directly under enemy fire, while you made very daring reconnaissance of the vicinity in daylight. When the line was attacked by overwhelming numbers, and the situation appears critical, [he] collected some working parties and details and organised them for defence, and throughout set a splendid example of coolness and disregard for personal danger</w:t>
            </w:r>
            <w:r>
              <w:t>”</w:t>
            </w:r>
            <w:r w:rsidRPr="005C1836">
              <w:t>.</w:t>
            </w:r>
          </w:p>
          <w:p w14:paraId="7FA98754" w14:textId="77777777" w:rsidR="00962F3F" w:rsidRPr="005C1836" w:rsidRDefault="00962F3F" w:rsidP="00962F3F">
            <w:r w:rsidRPr="005C1836">
              <w:t>His men and NCOs sent him an inscribed gold watch, stating it was ‘a slight mark of the appreciation and esteem’ for their ‘most popular officer’.</w:t>
            </w:r>
            <w:r w:rsidRPr="005C1836">
              <w:rPr>
                <w:rStyle w:val="FootnoteReference"/>
                <w:sz w:val="20"/>
                <w:szCs w:val="20"/>
              </w:rPr>
              <w:footnoteReference w:id="226"/>
            </w:r>
            <w:r w:rsidRPr="005C1836">
              <w:t xml:space="preserve"> </w:t>
            </w:r>
          </w:p>
          <w:p w14:paraId="25B9A52B" w14:textId="77777777" w:rsidR="00962F3F" w:rsidRPr="005C1836" w:rsidRDefault="00962F3F" w:rsidP="00962F3F">
            <w:r w:rsidRPr="005C1836">
              <w:t>Gerald returned to Australia in September 1918 and was discharged the next year. He resumed his career as a civil engineer and surveyor and worked for the Wyndham Shire Council. In the 1920s he also qualified as an accountant and auditor. During the 1930s and 1940s he was a member of the Surveyors Board.</w:t>
            </w:r>
            <w:r w:rsidRPr="005C1836">
              <w:rPr>
                <w:rStyle w:val="FootnoteReference"/>
                <w:sz w:val="20"/>
                <w:szCs w:val="20"/>
              </w:rPr>
              <w:footnoteReference w:id="227"/>
            </w:r>
            <w:r w:rsidRPr="005C1836">
              <w:t xml:space="preserve"> In 1945 he was appointed President of the Victorian Institute of Surveyors.</w:t>
            </w:r>
            <w:r w:rsidRPr="005C1836">
              <w:rPr>
                <w:rStyle w:val="FootnoteReference"/>
                <w:sz w:val="20"/>
                <w:szCs w:val="20"/>
              </w:rPr>
              <w:footnoteReference w:id="228"/>
            </w:r>
          </w:p>
          <w:p w14:paraId="5E021BA4" w14:textId="77777777" w:rsidR="00962F3F" w:rsidRPr="005C1836" w:rsidRDefault="00962F3F" w:rsidP="00962F3F">
            <w:r w:rsidRPr="005C1836">
              <w:lastRenderedPageBreak/>
              <w:t>In 1921 he married Kathleen Annie McCormack. One of their sons was Sir Thomas Francis ‘Frank’ Little, 6</w:t>
            </w:r>
            <w:r w:rsidRPr="005C1836">
              <w:rPr>
                <w:vertAlign w:val="superscript"/>
              </w:rPr>
              <w:t>th</w:t>
            </w:r>
            <w:r w:rsidRPr="005C1836">
              <w:t xml:space="preserve"> Roman Catholic Archbishop of Melbourne. </w:t>
            </w:r>
          </w:p>
          <w:p w14:paraId="11EB4530" w14:textId="77777777" w:rsidR="00962F3F" w:rsidRPr="005C1836" w:rsidRDefault="00962F3F" w:rsidP="00962F3F">
            <w:r w:rsidRPr="005C1836">
              <w:t xml:space="preserve">Gerald died in Melbourne in 1972, at the age of 82. He is buried in the Melbourne General Cemetery. </w:t>
            </w:r>
          </w:p>
          <w:p w14:paraId="4F54AE21" w14:textId="74F5B0C3" w:rsidR="00962F3F" w:rsidRDefault="00962F3F" w:rsidP="00962F3F">
            <w:r w:rsidRPr="005C1836">
              <w:t xml:space="preserve">His younger brother Leo was also awarded the Military Cross and returned home. </w:t>
            </w:r>
          </w:p>
        </w:tc>
      </w:tr>
    </w:tbl>
    <w:p w14:paraId="53AE1EB4" w14:textId="77777777" w:rsidR="005C1836" w:rsidRPr="005C1836" w:rsidRDefault="005C1836" w:rsidP="00AA5547">
      <w:pPr>
        <w:pStyle w:val="BodyText"/>
      </w:pPr>
    </w:p>
    <w:p w14:paraId="211E11A2" w14:textId="77777777" w:rsidR="00E92E84" w:rsidRPr="00CD3526" w:rsidRDefault="00E92E84" w:rsidP="00962F3F">
      <w:pPr>
        <w:pStyle w:val="BodyText"/>
        <w:numPr>
          <w:ilvl w:val="0"/>
          <w:numId w:val="14"/>
        </w:numPr>
        <w:jc w:val="center"/>
      </w:pPr>
    </w:p>
    <w:p w14:paraId="41C62A49" w14:textId="77777777" w:rsidR="008B2D87" w:rsidRDefault="008B2D87">
      <w:pPr>
        <w:spacing w:after="160" w:line="259" w:lineRule="auto"/>
        <w:rPr>
          <w:rFonts w:asciiTheme="majorHAnsi" w:eastAsiaTheme="majorEastAsia" w:hAnsiTheme="majorHAnsi" w:cstheme="majorBidi"/>
          <w:color w:val="B3272F" w:themeColor="text2"/>
          <w:sz w:val="32"/>
          <w:szCs w:val="32"/>
        </w:rPr>
      </w:pPr>
      <w:r>
        <w:br w:type="page"/>
      </w:r>
    </w:p>
    <w:p w14:paraId="5892BEC1" w14:textId="6102C180" w:rsidR="00E92E84" w:rsidRPr="00B53135" w:rsidRDefault="00E92E84" w:rsidP="00AA5547">
      <w:pPr>
        <w:pStyle w:val="Heading2"/>
      </w:pPr>
      <w:bookmarkStart w:id="58" w:name="_Toc55850512"/>
      <w:r w:rsidRPr="00B53135">
        <w:lastRenderedPageBreak/>
        <w:t>Henry John Edgar Baker</w:t>
      </w:r>
      <w:bookmarkEnd w:id="58"/>
    </w:p>
    <w:p w14:paraId="61532293" w14:textId="44811B87" w:rsidR="00E92E84" w:rsidRPr="005C1836" w:rsidRDefault="00E92E84" w:rsidP="00AA5547">
      <w:pPr>
        <w:pStyle w:val="BodyText"/>
        <w:rPr>
          <w:sz w:val="13"/>
          <w:szCs w:val="13"/>
        </w:rPr>
      </w:pPr>
    </w:p>
    <w:tbl>
      <w:tblPr>
        <w:tblStyle w:val="DELWPTableNormal"/>
        <w:tblW w:w="0" w:type="auto"/>
        <w:tblCellMar>
          <w:left w:w="0" w:type="dxa"/>
        </w:tblCellMar>
        <w:tblLook w:val="04A0" w:firstRow="1" w:lastRow="0" w:firstColumn="1" w:lastColumn="0" w:noHBand="0" w:noVBand="1"/>
      </w:tblPr>
      <w:tblGrid>
        <w:gridCol w:w="4819"/>
        <w:gridCol w:w="4820"/>
      </w:tblGrid>
      <w:tr w:rsidR="00205A25" w14:paraId="6A5F3257" w14:textId="77777777" w:rsidTr="00DB6E11">
        <w:tc>
          <w:tcPr>
            <w:tcW w:w="4819" w:type="dxa"/>
          </w:tcPr>
          <w:p w14:paraId="1579CABA" w14:textId="77777777" w:rsidR="00205A25" w:rsidRPr="005C1836" w:rsidRDefault="00205A25" w:rsidP="00205A25">
            <w:r w:rsidRPr="3F85A547">
              <w:t>Henry was born in 1893 in Clifton Hill to Elizabeth (n</w:t>
            </w:r>
            <w:r w:rsidRPr="3F85A547">
              <w:rPr>
                <w:rFonts w:ascii="Segoe UI Symbol" w:hAnsi="Segoe UI Symbol"/>
              </w:rPr>
              <w:t>é</w:t>
            </w:r>
            <w:r w:rsidRPr="3F85A547">
              <w:t>e De la rue) and George Baker. He was the third child and second son. He was a school cadet and Presbyterian. He joined the Titles Office as a clerk in December 1910.</w:t>
            </w:r>
            <w:r w:rsidRPr="3F85A547">
              <w:rPr>
                <w:rStyle w:val="FootnoteReference"/>
                <w:rFonts w:cstheme="minorBidi"/>
                <w:sz w:val="20"/>
                <w:szCs w:val="20"/>
              </w:rPr>
              <w:footnoteReference w:id="229"/>
            </w:r>
          </w:p>
          <w:p w14:paraId="7C62F9D7" w14:textId="77777777" w:rsidR="00205A25" w:rsidRPr="005C1836" w:rsidRDefault="00205A25" w:rsidP="00205A25">
            <w:r w:rsidRPr="005C1836">
              <w:t>Henry enlisted on 15 July 1915 at 21 years old. He was allocated to the 10</w:t>
            </w:r>
            <w:r w:rsidRPr="005C1836">
              <w:rPr>
                <w:vertAlign w:val="superscript"/>
              </w:rPr>
              <w:t>th</w:t>
            </w:r>
            <w:r w:rsidRPr="005C1836">
              <w:t xml:space="preserve"> Field Ambulance and left Melbourne in May 1916. In Egypt he was promoted to Lance Corporal before leaving for France in November. He was awarded Military Medal for bravery in the field on 12 May 1918. </w:t>
            </w:r>
          </w:p>
          <w:p w14:paraId="36907068" w14:textId="2809F3B2" w:rsidR="00205A25" w:rsidRPr="00205A25" w:rsidRDefault="00205A25" w:rsidP="00DB6E11">
            <w:pPr>
              <w:rPr>
                <w:sz w:val="18"/>
                <w:szCs w:val="18"/>
              </w:rPr>
            </w:pPr>
            <w:r w:rsidRPr="3F85A547">
              <w:t>Henry was killed during the night of 10/11 August 1918 at the Battle of Amiens.</w:t>
            </w:r>
            <w:r w:rsidRPr="3F85A547">
              <w:rPr>
                <w:rStyle w:val="FootnoteReference"/>
                <w:rFonts w:cstheme="minorBidi"/>
                <w:sz w:val="20"/>
                <w:szCs w:val="20"/>
              </w:rPr>
              <w:footnoteReference w:id="230"/>
            </w:r>
            <w:r w:rsidRPr="3F85A547">
              <w:t xml:space="preserve"> He was 24 years old. He is buried at the </w:t>
            </w:r>
            <w:proofErr w:type="spellStart"/>
            <w:r w:rsidRPr="3F85A547">
              <w:t>Fouilloy</w:t>
            </w:r>
            <w:proofErr w:type="spellEnd"/>
            <w:r w:rsidRPr="3F85A547">
              <w:t xml:space="preserve"> Communal Cemetery, France. The inscription on his headstone reads: ‘Only goodnight beloved/ not farewell’.</w:t>
            </w:r>
            <w:r w:rsidRPr="3F85A547">
              <w:rPr>
                <w:rStyle w:val="FootnoteReference"/>
                <w:rFonts w:cstheme="minorBidi"/>
                <w:sz w:val="20"/>
                <w:szCs w:val="20"/>
              </w:rPr>
              <w:footnoteReference w:id="231"/>
            </w:r>
          </w:p>
        </w:tc>
        <w:tc>
          <w:tcPr>
            <w:tcW w:w="4820" w:type="dxa"/>
          </w:tcPr>
          <w:p w14:paraId="667D9A3F" w14:textId="77777777" w:rsidR="00205A25" w:rsidRDefault="00205A25" w:rsidP="00205A25">
            <w:pPr>
              <w:pStyle w:val="BodyText"/>
            </w:pPr>
            <w:r>
              <w:rPr>
                <w:noProof/>
              </w:rPr>
              <w:drawing>
                <wp:inline distT="0" distB="0" distL="0" distR="0" wp14:anchorId="5EE8CB10" wp14:editId="23C30AA4">
                  <wp:extent cx="2898000" cy="4282312"/>
                  <wp:effectExtent l="0" t="0" r="0" b="0"/>
                  <wp:docPr id="2047845478" name="Picture 91" descr="A picture containing sitting, man, bed,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97">
                            <a:extLst>
                              <a:ext uri="{28A0092B-C50C-407E-A947-70E740481C1C}">
                                <a14:useLocalDpi xmlns:a14="http://schemas.microsoft.com/office/drawing/2010/main"/>
                              </a:ext>
                            </a:extLst>
                          </a:blip>
                          <a:stretch>
                            <a:fillRect/>
                          </a:stretch>
                        </pic:blipFill>
                        <pic:spPr>
                          <a:xfrm>
                            <a:off x="0" y="0"/>
                            <a:ext cx="2898000" cy="4282312"/>
                          </a:xfrm>
                          <a:prstGeom prst="rect">
                            <a:avLst/>
                          </a:prstGeom>
                        </pic:spPr>
                      </pic:pic>
                    </a:graphicData>
                  </a:graphic>
                </wp:inline>
              </w:drawing>
            </w:r>
          </w:p>
          <w:p w14:paraId="3347F3C2" w14:textId="7B9359CB" w:rsidR="00205A25" w:rsidRDefault="00C359DF" w:rsidP="00205A25">
            <w:pPr>
              <w:pStyle w:val="BodyText"/>
              <w:jc w:val="center"/>
            </w:pPr>
            <w:hyperlink r:id="rId98" w:history="1">
              <w:r w:rsidR="00205A25" w:rsidRPr="005C1836">
                <w:rPr>
                  <w:rStyle w:val="Hyperlink"/>
                  <w:sz w:val="16"/>
                  <w:szCs w:val="13"/>
                </w:rPr>
                <w:t>In Memory</w:t>
              </w:r>
            </w:hyperlink>
          </w:p>
        </w:tc>
      </w:tr>
    </w:tbl>
    <w:p w14:paraId="5F21D785" w14:textId="77777777" w:rsidR="00E72DA0" w:rsidRPr="005C1836" w:rsidRDefault="00E72DA0" w:rsidP="00AA5547">
      <w:pPr>
        <w:pStyle w:val="BodyText"/>
      </w:pPr>
    </w:p>
    <w:p w14:paraId="6D881742" w14:textId="77777777" w:rsidR="00E92E84" w:rsidRPr="00CD3526" w:rsidRDefault="00E92E84" w:rsidP="00205A25">
      <w:pPr>
        <w:pStyle w:val="BodyText"/>
        <w:numPr>
          <w:ilvl w:val="0"/>
          <w:numId w:val="14"/>
        </w:numPr>
        <w:jc w:val="center"/>
      </w:pPr>
    </w:p>
    <w:p w14:paraId="0D8AF781" w14:textId="77777777" w:rsidR="00205A25" w:rsidRDefault="00205A25">
      <w:pPr>
        <w:spacing w:after="160" w:line="259" w:lineRule="auto"/>
        <w:rPr>
          <w:rFonts w:asciiTheme="majorHAnsi" w:eastAsiaTheme="majorEastAsia" w:hAnsiTheme="majorHAnsi" w:cstheme="majorBidi"/>
          <w:color w:val="B3272F" w:themeColor="text2"/>
          <w:sz w:val="32"/>
          <w:szCs w:val="32"/>
        </w:rPr>
      </w:pPr>
      <w:r>
        <w:br w:type="page"/>
      </w:r>
    </w:p>
    <w:p w14:paraId="23DE23D7" w14:textId="2745CD4E" w:rsidR="00F617B1" w:rsidRDefault="00E92E84" w:rsidP="00AA5547">
      <w:pPr>
        <w:pStyle w:val="Heading2"/>
      </w:pPr>
      <w:bookmarkStart w:id="59" w:name="_Toc55850513"/>
      <w:r w:rsidRPr="00765748">
        <w:lastRenderedPageBreak/>
        <w:t>James Mahony</w:t>
      </w:r>
      <w:bookmarkEnd w:id="59"/>
    </w:p>
    <w:p w14:paraId="3BE20114" w14:textId="77777777" w:rsidR="00205A25" w:rsidRPr="00205A25" w:rsidRDefault="00205A25" w:rsidP="00205A25"/>
    <w:p w14:paraId="1FDAE4EF" w14:textId="1F38A5E3" w:rsidR="00E92E84" w:rsidRPr="005C1836" w:rsidRDefault="00E92E84" w:rsidP="00205A25">
      <w:r w:rsidRPr="005C1836">
        <w:t>James was born on 1 September 1888 in Donald to Elizabeth Agnes (n</w:t>
      </w:r>
      <w:r w:rsidRPr="005C1836">
        <w:rPr>
          <w:rFonts w:ascii="Calibri" w:hAnsi="Calibri"/>
        </w:rPr>
        <w:t>é</w:t>
      </w:r>
      <w:r w:rsidRPr="005C1836">
        <w:t>e Sutcliffe) and Denis James Mahony. He was the first born of their four children and the elder son. His family were Catholic. He joined the Titles Office as a clerk in March 1908.</w:t>
      </w:r>
      <w:r w:rsidRPr="005C1836">
        <w:rPr>
          <w:rStyle w:val="FootnoteReference"/>
          <w:sz w:val="20"/>
          <w:szCs w:val="20"/>
        </w:rPr>
        <w:footnoteReference w:id="232"/>
      </w:r>
    </w:p>
    <w:p w14:paraId="69A96652" w14:textId="135EF3CB" w:rsidR="00E92E84" w:rsidRPr="005C1836" w:rsidRDefault="00E92E84" w:rsidP="00205A25">
      <w:r w:rsidRPr="005C1836">
        <w:t>James enlisted on 15 July 1915 just before his 27</w:t>
      </w:r>
      <w:r w:rsidRPr="005C1836">
        <w:rPr>
          <w:vertAlign w:val="superscript"/>
        </w:rPr>
        <w:t>th</w:t>
      </w:r>
      <w:r w:rsidRPr="005C1836">
        <w:t xml:space="preserve"> birthday. After his enlistment he married Margaret McQueen. He was allocated to the 13</w:t>
      </w:r>
      <w:r w:rsidRPr="005C1836">
        <w:rPr>
          <w:vertAlign w:val="superscript"/>
        </w:rPr>
        <w:t>th</w:t>
      </w:r>
      <w:r w:rsidRPr="005C1836">
        <w:t xml:space="preserve"> Reinforcements, 7</w:t>
      </w:r>
      <w:r w:rsidRPr="005C1836">
        <w:rPr>
          <w:vertAlign w:val="superscript"/>
        </w:rPr>
        <w:t>th</w:t>
      </w:r>
      <w:r w:rsidRPr="005C1836">
        <w:t xml:space="preserve"> Battalion and left Australia at the end of 1915. In Egypt he was transferred to the 59</w:t>
      </w:r>
      <w:r w:rsidRPr="005C1836">
        <w:rPr>
          <w:vertAlign w:val="superscript"/>
        </w:rPr>
        <w:t>th</w:t>
      </w:r>
      <w:r w:rsidRPr="005C1836">
        <w:t xml:space="preserve"> Battalion. He left for France in June 1916. In February 1917 he was sent to hospital suffering from trench feet, which required his medical evacuation to England. He returned to France in August and was hit with shrapnel in the back at Polygon Wood on 26 September. He was sent back to England and returned to France in May 1918. He joined his unit in </w:t>
      </w:r>
      <w:r w:rsidR="00F92E70" w:rsidRPr="005C1836">
        <w:t>June and</w:t>
      </w:r>
      <w:r w:rsidRPr="005C1836">
        <w:t xml:space="preserve"> was wounded in action again at Peronne on his birthday, 1 September 1918. He had been shot in the left leg and arm and was again sent to England for medical care. James was repatriated to Australia in January 1919 and discharged.</w:t>
      </w:r>
      <w:r w:rsidRPr="005C1836">
        <w:rPr>
          <w:rStyle w:val="FootnoteReference"/>
          <w:sz w:val="20"/>
          <w:szCs w:val="20"/>
        </w:rPr>
        <w:footnoteReference w:id="233"/>
      </w:r>
      <w:r w:rsidRPr="005C1836">
        <w:t xml:space="preserve"> </w:t>
      </w:r>
    </w:p>
    <w:p w14:paraId="7E9C46A4" w14:textId="6877F70F" w:rsidR="00E14045" w:rsidRDefault="00E92E84" w:rsidP="00205A25">
      <w:r w:rsidRPr="005C1836">
        <w:t>James resumed his career with the Law Department. He and Margaret had five children.</w:t>
      </w:r>
      <w:r w:rsidRPr="005C1836">
        <w:rPr>
          <w:rStyle w:val="FootnoteReference"/>
          <w:sz w:val="20"/>
          <w:szCs w:val="20"/>
        </w:rPr>
        <w:footnoteReference w:id="234"/>
      </w:r>
      <w:r w:rsidRPr="005C1836">
        <w:t xml:space="preserve"> He rose to the Executive of the Law Department and acted in the absence of the Secretary during the 1930s and 1940s.</w:t>
      </w:r>
      <w:r w:rsidRPr="005C1836">
        <w:rPr>
          <w:rStyle w:val="FootnoteReference"/>
          <w:sz w:val="20"/>
          <w:szCs w:val="20"/>
        </w:rPr>
        <w:footnoteReference w:id="235"/>
      </w:r>
    </w:p>
    <w:p w14:paraId="6EA41167" w14:textId="62C65841" w:rsidR="00E72DA0" w:rsidRPr="002F73F8" w:rsidRDefault="00E92E84" w:rsidP="00205A25">
      <w:r w:rsidRPr="005C1836">
        <w:t xml:space="preserve">James died on 14 September 1948 </w:t>
      </w:r>
      <w:r w:rsidR="0027014C">
        <w:t>in</w:t>
      </w:r>
      <w:r w:rsidRPr="005C1836">
        <w:t xml:space="preserve"> Heidelberg, a</w:t>
      </w:r>
      <w:r w:rsidR="0027014C">
        <w:t>ged</w:t>
      </w:r>
      <w:r w:rsidRPr="005C1836">
        <w:t xml:space="preserve"> 60. </w:t>
      </w:r>
    </w:p>
    <w:p w14:paraId="44F5018C" w14:textId="77777777" w:rsidR="005C1836" w:rsidRPr="005C1836" w:rsidRDefault="005C1836" w:rsidP="00AA5547">
      <w:pPr>
        <w:pStyle w:val="BodyText"/>
      </w:pPr>
    </w:p>
    <w:p w14:paraId="20170792" w14:textId="77777777" w:rsidR="00E92E84" w:rsidRPr="00CD3526" w:rsidRDefault="00E92E84" w:rsidP="00205A25">
      <w:pPr>
        <w:pStyle w:val="BodyText"/>
        <w:numPr>
          <w:ilvl w:val="0"/>
          <w:numId w:val="28"/>
        </w:numPr>
        <w:jc w:val="center"/>
      </w:pPr>
    </w:p>
    <w:p w14:paraId="6EAE3C46" w14:textId="77777777" w:rsidR="008A2837" w:rsidRDefault="008A2837">
      <w:pPr>
        <w:spacing w:after="160" w:line="259" w:lineRule="auto"/>
        <w:rPr>
          <w:rFonts w:asciiTheme="majorHAnsi" w:eastAsiaTheme="majorEastAsia" w:hAnsiTheme="majorHAnsi" w:cstheme="majorBidi"/>
          <w:color w:val="B3272F" w:themeColor="text2"/>
          <w:sz w:val="32"/>
          <w:szCs w:val="32"/>
        </w:rPr>
      </w:pPr>
      <w:r>
        <w:br w:type="page"/>
      </w:r>
    </w:p>
    <w:p w14:paraId="05B987AE" w14:textId="0747F5D2" w:rsidR="00E92E84" w:rsidRPr="00F1432F" w:rsidRDefault="00E92E84" w:rsidP="00AA5547">
      <w:pPr>
        <w:pStyle w:val="Heading2"/>
      </w:pPr>
      <w:bookmarkStart w:id="60" w:name="_Toc55850514"/>
      <w:r w:rsidRPr="00F1432F">
        <w:lastRenderedPageBreak/>
        <w:t>Bertram Harry Strong</w:t>
      </w:r>
      <w:bookmarkEnd w:id="60"/>
    </w:p>
    <w:p w14:paraId="38CE0635" w14:textId="77777777" w:rsidR="008A2837" w:rsidRDefault="008A2837" w:rsidP="00AA5547">
      <w:pPr>
        <w:pStyle w:val="BodyText"/>
      </w:pPr>
    </w:p>
    <w:tbl>
      <w:tblPr>
        <w:tblStyle w:val="DELWPTableNormal"/>
        <w:tblW w:w="0" w:type="auto"/>
        <w:tblLook w:val="04A0" w:firstRow="1" w:lastRow="0" w:firstColumn="1" w:lastColumn="0" w:noHBand="0" w:noVBand="1"/>
      </w:tblPr>
      <w:tblGrid>
        <w:gridCol w:w="4819"/>
        <w:gridCol w:w="4820"/>
      </w:tblGrid>
      <w:tr w:rsidR="008A2837" w14:paraId="7F3DDD8B" w14:textId="77777777" w:rsidTr="008A2837">
        <w:tc>
          <w:tcPr>
            <w:tcW w:w="4819" w:type="dxa"/>
          </w:tcPr>
          <w:p w14:paraId="1D27D7F7" w14:textId="77777777" w:rsidR="008A2837" w:rsidRPr="008A2837" w:rsidRDefault="008A2837" w:rsidP="008A2837">
            <w:pPr>
              <w:rPr>
                <w:rFonts w:ascii="Arial" w:hAnsi="Arial" w:cs="Arial"/>
              </w:rPr>
            </w:pPr>
            <w:r w:rsidRPr="008A2837">
              <w:rPr>
                <w:rFonts w:ascii="Arial" w:hAnsi="Arial" w:cs="Arial"/>
              </w:rPr>
              <w:t>Bert was born in 1893 in Port Arlington to Louisa (née Marshall) and Thomas Strong. He was the fourth of five children, and the second son. The family were Methodist and lived in Terang. Bert was a singer, praised for the ‘quality and richness’ of his voice.</w:t>
            </w:r>
            <w:r w:rsidRPr="008A2837">
              <w:rPr>
                <w:rStyle w:val="FootnoteReference"/>
                <w:rFonts w:ascii="Arial" w:hAnsi="Arial" w:cs="Arial"/>
                <w:sz w:val="20"/>
                <w:szCs w:val="20"/>
              </w:rPr>
              <w:footnoteReference w:id="236"/>
            </w:r>
            <w:r w:rsidRPr="008A2837">
              <w:rPr>
                <w:rFonts w:ascii="Arial" w:hAnsi="Arial" w:cs="Arial"/>
              </w:rPr>
              <w:t xml:space="preserve"> He won competition prizes and sung occasionally when he moved to Melbourne.</w:t>
            </w:r>
            <w:r w:rsidRPr="008A2837">
              <w:rPr>
                <w:rStyle w:val="FootnoteReference"/>
                <w:rFonts w:ascii="Arial" w:hAnsi="Arial" w:cs="Arial"/>
                <w:sz w:val="20"/>
                <w:szCs w:val="20"/>
              </w:rPr>
              <w:footnoteReference w:id="237"/>
            </w:r>
            <w:r w:rsidRPr="008A2837">
              <w:rPr>
                <w:rFonts w:ascii="Arial" w:hAnsi="Arial" w:cs="Arial"/>
              </w:rPr>
              <w:t xml:space="preserve"> Bert passed the public service exam in August 1913.</w:t>
            </w:r>
            <w:r w:rsidRPr="008A2837">
              <w:rPr>
                <w:rStyle w:val="FootnoteReference"/>
                <w:rFonts w:ascii="Arial" w:hAnsi="Arial" w:cs="Arial"/>
                <w:sz w:val="20"/>
                <w:szCs w:val="20"/>
              </w:rPr>
              <w:footnoteReference w:id="238"/>
            </w:r>
          </w:p>
          <w:p w14:paraId="1C94D8A7" w14:textId="77777777" w:rsidR="008A2837" w:rsidRPr="008A2837" w:rsidRDefault="008A2837" w:rsidP="008A2837">
            <w:pPr>
              <w:rPr>
                <w:rFonts w:ascii="Arial" w:hAnsi="Arial" w:cs="Arial"/>
              </w:rPr>
            </w:pPr>
            <w:r w:rsidRPr="008A2837">
              <w:rPr>
                <w:rFonts w:ascii="Arial" w:hAnsi="Arial" w:cs="Arial"/>
              </w:rPr>
              <w:t>Bert enlisted on 15 July 1915 aged 21. He was allocated to the 3</w:t>
            </w:r>
            <w:r w:rsidRPr="008A2837">
              <w:rPr>
                <w:rFonts w:ascii="Arial" w:hAnsi="Arial" w:cs="Arial"/>
                <w:vertAlign w:val="superscript"/>
              </w:rPr>
              <w:t>rd</w:t>
            </w:r>
            <w:r w:rsidRPr="008A2837">
              <w:rPr>
                <w:rFonts w:ascii="Arial" w:hAnsi="Arial" w:cs="Arial"/>
              </w:rPr>
              <w:t xml:space="preserve"> Divisional Train, 22</w:t>
            </w:r>
            <w:r w:rsidRPr="008A2837">
              <w:rPr>
                <w:rFonts w:ascii="Arial" w:hAnsi="Arial" w:cs="Arial"/>
                <w:vertAlign w:val="superscript"/>
              </w:rPr>
              <w:t>nd</w:t>
            </w:r>
            <w:r w:rsidRPr="008A2837">
              <w:rPr>
                <w:rFonts w:ascii="Arial" w:hAnsi="Arial" w:cs="Arial"/>
              </w:rPr>
              <w:t xml:space="preserve"> Army Service Corps and left Australia for England in June 1916. He arrived in France in November 1916 and in early 1917 was promoted up to Corporal. He remained in France until April 1919 and returned to Australia in June.</w:t>
            </w:r>
            <w:r w:rsidRPr="008A2837">
              <w:rPr>
                <w:rStyle w:val="FootnoteReference"/>
                <w:rFonts w:ascii="Arial" w:hAnsi="Arial" w:cs="Arial"/>
                <w:sz w:val="20"/>
                <w:szCs w:val="20"/>
              </w:rPr>
              <w:footnoteReference w:id="239"/>
            </w:r>
          </w:p>
          <w:p w14:paraId="15485031" w14:textId="77777777" w:rsidR="008A2837" w:rsidRPr="008A2837" w:rsidRDefault="008A2837" w:rsidP="008A2837">
            <w:pPr>
              <w:rPr>
                <w:rFonts w:ascii="Arial" w:hAnsi="Arial" w:cs="Arial"/>
              </w:rPr>
            </w:pPr>
            <w:r w:rsidRPr="008A2837">
              <w:rPr>
                <w:rFonts w:ascii="Arial" w:hAnsi="Arial" w:cs="Arial"/>
              </w:rPr>
              <w:t>Bert resumed his public service career after the war. In 1921 he married Catherine Denholm Sprague; they had two children. In the 1950s he was at the Treasury and often acted as the Receiver of Revenue.</w:t>
            </w:r>
            <w:r w:rsidRPr="008A2837">
              <w:rPr>
                <w:rStyle w:val="FootnoteReference"/>
                <w:rFonts w:ascii="Arial" w:hAnsi="Arial" w:cs="Arial"/>
                <w:sz w:val="20"/>
                <w:szCs w:val="20"/>
              </w:rPr>
              <w:footnoteReference w:id="240"/>
            </w:r>
          </w:p>
          <w:p w14:paraId="12393342" w14:textId="77777777" w:rsidR="008A2837" w:rsidRPr="008A2837" w:rsidRDefault="008A2837" w:rsidP="008A2837">
            <w:pPr>
              <w:rPr>
                <w:rFonts w:ascii="Arial" w:hAnsi="Arial" w:cs="Arial"/>
              </w:rPr>
            </w:pPr>
            <w:r w:rsidRPr="008A2837">
              <w:rPr>
                <w:rFonts w:ascii="Arial" w:hAnsi="Arial" w:cs="Arial"/>
              </w:rPr>
              <w:t xml:space="preserve">Bert died in 1968 in Canterbury, at the age of 74. </w:t>
            </w:r>
          </w:p>
          <w:p w14:paraId="6E1D6B8C" w14:textId="77777777" w:rsidR="008A2837" w:rsidRDefault="008A2837" w:rsidP="00AA5547">
            <w:pPr>
              <w:pStyle w:val="BodyText"/>
            </w:pPr>
          </w:p>
        </w:tc>
        <w:tc>
          <w:tcPr>
            <w:tcW w:w="4820" w:type="dxa"/>
          </w:tcPr>
          <w:p w14:paraId="618B8620" w14:textId="77777777" w:rsidR="008A2837" w:rsidRDefault="008A2837" w:rsidP="008A2837">
            <w:pPr>
              <w:pStyle w:val="BodyText"/>
              <w:jc w:val="center"/>
            </w:pPr>
            <w:r>
              <w:rPr>
                <w:noProof/>
              </w:rPr>
              <w:drawing>
                <wp:inline distT="0" distB="0" distL="0" distR="0" wp14:anchorId="239C3597" wp14:editId="1644BCB7">
                  <wp:extent cx="2898000" cy="4786814"/>
                  <wp:effectExtent l="0" t="0" r="0" b="1270"/>
                  <wp:docPr id="252758665" name="Picture 28"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9">
                            <a:extLst>
                              <a:ext uri="{28A0092B-C50C-407E-A947-70E740481C1C}">
                                <a14:useLocalDpi xmlns:a14="http://schemas.microsoft.com/office/drawing/2010/main"/>
                              </a:ext>
                            </a:extLst>
                          </a:blip>
                          <a:stretch>
                            <a:fillRect/>
                          </a:stretch>
                        </pic:blipFill>
                        <pic:spPr>
                          <a:xfrm>
                            <a:off x="0" y="0"/>
                            <a:ext cx="2898000" cy="4786814"/>
                          </a:xfrm>
                          <a:prstGeom prst="rect">
                            <a:avLst/>
                          </a:prstGeom>
                        </pic:spPr>
                      </pic:pic>
                    </a:graphicData>
                  </a:graphic>
                </wp:inline>
              </w:drawing>
            </w:r>
          </w:p>
          <w:p w14:paraId="79B3BBF0" w14:textId="736393C1" w:rsidR="008A2837" w:rsidRPr="008A2837" w:rsidRDefault="00C359DF" w:rsidP="008A2837">
            <w:pPr>
              <w:pStyle w:val="BodyText"/>
              <w:jc w:val="center"/>
              <w:rPr>
                <w:sz w:val="13"/>
                <w:szCs w:val="13"/>
              </w:rPr>
            </w:pPr>
            <w:hyperlink r:id="rId100" w:history="1">
              <w:r w:rsidR="008A2837" w:rsidRPr="005C1836">
                <w:rPr>
                  <w:rStyle w:val="Hyperlink"/>
                  <w:sz w:val="16"/>
                  <w:szCs w:val="13"/>
                </w:rPr>
                <w:t>Trove</w:t>
              </w:r>
            </w:hyperlink>
          </w:p>
        </w:tc>
      </w:tr>
    </w:tbl>
    <w:p w14:paraId="40C5348B" w14:textId="77777777" w:rsidR="005C1836" w:rsidRPr="005C1836" w:rsidRDefault="005C1836" w:rsidP="00AA5547">
      <w:pPr>
        <w:pStyle w:val="BodyText"/>
      </w:pPr>
    </w:p>
    <w:p w14:paraId="7E8686AA" w14:textId="77777777" w:rsidR="00E92E84" w:rsidRPr="0044035E" w:rsidRDefault="00E92E84" w:rsidP="008A2837">
      <w:pPr>
        <w:pStyle w:val="BodyText"/>
        <w:numPr>
          <w:ilvl w:val="0"/>
          <w:numId w:val="30"/>
        </w:numPr>
        <w:jc w:val="center"/>
      </w:pPr>
    </w:p>
    <w:p w14:paraId="7853E74F" w14:textId="77777777" w:rsidR="008A2837" w:rsidRDefault="008A2837">
      <w:pPr>
        <w:spacing w:after="160" w:line="259" w:lineRule="auto"/>
        <w:rPr>
          <w:rFonts w:asciiTheme="majorHAnsi" w:eastAsiaTheme="majorEastAsia" w:hAnsiTheme="majorHAnsi" w:cstheme="majorBidi"/>
          <w:color w:val="B3272F" w:themeColor="text2"/>
          <w:sz w:val="32"/>
          <w:szCs w:val="32"/>
        </w:rPr>
      </w:pPr>
      <w:r>
        <w:br w:type="page"/>
      </w:r>
    </w:p>
    <w:p w14:paraId="292983B8" w14:textId="45DDC69F" w:rsidR="00F617B1" w:rsidRDefault="00E92E84" w:rsidP="00AA5547">
      <w:pPr>
        <w:pStyle w:val="Heading2"/>
      </w:pPr>
      <w:bookmarkStart w:id="61" w:name="_Toc55850515"/>
      <w:r w:rsidRPr="00E866FC">
        <w:lastRenderedPageBreak/>
        <w:t>Hiram Rutherford</w:t>
      </w:r>
      <w:bookmarkEnd w:id="61"/>
    </w:p>
    <w:p w14:paraId="6819A497" w14:textId="77777777" w:rsidR="008A2837" w:rsidRPr="008A2837" w:rsidRDefault="008A2837" w:rsidP="008A2837"/>
    <w:p w14:paraId="61A6AD40" w14:textId="611F6CE7" w:rsidR="00E92E84" w:rsidRPr="005C1836" w:rsidRDefault="00E92E84" w:rsidP="008A2837">
      <w:r w:rsidRPr="3F85A547">
        <w:t xml:space="preserve">Hiram was born 1895 in Sunbury to Eliza Jane (née </w:t>
      </w:r>
      <w:proofErr w:type="spellStart"/>
      <w:r w:rsidRPr="3F85A547">
        <w:t>Millican</w:t>
      </w:r>
      <w:proofErr w:type="spellEnd"/>
      <w:r w:rsidRPr="3F85A547">
        <w:t>) and James Rutherford. He was their only child but had three sisters from his father’s previous marriage. The family were Presbyterian and lived in Sunbury, where he attended the local State School.</w:t>
      </w:r>
      <w:r w:rsidRPr="3F85A547">
        <w:rPr>
          <w:rStyle w:val="FootnoteReference"/>
          <w:rFonts w:cstheme="minorBidi"/>
          <w:sz w:val="20"/>
          <w:szCs w:val="20"/>
        </w:rPr>
        <w:footnoteReference w:id="241"/>
      </w:r>
      <w:r w:rsidRPr="3F85A547">
        <w:t xml:space="preserve"> His family would later move to Alfredton. He joined the Lands Department as a clerk in May 1912.</w:t>
      </w:r>
      <w:r w:rsidRPr="3F85A547">
        <w:rPr>
          <w:rStyle w:val="FootnoteReference"/>
          <w:rFonts w:cstheme="minorBidi"/>
          <w:sz w:val="20"/>
          <w:szCs w:val="20"/>
        </w:rPr>
        <w:footnoteReference w:id="242"/>
      </w:r>
      <w:r w:rsidRPr="3F85A547">
        <w:t xml:space="preserve"> </w:t>
      </w:r>
    </w:p>
    <w:p w14:paraId="14717C12" w14:textId="6CD5211A" w:rsidR="00E92E84" w:rsidRPr="005C1836" w:rsidRDefault="00E92E84" w:rsidP="008A2837">
      <w:r w:rsidRPr="3F85A547">
        <w:t>Hiram enlisted on 16 July 1915 a</w:t>
      </w:r>
      <w:r w:rsidR="0027014C">
        <w:t>ged</w:t>
      </w:r>
      <w:r w:rsidRPr="3F85A547">
        <w:t xml:space="preserve"> 20. He was allocated to the 12</w:t>
      </w:r>
      <w:r w:rsidRPr="3F85A547">
        <w:rPr>
          <w:vertAlign w:val="superscript"/>
        </w:rPr>
        <w:t>th</w:t>
      </w:r>
      <w:r w:rsidRPr="3F85A547">
        <w:t xml:space="preserve"> Reinforcements, 14</w:t>
      </w:r>
      <w:r w:rsidRPr="3F85A547">
        <w:rPr>
          <w:vertAlign w:val="superscript"/>
        </w:rPr>
        <w:t>th</w:t>
      </w:r>
      <w:r w:rsidRPr="3F85A547">
        <w:t xml:space="preserve"> Battalion and left for Egypt in late 1915. In Egypt he joined the 46</w:t>
      </w:r>
      <w:r w:rsidRPr="3F85A547">
        <w:rPr>
          <w:vertAlign w:val="superscript"/>
        </w:rPr>
        <w:t>th</w:t>
      </w:r>
      <w:r w:rsidRPr="3F85A547">
        <w:t xml:space="preserve"> Battalion in </w:t>
      </w:r>
      <w:r w:rsidR="00F92E70" w:rsidRPr="3F85A547">
        <w:t>March 1916 and</w:t>
      </w:r>
      <w:r w:rsidRPr="3F85A547">
        <w:t xml:space="preserve"> left for France in June. He was wounded in action on 1 September but was discharged the next day to return to his unit. On 11 April 1917 he was reported missing in action.</w:t>
      </w:r>
      <w:r w:rsidRPr="3F85A547">
        <w:rPr>
          <w:rStyle w:val="FootnoteReference"/>
          <w:rFonts w:cstheme="minorBidi"/>
          <w:sz w:val="20"/>
          <w:szCs w:val="20"/>
        </w:rPr>
        <w:footnoteReference w:id="243"/>
      </w:r>
      <w:r w:rsidRPr="3F85A547">
        <w:t xml:space="preserve"> </w:t>
      </w:r>
    </w:p>
    <w:p w14:paraId="4E694A66" w14:textId="16AC3B9F" w:rsidR="00642BE0" w:rsidRPr="005C1836" w:rsidRDefault="00E92E84" w:rsidP="008A2837">
      <w:r w:rsidRPr="3F85A547">
        <w:t>A court of enquiry was held in November 1917, and it was determined that he was killed instantly on the morning of 11 April at the Ballet of Bullecourt. His body could not be recovered as the ground was taken by German forces.</w:t>
      </w:r>
      <w:r w:rsidRPr="3F85A547">
        <w:rPr>
          <w:rStyle w:val="FootnoteReference"/>
          <w:rFonts w:cstheme="minorBidi"/>
          <w:sz w:val="20"/>
          <w:szCs w:val="20"/>
        </w:rPr>
        <w:footnoteReference w:id="244"/>
      </w:r>
    </w:p>
    <w:p w14:paraId="1926C076" w14:textId="57F17759" w:rsidR="00E92E84" w:rsidRDefault="00E92E84" w:rsidP="008A2837">
      <w:r w:rsidRPr="3F85A547">
        <w:t>Hiram was 22 when he was killed. He has no known grave and is commemorated at the Villers-Bretonneux Memorial, France.</w:t>
      </w:r>
      <w:r w:rsidRPr="3F85A547">
        <w:rPr>
          <w:rStyle w:val="FootnoteReference"/>
          <w:rFonts w:cstheme="minorBidi"/>
          <w:sz w:val="20"/>
          <w:szCs w:val="20"/>
        </w:rPr>
        <w:footnoteReference w:id="245"/>
      </w:r>
      <w:r w:rsidRPr="3F85A547">
        <w:t xml:space="preserve"> Both of his parents died soon after him.  </w:t>
      </w:r>
    </w:p>
    <w:p w14:paraId="657C6CD1" w14:textId="77777777" w:rsidR="008A2837" w:rsidRPr="005C1836" w:rsidRDefault="008A2837" w:rsidP="008A2837"/>
    <w:p w14:paraId="7EB23D3D" w14:textId="77777777" w:rsidR="00E92E84" w:rsidRPr="00CD3526" w:rsidRDefault="00E92E84" w:rsidP="008A2837">
      <w:pPr>
        <w:pStyle w:val="BodyText"/>
        <w:numPr>
          <w:ilvl w:val="0"/>
          <w:numId w:val="14"/>
        </w:numPr>
        <w:jc w:val="center"/>
      </w:pPr>
    </w:p>
    <w:p w14:paraId="2B854804" w14:textId="77777777" w:rsidR="008A2837" w:rsidRDefault="008A2837">
      <w:pPr>
        <w:spacing w:after="160" w:line="259" w:lineRule="auto"/>
        <w:rPr>
          <w:rFonts w:asciiTheme="majorHAnsi" w:eastAsiaTheme="majorEastAsia" w:hAnsiTheme="majorHAnsi" w:cstheme="majorBidi"/>
          <w:color w:val="B3272F" w:themeColor="text2"/>
          <w:sz w:val="32"/>
          <w:szCs w:val="32"/>
        </w:rPr>
      </w:pPr>
      <w:r>
        <w:br w:type="page"/>
      </w:r>
    </w:p>
    <w:p w14:paraId="4F72FACA" w14:textId="53316D86" w:rsidR="00E92E84" w:rsidRDefault="00E92E84" w:rsidP="00AA5547">
      <w:pPr>
        <w:pStyle w:val="Heading2"/>
      </w:pPr>
      <w:bookmarkStart w:id="62" w:name="_Toc55850516"/>
      <w:r w:rsidRPr="00344A31">
        <w:lastRenderedPageBreak/>
        <w:t>Arnold Edwin Warnock</w:t>
      </w:r>
      <w:bookmarkEnd w:id="62"/>
    </w:p>
    <w:p w14:paraId="2A438353" w14:textId="77777777" w:rsidR="005A1FFD" w:rsidRPr="005A1FFD" w:rsidRDefault="005A1FFD" w:rsidP="005A1FFD"/>
    <w:p w14:paraId="2C682FE7" w14:textId="115A68E6" w:rsidR="00E92E84" w:rsidRPr="00642BE0" w:rsidRDefault="00E92E84" w:rsidP="005A1FFD">
      <w:r w:rsidRPr="3F85A547">
        <w:t>Arnold was born on 1 December 1895 in Benalla to Jane Ann (née Wallace) and Robert Warnock. He was the ninth of their twelve children and the fourth born son. Three of his siblings died in infancy. His family was Anglican and part of an extended Warnock family in the area. Arnold joined the Law Department as a clerk in November 1912.</w:t>
      </w:r>
      <w:r w:rsidRPr="3F85A547">
        <w:rPr>
          <w:rStyle w:val="FootnoteReference"/>
          <w:rFonts w:cstheme="minorBidi"/>
          <w:sz w:val="20"/>
          <w:szCs w:val="20"/>
        </w:rPr>
        <w:footnoteReference w:id="246"/>
      </w:r>
    </w:p>
    <w:p w14:paraId="5F9231A8" w14:textId="4763CD85" w:rsidR="00E92E84" w:rsidRPr="00642BE0" w:rsidRDefault="00E92E84" w:rsidP="005A1FFD">
      <w:r w:rsidRPr="0041695C">
        <w:t>Arnold enlisted on 17 July 1915 at</w:t>
      </w:r>
      <w:r w:rsidR="0027014C">
        <w:t xml:space="preserve"> the age of</w:t>
      </w:r>
      <w:r w:rsidRPr="0041695C">
        <w:t xml:space="preserve"> 19. He was allocated to the 29</w:t>
      </w:r>
      <w:r w:rsidRPr="0041695C">
        <w:rPr>
          <w:vertAlign w:val="superscript"/>
        </w:rPr>
        <w:t>th</w:t>
      </w:r>
      <w:r w:rsidRPr="0041695C">
        <w:t xml:space="preserve"> Battalion and left Australia in November for Egypt. </w:t>
      </w:r>
      <w:r w:rsidR="00F92E70" w:rsidRPr="0041695C">
        <w:t>He arrived</w:t>
      </w:r>
      <w:r w:rsidRPr="0041695C">
        <w:t xml:space="preserve"> in France in late June 1916. On the night of </w:t>
      </w:r>
      <w:r w:rsidR="00F92E70" w:rsidRPr="0041695C">
        <w:t>19-20 July 1916,</w:t>
      </w:r>
      <w:r w:rsidRPr="0041695C">
        <w:t xml:space="preserve"> he was reported missing in action near Fromelles. </w:t>
      </w:r>
    </w:p>
    <w:p w14:paraId="26FF9F58" w14:textId="0ABED3F9" w:rsidR="00E92E84" w:rsidRPr="00642BE0" w:rsidRDefault="00E92E84" w:rsidP="005A1FFD">
      <w:r w:rsidRPr="3F85A547">
        <w:t>In October he was confirmed a Prisoner of War in Germany. In June 1918 he was sent to the Netherlands for interment. He found the conditions in the Netherlands to be better than those in Germany: there was ‘plenty of milk and butter, and a fair supply of eggs… bread was a bit scarce’.</w:t>
      </w:r>
      <w:r w:rsidRPr="3F85A547">
        <w:rPr>
          <w:rStyle w:val="FootnoteReference"/>
          <w:rFonts w:cstheme="minorBidi"/>
          <w:sz w:val="20"/>
          <w:szCs w:val="20"/>
        </w:rPr>
        <w:footnoteReference w:id="247"/>
      </w:r>
      <w:r w:rsidRPr="3F85A547">
        <w:t xml:space="preserve"> After the Armistice he was attached to the office of the Red Cross and worked on the repatriation of British and Russian POWs.</w:t>
      </w:r>
      <w:r w:rsidRPr="3F85A547">
        <w:rPr>
          <w:rStyle w:val="FootnoteReference"/>
          <w:rFonts w:cstheme="minorBidi"/>
          <w:sz w:val="20"/>
          <w:szCs w:val="20"/>
        </w:rPr>
        <w:footnoteReference w:id="248"/>
      </w:r>
      <w:r w:rsidRPr="3F85A547">
        <w:t xml:space="preserve"> Arnold returned to the UK in August 1919 and left for Australia in October.</w:t>
      </w:r>
      <w:r w:rsidRPr="3F85A547">
        <w:rPr>
          <w:rStyle w:val="FootnoteReference"/>
          <w:rFonts w:cstheme="minorBidi"/>
          <w:sz w:val="20"/>
          <w:szCs w:val="20"/>
        </w:rPr>
        <w:footnoteReference w:id="249"/>
      </w:r>
      <w:r w:rsidRPr="3F85A547">
        <w:t xml:space="preserve"> </w:t>
      </w:r>
    </w:p>
    <w:p w14:paraId="47EB9FEF" w14:textId="0EB6BE23" w:rsidR="00E92E84" w:rsidRPr="006D1D15" w:rsidRDefault="00E92E84" w:rsidP="005A1FFD">
      <w:r w:rsidRPr="3F85A547">
        <w:t>Arnold resigned from the Law Department and returned to Benalla. He married Marion Florence Gertrude Freitag; they had children. They were involved in the local community and Arnold worked for the local Council.</w:t>
      </w:r>
      <w:r w:rsidRPr="3F85A547">
        <w:rPr>
          <w:rStyle w:val="FootnoteReference"/>
          <w:rFonts w:cstheme="minorBidi"/>
          <w:sz w:val="20"/>
          <w:szCs w:val="20"/>
        </w:rPr>
        <w:footnoteReference w:id="250"/>
      </w:r>
      <w:r w:rsidRPr="3F85A547">
        <w:t xml:space="preserve"> He re-enlisted for service in the Second World War. </w:t>
      </w:r>
    </w:p>
    <w:p w14:paraId="41844F2A" w14:textId="7FE249E9" w:rsidR="00E92E84" w:rsidRPr="00642BE0" w:rsidRDefault="00E92E84" w:rsidP="005A1FFD">
      <w:r w:rsidRPr="0041695C">
        <w:t>Arnold died in 1986 in Parkville, a</w:t>
      </w:r>
      <w:r w:rsidR="00DC59A3">
        <w:t>ged</w:t>
      </w:r>
      <w:r w:rsidRPr="0041695C">
        <w:t xml:space="preserve"> 89.  </w:t>
      </w:r>
    </w:p>
    <w:p w14:paraId="582B2F17" w14:textId="7221A7E9" w:rsidR="00E92E84" w:rsidRDefault="00E92E84" w:rsidP="005A1FFD">
      <w:r w:rsidRPr="0041695C">
        <w:t>His brothers Robert and Frederick also served and returned home.</w:t>
      </w:r>
      <w:bookmarkStart w:id="63" w:name="_Toc37956383"/>
      <w:bookmarkEnd w:id="63"/>
    </w:p>
    <w:p w14:paraId="5EA66DE9" w14:textId="77777777" w:rsidR="00642BE0" w:rsidRDefault="00642BE0" w:rsidP="00AA5547">
      <w:pPr>
        <w:pStyle w:val="BodyText"/>
      </w:pPr>
    </w:p>
    <w:p w14:paraId="10339553" w14:textId="77777777" w:rsidR="006D1D15" w:rsidRPr="006D1D15" w:rsidRDefault="006D1D15" w:rsidP="005A1FFD">
      <w:pPr>
        <w:pStyle w:val="BodyText"/>
        <w:numPr>
          <w:ilvl w:val="0"/>
          <w:numId w:val="43"/>
        </w:numPr>
        <w:jc w:val="center"/>
      </w:pPr>
    </w:p>
    <w:p w14:paraId="564BAA31" w14:textId="77777777" w:rsidR="005A1FFD" w:rsidRDefault="005A1FFD">
      <w:pPr>
        <w:spacing w:after="160" w:line="259" w:lineRule="auto"/>
        <w:rPr>
          <w:rFonts w:asciiTheme="majorHAnsi" w:eastAsiaTheme="majorEastAsia" w:hAnsiTheme="majorHAnsi" w:cstheme="majorBidi"/>
          <w:color w:val="B3272F" w:themeColor="text2"/>
          <w:sz w:val="32"/>
          <w:szCs w:val="32"/>
        </w:rPr>
      </w:pPr>
      <w:r>
        <w:br w:type="page"/>
      </w:r>
    </w:p>
    <w:p w14:paraId="0955A228" w14:textId="2FCD0CAB" w:rsidR="00E92E84" w:rsidRDefault="00E92E84" w:rsidP="00AA5547">
      <w:pPr>
        <w:pStyle w:val="Heading2"/>
      </w:pPr>
      <w:bookmarkStart w:id="64" w:name="_Toc55850517"/>
      <w:r w:rsidRPr="00CB17B2">
        <w:lastRenderedPageBreak/>
        <w:t>Robert Frederick William Harris</w:t>
      </w:r>
      <w:bookmarkEnd w:id="64"/>
    </w:p>
    <w:p w14:paraId="686BC10E" w14:textId="77777777" w:rsidR="005A1FFD" w:rsidRPr="005A1FFD" w:rsidRDefault="005A1FFD" w:rsidP="005A1FFD"/>
    <w:p w14:paraId="22DA91BC" w14:textId="15000BB7" w:rsidR="00E92E84" w:rsidRPr="0041695C" w:rsidRDefault="00E92E84" w:rsidP="005A1FFD">
      <w:r w:rsidRPr="0041695C">
        <w:t>Robert was born in 1885 in Fiji to Kate Marguerite (</w:t>
      </w:r>
      <w:r w:rsidRPr="3F85A547">
        <w:rPr>
          <w:rFonts w:cstheme="minorBidi"/>
        </w:rPr>
        <w:t>née</w:t>
      </w:r>
      <w:r w:rsidRPr="0041695C">
        <w:t xml:space="preserve"> Marshall) and Robert Frederick Harris. The family were Presbyterian. Robert joined the Department of Public Works as a clerk in January 1911.</w:t>
      </w:r>
      <w:r w:rsidRPr="0041695C">
        <w:rPr>
          <w:rStyle w:val="FootnoteReference"/>
          <w:sz w:val="20"/>
          <w:szCs w:val="20"/>
        </w:rPr>
        <w:footnoteReference w:id="251"/>
      </w:r>
      <w:r w:rsidRPr="0041695C">
        <w:t xml:space="preserve"> </w:t>
      </w:r>
    </w:p>
    <w:p w14:paraId="78528539" w14:textId="273A698E" w:rsidR="00E92E84" w:rsidRPr="0041695C" w:rsidRDefault="00E92E84" w:rsidP="005A1FFD">
      <w:r w:rsidRPr="0041695C">
        <w:t>Robert enlisted on 17 July 1915 at</w:t>
      </w:r>
      <w:r w:rsidR="00DC59A3">
        <w:t xml:space="preserve"> the age of</w:t>
      </w:r>
      <w:r w:rsidRPr="0041695C">
        <w:t xml:space="preserve"> 30. After his enlistment he married Ivy Bell Forbes. He was allocated to the 59</w:t>
      </w:r>
      <w:r w:rsidRPr="0041695C">
        <w:rPr>
          <w:vertAlign w:val="superscript"/>
        </w:rPr>
        <w:t>th</w:t>
      </w:r>
      <w:r w:rsidRPr="0041695C">
        <w:t xml:space="preserve"> Battalion and left Australia in May 1916 for Suez. He was then taken on strength to the 5</w:t>
      </w:r>
      <w:r w:rsidRPr="0041695C">
        <w:rPr>
          <w:vertAlign w:val="superscript"/>
        </w:rPr>
        <w:t>th</w:t>
      </w:r>
      <w:r w:rsidRPr="0041695C">
        <w:t xml:space="preserve"> Divisional Details in July. In late August he was sent to the 1</w:t>
      </w:r>
      <w:r w:rsidRPr="0041695C">
        <w:rPr>
          <w:vertAlign w:val="superscript"/>
        </w:rPr>
        <w:t>st</w:t>
      </w:r>
      <w:r w:rsidRPr="0041695C">
        <w:t xml:space="preserve"> Training Battalion in England. He remained there until January 1917, when he was taken on strength to the 59</w:t>
      </w:r>
      <w:r w:rsidRPr="0041695C">
        <w:rPr>
          <w:vertAlign w:val="superscript"/>
        </w:rPr>
        <w:t>th</w:t>
      </w:r>
      <w:r w:rsidRPr="0041695C">
        <w:t xml:space="preserve"> Battalion in France. In February and March, he spent time in hospital with dental issues and influenza, returning to his un</w:t>
      </w:r>
      <w:r w:rsidR="00FE1D32">
        <w:t>it</w:t>
      </w:r>
      <w:r w:rsidRPr="0041695C">
        <w:t xml:space="preserve"> in April. In September he was promoted to Corporal. In January 1919 he was sent to the UK on leave and was attached to the AIF Headquarters in London. In June he returned to Australia and was discharged.</w:t>
      </w:r>
      <w:r w:rsidRPr="0041695C">
        <w:rPr>
          <w:rStyle w:val="FootnoteReference"/>
          <w:sz w:val="20"/>
          <w:szCs w:val="20"/>
        </w:rPr>
        <w:footnoteReference w:id="252"/>
      </w:r>
    </w:p>
    <w:p w14:paraId="41808DBD" w14:textId="5AC299AE" w:rsidR="00E92E84" w:rsidRPr="0041695C" w:rsidRDefault="00E92E84" w:rsidP="005A1FFD">
      <w:r w:rsidRPr="0041695C">
        <w:t>He returned to the Public Service and started a family with his wife. Robert headed the Government Labour Exchange during the Great Depression.</w:t>
      </w:r>
      <w:r w:rsidRPr="0041695C">
        <w:rPr>
          <w:rStyle w:val="FootnoteReference"/>
          <w:sz w:val="20"/>
          <w:szCs w:val="20"/>
        </w:rPr>
        <w:footnoteReference w:id="253"/>
      </w:r>
      <w:r w:rsidRPr="0041695C">
        <w:t xml:space="preserve"> His removal from the Exchange in 1940, allegedly for calling for an overhaul of the system, caused a minor political fracas.</w:t>
      </w:r>
      <w:r w:rsidRPr="0041695C">
        <w:rPr>
          <w:rStyle w:val="FootnoteReference"/>
          <w:sz w:val="20"/>
          <w:szCs w:val="20"/>
        </w:rPr>
        <w:footnoteReference w:id="254"/>
      </w:r>
      <w:r w:rsidRPr="0041695C">
        <w:t xml:space="preserve"> He was returned to the Labour Exchange.</w:t>
      </w:r>
      <w:r w:rsidRPr="0041695C">
        <w:rPr>
          <w:rStyle w:val="FootnoteReference"/>
          <w:sz w:val="20"/>
          <w:szCs w:val="20"/>
        </w:rPr>
        <w:footnoteReference w:id="255"/>
      </w:r>
      <w:r w:rsidRPr="0041695C">
        <w:t xml:space="preserve"> </w:t>
      </w:r>
    </w:p>
    <w:p w14:paraId="7BCA5E87" w14:textId="77777777" w:rsidR="00E92E84" w:rsidRPr="0041695C" w:rsidRDefault="00E92E84" w:rsidP="005A1FFD">
      <w:r w:rsidRPr="0041695C">
        <w:t>Robert died in 1957 in Melbourne, at the age of 70.</w:t>
      </w:r>
    </w:p>
    <w:p w14:paraId="4369CCA9" w14:textId="77777777" w:rsidR="006D1D15" w:rsidRPr="0041695C" w:rsidRDefault="006D1D15" w:rsidP="00AA5547">
      <w:pPr>
        <w:pStyle w:val="BodyText"/>
      </w:pPr>
    </w:p>
    <w:p w14:paraId="1F99469F" w14:textId="77777777" w:rsidR="00E92E84" w:rsidRPr="00CD3526" w:rsidRDefault="00E92E84" w:rsidP="00106269">
      <w:pPr>
        <w:pStyle w:val="BodyText"/>
        <w:numPr>
          <w:ilvl w:val="0"/>
          <w:numId w:val="14"/>
        </w:numPr>
        <w:jc w:val="center"/>
      </w:pPr>
    </w:p>
    <w:p w14:paraId="5FF1D74C" w14:textId="77777777" w:rsidR="00106269" w:rsidRDefault="00106269">
      <w:pPr>
        <w:spacing w:after="160" w:line="259" w:lineRule="auto"/>
        <w:rPr>
          <w:rFonts w:asciiTheme="majorHAnsi" w:eastAsiaTheme="majorEastAsia" w:hAnsiTheme="majorHAnsi" w:cstheme="majorBidi"/>
          <w:color w:val="B3272F" w:themeColor="text2"/>
          <w:sz w:val="32"/>
          <w:szCs w:val="32"/>
        </w:rPr>
      </w:pPr>
      <w:r>
        <w:br w:type="page"/>
      </w:r>
    </w:p>
    <w:p w14:paraId="153FD8C6" w14:textId="5BDD7957" w:rsidR="00E92E84" w:rsidRDefault="00E92E84" w:rsidP="00AA5547">
      <w:pPr>
        <w:pStyle w:val="Heading2"/>
      </w:pPr>
      <w:bookmarkStart w:id="65" w:name="_Toc55850518"/>
      <w:r w:rsidRPr="00C15DBF">
        <w:lastRenderedPageBreak/>
        <w:t>James Michael Dooley</w:t>
      </w:r>
      <w:bookmarkEnd w:id="65"/>
    </w:p>
    <w:p w14:paraId="5A84ECAD" w14:textId="1A4843DB" w:rsidR="00106269" w:rsidRDefault="00106269" w:rsidP="00106269"/>
    <w:tbl>
      <w:tblPr>
        <w:tblStyle w:val="DELWPTableNormal"/>
        <w:tblW w:w="0" w:type="auto"/>
        <w:tblCellMar>
          <w:left w:w="0" w:type="dxa"/>
        </w:tblCellMar>
        <w:tblLook w:val="04A0" w:firstRow="1" w:lastRow="0" w:firstColumn="1" w:lastColumn="0" w:noHBand="0" w:noVBand="1"/>
      </w:tblPr>
      <w:tblGrid>
        <w:gridCol w:w="7229"/>
        <w:gridCol w:w="2410"/>
      </w:tblGrid>
      <w:tr w:rsidR="00972574" w14:paraId="3A1560E5" w14:textId="77777777" w:rsidTr="00DE1EE1">
        <w:tc>
          <w:tcPr>
            <w:tcW w:w="7229" w:type="dxa"/>
          </w:tcPr>
          <w:p w14:paraId="2190B10D" w14:textId="77777777" w:rsidR="00972574" w:rsidRPr="006D1D15" w:rsidRDefault="00972574" w:rsidP="00972574">
            <w:r w:rsidRPr="006D1D15">
              <w:t>James was born in 1882 in Corop to Ann Therese (n</w:t>
            </w:r>
            <w:r w:rsidRPr="3F85A547">
              <w:rPr>
                <w:rFonts w:cstheme="minorBidi"/>
              </w:rPr>
              <w:t>é</w:t>
            </w:r>
            <w:r w:rsidRPr="006D1D15">
              <w:t>e Hurley) and Jeremiah Dooley. He was the third child of seven and the first son. He grew up in Rushworth, where he attended the Catholic Sunday School.</w:t>
            </w:r>
            <w:r w:rsidRPr="006D1D15">
              <w:rPr>
                <w:rStyle w:val="FootnoteReference"/>
                <w:sz w:val="20"/>
                <w:szCs w:val="20"/>
              </w:rPr>
              <w:footnoteReference w:id="256"/>
            </w:r>
            <w:r w:rsidRPr="006D1D15">
              <w:t xml:space="preserve"> He joined the Lands Department in May 1900.</w:t>
            </w:r>
            <w:r w:rsidRPr="006D1D15">
              <w:rPr>
                <w:rStyle w:val="FootnoteReference"/>
                <w:sz w:val="20"/>
                <w:szCs w:val="20"/>
              </w:rPr>
              <w:footnoteReference w:id="257"/>
            </w:r>
            <w:r w:rsidRPr="006D1D15">
              <w:t xml:space="preserve"> Before the war he was with the Immigration Bureau.</w:t>
            </w:r>
            <w:r w:rsidRPr="006D1D15">
              <w:rPr>
                <w:rStyle w:val="FootnoteReference"/>
                <w:sz w:val="20"/>
                <w:szCs w:val="20"/>
              </w:rPr>
              <w:footnoteReference w:id="258"/>
            </w:r>
            <w:r w:rsidRPr="006D1D15">
              <w:t xml:space="preserve"> </w:t>
            </w:r>
          </w:p>
          <w:p w14:paraId="693669EA" w14:textId="6137B814" w:rsidR="00972574" w:rsidRDefault="00972574" w:rsidP="00972574">
            <w:r w:rsidRPr="006D1D15">
              <w:t>James enlisted on 19 July 1915, just before his 33</w:t>
            </w:r>
            <w:r w:rsidRPr="006D1D15">
              <w:rPr>
                <w:vertAlign w:val="superscript"/>
              </w:rPr>
              <w:t>rd</w:t>
            </w:r>
            <w:r w:rsidRPr="006D1D15">
              <w:t xml:space="preserve"> birthday. He joined the 2</w:t>
            </w:r>
            <w:r w:rsidRPr="006D1D15">
              <w:rPr>
                <w:vertAlign w:val="superscript"/>
              </w:rPr>
              <w:t>nd</w:t>
            </w:r>
            <w:r w:rsidRPr="006D1D15">
              <w:t xml:space="preserve"> Reinforcements, 60</w:t>
            </w:r>
            <w:r w:rsidRPr="006D1D15">
              <w:rPr>
                <w:vertAlign w:val="superscript"/>
              </w:rPr>
              <w:t>th</w:t>
            </w:r>
            <w:r w:rsidRPr="006D1D15">
              <w:t xml:space="preserve"> Battalion as a Private. He was promoted to Sergeant. He remained in Australia until May 1916 when he left for Egypt. In August 1916 he arrived in France and joined the 15</w:t>
            </w:r>
            <w:r w:rsidRPr="006D1D15">
              <w:rPr>
                <w:vertAlign w:val="superscript"/>
              </w:rPr>
              <w:t>th</w:t>
            </w:r>
            <w:r w:rsidRPr="006D1D15">
              <w:t xml:space="preserve"> Infantry Battalion. </w:t>
            </w:r>
          </w:p>
        </w:tc>
        <w:tc>
          <w:tcPr>
            <w:tcW w:w="2410" w:type="dxa"/>
          </w:tcPr>
          <w:p w14:paraId="65DB8159" w14:textId="77777777" w:rsidR="00972574" w:rsidRDefault="00972574" w:rsidP="00972574">
            <w:pPr>
              <w:pStyle w:val="BodyText"/>
              <w:jc w:val="center"/>
              <w:rPr>
                <w:sz w:val="16"/>
                <w:szCs w:val="16"/>
              </w:rPr>
            </w:pPr>
            <w:r>
              <w:rPr>
                <w:noProof/>
              </w:rPr>
              <w:drawing>
                <wp:inline distT="0" distB="0" distL="0" distR="0" wp14:anchorId="1E435789" wp14:editId="1881F305">
                  <wp:extent cx="1386000" cy="1279879"/>
                  <wp:effectExtent l="0" t="0" r="0" b="3175"/>
                  <wp:docPr id="277704061" name="Picture 94" descr="An old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01">
                            <a:extLst>
                              <a:ext uri="{28A0092B-C50C-407E-A947-70E740481C1C}">
                                <a14:useLocalDpi xmlns:a14="http://schemas.microsoft.com/office/drawing/2010/main"/>
                              </a:ext>
                            </a:extLst>
                          </a:blip>
                          <a:stretch>
                            <a:fillRect/>
                          </a:stretch>
                        </pic:blipFill>
                        <pic:spPr>
                          <a:xfrm>
                            <a:off x="0" y="0"/>
                            <a:ext cx="1386000" cy="1279879"/>
                          </a:xfrm>
                          <a:prstGeom prst="rect">
                            <a:avLst/>
                          </a:prstGeom>
                        </pic:spPr>
                      </pic:pic>
                    </a:graphicData>
                  </a:graphic>
                </wp:inline>
              </w:drawing>
            </w:r>
          </w:p>
          <w:p w14:paraId="678A275F" w14:textId="7BB12377" w:rsidR="00972574" w:rsidRPr="00972574" w:rsidRDefault="00C359DF" w:rsidP="00972574">
            <w:pPr>
              <w:pStyle w:val="BodyText"/>
              <w:jc w:val="center"/>
              <w:rPr>
                <w:sz w:val="20"/>
                <w:szCs w:val="20"/>
              </w:rPr>
            </w:pPr>
            <w:hyperlink r:id="rId102" w:history="1">
              <w:r w:rsidR="00972574" w:rsidRPr="0041695C">
                <w:rPr>
                  <w:rStyle w:val="Hyperlink"/>
                  <w:sz w:val="16"/>
                  <w:szCs w:val="13"/>
                </w:rPr>
                <w:t>Trove</w:t>
              </w:r>
            </w:hyperlink>
          </w:p>
        </w:tc>
      </w:tr>
      <w:tr w:rsidR="00972574" w14:paraId="146274CF" w14:textId="77777777" w:rsidTr="00DE1EE1">
        <w:tc>
          <w:tcPr>
            <w:tcW w:w="9639" w:type="dxa"/>
            <w:gridSpan w:val="2"/>
          </w:tcPr>
          <w:p w14:paraId="30C4564C" w14:textId="77777777" w:rsidR="00972574" w:rsidRPr="006D1D15" w:rsidRDefault="00972574" w:rsidP="00972574">
            <w:r w:rsidRPr="006D1D15">
              <w:t>He was then sent to London in September 1916 where he joined the Australian Army Pay Corps. He remained in England until June 1917 when he returned across the channel to 1</w:t>
            </w:r>
            <w:r w:rsidRPr="006D1D15">
              <w:rPr>
                <w:vertAlign w:val="superscript"/>
              </w:rPr>
              <w:t>st</w:t>
            </w:r>
            <w:r w:rsidRPr="006D1D15">
              <w:t xml:space="preserve"> Anzac Headquarters. In April 1918 he was transferred to the Military Police and ranked Extra Regimental Sergeant. In late November 1918 he returned to the Anzac Headquarters in London, where he was detached for duty as a Red Cross Representative. James returned to Australia in May 1919. In June 1919 he was awarded the Meritorious Service Medal for valuable services with the Armies in France and Flanders.</w:t>
            </w:r>
            <w:r w:rsidRPr="006D1D15">
              <w:rPr>
                <w:rStyle w:val="FootnoteReference"/>
                <w:sz w:val="20"/>
                <w:szCs w:val="20"/>
              </w:rPr>
              <w:footnoteReference w:id="259"/>
            </w:r>
            <w:r w:rsidRPr="006D1D15">
              <w:t xml:space="preserve">  </w:t>
            </w:r>
          </w:p>
          <w:p w14:paraId="772F6CAF" w14:textId="77777777" w:rsidR="00972574" w:rsidRPr="006D1D15" w:rsidRDefault="00972574" w:rsidP="00972574">
            <w:r w:rsidRPr="006D1D15">
              <w:t>James returned to the Lands Department after the war.</w:t>
            </w:r>
            <w:r w:rsidRPr="006D1D15">
              <w:rPr>
                <w:rStyle w:val="FootnoteReference"/>
                <w:sz w:val="20"/>
                <w:szCs w:val="20"/>
              </w:rPr>
              <w:footnoteReference w:id="260"/>
            </w:r>
            <w:r w:rsidRPr="006D1D15">
              <w:t xml:space="preserve"> In the 1920s he was the officer in charge of the Government Labour Exchange.</w:t>
            </w:r>
            <w:r w:rsidRPr="006D1D15">
              <w:rPr>
                <w:rStyle w:val="FootnoteReference"/>
                <w:sz w:val="20"/>
                <w:szCs w:val="20"/>
              </w:rPr>
              <w:footnoteReference w:id="261"/>
            </w:r>
            <w:r w:rsidRPr="006D1D15">
              <w:t xml:space="preserve"> In 1925 he married Kathleen Anastasia Ryan. In 1934 he was appointed Chief Clerk of the Public Works Department.</w:t>
            </w:r>
            <w:r w:rsidRPr="006D1D15">
              <w:rPr>
                <w:rStyle w:val="FootnoteReference"/>
                <w:sz w:val="20"/>
                <w:szCs w:val="20"/>
              </w:rPr>
              <w:footnoteReference w:id="262"/>
            </w:r>
            <w:r w:rsidRPr="006D1D15">
              <w:t xml:space="preserve"> In 1937 James and Kathleen received the King’s Coronation Medal.</w:t>
            </w:r>
            <w:r w:rsidRPr="006D1D15">
              <w:rPr>
                <w:rStyle w:val="FootnoteReference"/>
                <w:sz w:val="20"/>
                <w:szCs w:val="20"/>
              </w:rPr>
              <w:footnoteReference w:id="263"/>
            </w:r>
            <w:r w:rsidRPr="006D1D15">
              <w:t xml:space="preserve"> </w:t>
            </w:r>
          </w:p>
          <w:p w14:paraId="47BC0D99" w14:textId="55AA7428" w:rsidR="00972574" w:rsidRDefault="00972574" w:rsidP="00106269">
            <w:r w:rsidRPr="006D1D15">
              <w:t xml:space="preserve">James died in Camberwell in 1977, at the age of 94. </w:t>
            </w:r>
          </w:p>
        </w:tc>
      </w:tr>
    </w:tbl>
    <w:p w14:paraId="0335AB43" w14:textId="77777777" w:rsidR="006D1D15" w:rsidRPr="00693D68" w:rsidRDefault="006D1D15" w:rsidP="00AA5547">
      <w:pPr>
        <w:pStyle w:val="BodyText"/>
      </w:pPr>
    </w:p>
    <w:p w14:paraId="4C769F31" w14:textId="77777777" w:rsidR="00E92E84" w:rsidRPr="00CD3526" w:rsidRDefault="00E92E84" w:rsidP="00972574">
      <w:pPr>
        <w:pStyle w:val="BodyText"/>
        <w:numPr>
          <w:ilvl w:val="0"/>
          <w:numId w:val="14"/>
        </w:numPr>
        <w:jc w:val="center"/>
      </w:pPr>
    </w:p>
    <w:p w14:paraId="62010117" w14:textId="77777777" w:rsidR="00972574" w:rsidRDefault="00972574">
      <w:pPr>
        <w:spacing w:after="160" w:line="259" w:lineRule="auto"/>
        <w:rPr>
          <w:rFonts w:asciiTheme="majorHAnsi" w:eastAsiaTheme="majorEastAsia" w:hAnsiTheme="majorHAnsi" w:cstheme="majorBidi"/>
          <w:color w:val="B3272F" w:themeColor="text2"/>
          <w:sz w:val="32"/>
          <w:szCs w:val="32"/>
        </w:rPr>
      </w:pPr>
      <w:r>
        <w:br w:type="page"/>
      </w:r>
    </w:p>
    <w:p w14:paraId="2DE54DA6" w14:textId="0DF74439" w:rsidR="00050445" w:rsidRPr="00447F91" w:rsidRDefault="00E92E84" w:rsidP="00AA5547">
      <w:pPr>
        <w:pStyle w:val="Heading2"/>
      </w:pPr>
      <w:bookmarkStart w:id="66" w:name="_Toc55850519"/>
      <w:r w:rsidRPr="00447F91">
        <w:lastRenderedPageBreak/>
        <w:t>Frederick Alfred Evans</w:t>
      </w:r>
      <w:bookmarkEnd w:id="66"/>
    </w:p>
    <w:p w14:paraId="458A050E" w14:textId="77777777" w:rsidR="00F617B1" w:rsidRPr="00693D68" w:rsidRDefault="00F617B1" w:rsidP="00AA5547"/>
    <w:p w14:paraId="55347BE9" w14:textId="28F0917A" w:rsidR="00E92E84" w:rsidRPr="0041695C" w:rsidRDefault="00E92E84" w:rsidP="00972574">
      <w:r w:rsidRPr="0041695C">
        <w:t>Frederick was born in 1894 in Carlton to Anna Christina Elizabeth (</w:t>
      </w:r>
      <w:r w:rsidRPr="3F85A547">
        <w:rPr>
          <w:rFonts w:cstheme="minorBidi"/>
        </w:rPr>
        <w:t>né</w:t>
      </w:r>
      <w:r w:rsidRPr="0041695C">
        <w:t>e Kruse) and Alfred Evans. He was the first-born son of their two children. His family were Anglican. His father left the family during his childhood, and his mother died in 1907. Frederick and his sister Sophie were taken in by an aunt. He joined the Lands Department in October 1912 as a clerk.</w:t>
      </w:r>
      <w:r w:rsidRPr="0041695C">
        <w:rPr>
          <w:rStyle w:val="FootnoteReference"/>
          <w:sz w:val="20"/>
          <w:szCs w:val="20"/>
        </w:rPr>
        <w:footnoteReference w:id="264"/>
      </w:r>
    </w:p>
    <w:p w14:paraId="6C8B2A3E" w14:textId="01B01281" w:rsidR="00642BE0" w:rsidRDefault="00E92E84" w:rsidP="00972574">
      <w:r w:rsidRPr="0041695C">
        <w:t>Frederick enlisted on 20 July 1915 at the age of 21. He listed his sister Sophie as his next of kin. He joined the 15</w:t>
      </w:r>
      <w:r w:rsidRPr="0041695C">
        <w:rPr>
          <w:vertAlign w:val="superscript"/>
        </w:rPr>
        <w:t>th</w:t>
      </w:r>
      <w:r w:rsidRPr="0041695C">
        <w:t xml:space="preserve"> Reinforcements, 5</w:t>
      </w:r>
      <w:r w:rsidRPr="0041695C">
        <w:rPr>
          <w:vertAlign w:val="superscript"/>
        </w:rPr>
        <w:t>th</w:t>
      </w:r>
      <w:r w:rsidRPr="0041695C">
        <w:t xml:space="preserve"> Battalion, and left for Egypt in March 1916. In April 1916 he was transferred to the 60</w:t>
      </w:r>
      <w:r w:rsidRPr="0041695C">
        <w:rPr>
          <w:vertAlign w:val="superscript"/>
        </w:rPr>
        <w:t>th</w:t>
      </w:r>
      <w:r w:rsidRPr="0041695C">
        <w:t xml:space="preserve"> Battalion. He arrived in France in June 1916. He was briefly hospitalised in July and returned to his unit on 18 July. </w:t>
      </w:r>
    </w:p>
    <w:p w14:paraId="3B5FA703" w14:textId="6E0FBB23" w:rsidR="00E92E84" w:rsidRPr="0041695C" w:rsidRDefault="00E92E84" w:rsidP="00972574">
      <w:r w:rsidRPr="0041695C">
        <w:t>One day later, on the morning of 19 July 1916, he was killed in action at Fromelles.</w:t>
      </w:r>
      <w:r w:rsidRPr="0041695C">
        <w:rPr>
          <w:rStyle w:val="FootnoteReference"/>
          <w:sz w:val="20"/>
          <w:szCs w:val="20"/>
        </w:rPr>
        <w:footnoteReference w:id="265"/>
      </w:r>
      <w:r w:rsidRPr="0041695C">
        <w:t xml:space="preserve"> He was 22 years old. Frederick has no known grave and is commemorated at the V.C. Corner Australian Cemetery and Memorial, France.</w:t>
      </w:r>
      <w:r w:rsidRPr="0041695C">
        <w:rPr>
          <w:rStyle w:val="FootnoteReference"/>
          <w:sz w:val="20"/>
          <w:szCs w:val="20"/>
        </w:rPr>
        <w:footnoteReference w:id="266"/>
      </w:r>
      <w:r w:rsidRPr="0041695C">
        <w:t xml:space="preserve"> </w:t>
      </w:r>
    </w:p>
    <w:p w14:paraId="787380C4" w14:textId="612FE1A1" w:rsidR="009B7458" w:rsidRDefault="00E92E84" w:rsidP="00972574">
      <w:r w:rsidRPr="0041695C">
        <w:t>After his death his father requested his medals. Unusually, the military bypassed</w:t>
      </w:r>
      <w:r w:rsidR="008D33F8">
        <w:t xml:space="preserve"> his request and</w:t>
      </w:r>
      <w:r w:rsidRPr="0041695C">
        <w:t xml:space="preserve"> granted them to his sister. </w:t>
      </w:r>
    </w:p>
    <w:p w14:paraId="534C1DAF" w14:textId="77777777" w:rsidR="006D1D15" w:rsidRDefault="006D1D15" w:rsidP="00AA5547">
      <w:pPr>
        <w:pStyle w:val="BodyText"/>
      </w:pPr>
    </w:p>
    <w:p w14:paraId="5EC24F81" w14:textId="77777777" w:rsidR="00693D68" w:rsidRPr="00693D68" w:rsidRDefault="00693D68" w:rsidP="00972574">
      <w:pPr>
        <w:pStyle w:val="BodyText"/>
        <w:numPr>
          <w:ilvl w:val="0"/>
          <w:numId w:val="30"/>
        </w:numPr>
        <w:jc w:val="center"/>
      </w:pPr>
    </w:p>
    <w:p w14:paraId="63209E52" w14:textId="77777777" w:rsidR="00972574" w:rsidRDefault="00972574">
      <w:pPr>
        <w:spacing w:after="160" w:line="259" w:lineRule="auto"/>
        <w:rPr>
          <w:rFonts w:asciiTheme="majorHAnsi" w:eastAsiaTheme="majorEastAsia" w:hAnsiTheme="majorHAnsi" w:cstheme="majorBidi"/>
          <w:color w:val="B3272F" w:themeColor="text2"/>
          <w:sz w:val="32"/>
          <w:szCs w:val="32"/>
        </w:rPr>
      </w:pPr>
      <w:r>
        <w:br w:type="page"/>
      </w:r>
    </w:p>
    <w:p w14:paraId="25E6CC19" w14:textId="756699F6" w:rsidR="00E92E84" w:rsidRDefault="00E92E84" w:rsidP="00AA5547">
      <w:pPr>
        <w:pStyle w:val="Heading2"/>
      </w:pPr>
      <w:bookmarkStart w:id="67" w:name="_Toc55850520"/>
      <w:r w:rsidRPr="003F61E1">
        <w:lastRenderedPageBreak/>
        <w:t>John Thomas Green</w:t>
      </w:r>
      <w:bookmarkEnd w:id="67"/>
    </w:p>
    <w:p w14:paraId="7C2D5AF7" w14:textId="77777777" w:rsidR="00972574" w:rsidRPr="00972574" w:rsidRDefault="00972574" w:rsidP="00972574"/>
    <w:p w14:paraId="3F4F2DCA" w14:textId="6178A67D" w:rsidR="00E92E84" w:rsidRPr="00747ACE" w:rsidRDefault="00E92E84" w:rsidP="00972574">
      <w:r w:rsidRPr="00747ACE">
        <w:t>Jack was born in 1895 in Werribee to Agnes (n</w:t>
      </w:r>
      <w:r w:rsidRPr="3F85A547">
        <w:rPr>
          <w:rFonts w:cstheme="minorBidi"/>
        </w:rPr>
        <w:t>é</w:t>
      </w:r>
      <w:r w:rsidRPr="00747ACE">
        <w:t>e Mann) and John Thomas Green. He was the first son and middle child of their six children. The family were Catholic and lived around Victoria, before settling in Shepparton. He joined the Lands Department in March 1914 as a Lift Attendant at the Immigration Bureau.</w:t>
      </w:r>
      <w:r w:rsidRPr="00747ACE">
        <w:rPr>
          <w:rStyle w:val="FootnoteReference"/>
          <w:sz w:val="20"/>
          <w:szCs w:val="20"/>
        </w:rPr>
        <w:footnoteReference w:id="267"/>
      </w:r>
      <w:r w:rsidRPr="00747ACE">
        <w:t xml:space="preserve"> </w:t>
      </w:r>
    </w:p>
    <w:p w14:paraId="1C2D3AD9" w14:textId="4818B44F" w:rsidR="00E92E84" w:rsidRPr="00747ACE" w:rsidRDefault="00E92E84" w:rsidP="00972574">
      <w:r w:rsidRPr="00747ACE">
        <w:t>Jack enlisted on 20 July 1915 a</w:t>
      </w:r>
      <w:r w:rsidR="00DC59A3">
        <w:t>t the age of</w:t>
      </w:r>
      <w:r w:rsidRPr="00747ACE">
        <w:t xml:space="preserve"> 21. He was allocated to the 29</w:t>
      </w:r>
      <w:r w:rsidRPr="00747ACE">
        <w:rPr>
          <w:vertAlign w:val="superscript"/>
        </w:rPr>
        <w:t>th</w:t>
      </w:r>
      <w:r w:rsidRPr="00747ACE">
        <w:t xml:space="preserve"> Infantry Battalion and left Australia for Suez in early December 1915. In February 1916, Jack wrote to his family that he hoped they would ‘be home next Xmas’ and that they were ‘in the best of </w:t>
      </w:r>
      <w:r w:rsidR="00F92E70" w:rsidRPr="00747ACE">
        <w:t>health and</w:t>
      </w:r>
      <w:r w:rsidRPr="00747ACE">
        <w:t xml:space="preserve"> are looked after well’.</w:t>
      </w:r>
      <w:r w:rsidRPr="00747ACE">
        <w:rPr>
          <w:rStyle w:val="FootnoteReference"/>
          <w:sz w:val="20"/>
          <w:szCs w:val="20"/>
        </w:rPr>
        <w:footnoteReference w:id="268"/>
      </w:r>
      <w:r w:rsidRPr="00747ACE">
        <w:t xml:space="preserve"> </w:t>
      </w:r>
    </w:p>
    <w:p w14:paraId="7C3B7292" w14:textId="7C29C020" w:rsidR="00E92E84" w:rsidRPr="00747ACE" w:rsidRDefault="00E92E84" w:rsidP="00972574">
      <w:r w:rsidRPr="00747ACE">
        <w:t>On 23 June 1916 the battalion arrived in France.  Three weeks later, Jack was hit by a high explosive shell on 12 July 1916 at Armen</w:t>
      </w:r>
      <w:r w:rsidRPr="3F85A547">
        <w:rPr>
          <w:rFonts w:cstheme="minorBidi"/>
        </w:rPr>
        <w:t>tièr</w:t>
      </w:r>
      <w:r w:rsidRPr="00747ACE">
        <w:t>es. He was killed instantly.</w:t>
      </w:r>
      <w:r w:rsidRPr="00747ACE">
        <w:rPr>
          <w:rStyle w:val="FootnoteReference"/>
          <w:sz w:val="20"/>
          <w:szCs w:val="20"/>
        </w:rPr>
        <w:footnoteReference w:id="269"/>
      </w:r>
      <w:r w:rsidRPr="00747ACE">
        <w:t xml:space="preserve"> </w:t>
      </w:r>
    </w:p>
    <w:p w14:paraId="21460C87" w14:textId="41994857" w:rsidR="00E92E84" w:rsidRPr="00747ACE" w:rsidRDefault="00E92E84" w:rsidP="00972574">
      <w:r w:rsidRPr="00747ACE">
        <w:t>Jack was 21 when he was killed. He was buried the same day by Chaplain T. King in the Brewery Orchard Cemetery, France.</w:t>
      </w:r>
      <w:r w:rsidRPr="00747ACE">
        <w:rPr>
          <w:rStyle w:val="FootnoteReference"/>
          <w:sz w:val="20"/>
          <w:szCs w:val="20"/>
        </w:rPr>
        <w:footnoteReference w:id="270"/>
      </w:r>
      <w:r w:rsidRPr="00747ACE">
        <w:t xml:space="preserve"> The headstone reads: ‘sacred to the memory/ of our darling son/ and brother Jack/ our hero’.</w:t>
      </w:r>
      <w:r w:rsidRPr="00747ACE">
        <w:rPr>
          <w:rStyle w:val="FootnoteReference"/>
          <w:sz w:val="20"/>
          <w:szCs w:val="20"/>
        </w:rPr>
        <w:footnoteReference w:id="271"/>
      </w:r>
      <w:r w:rsidRPr="00747ACE">
        <w:t xml:space="preserve"> </w:t>
      </w:r>
    </w:p>
    <w:p w14:paraId="299644D2" w14:textId="2891EFFA" w:rsidR="00E92E84" w:rsidRPr="00747ACE" w:rsidRDefault="00E92E84" w:rsidP="00972574">
      <w:r w:rsidRPr="00747ACE">
        <w:t xml:space="preserve">After Jack’s death, an Indian soldier named </w:t>
      </w:r>
      <w:proofErr w:type="spellStart"/>
      <w:r w:rsidRPr="00747ACE">
        <w:t>Bhan</w:t>
      </w:r>
      <w:proofErr w:type="spellEnd"/>
      <w:r w:rsidRPr="00747ACE">
        <w:t xml:space="preserve"> Singh wrote to Jack’s father, saying he would ‘never find another friend like him, and… [he would] avenge his death at the first opportunity’.</w:t>
      </w:r>
      <w:r w:rsidRPr="00747ACE">
        <w:rPr>
          <w:rStyle w:val="FootnoteReference"/>
          <w:sz w:val="20"/>
          <w:szCs w:val="20"/>
        </w:rPr>
        <w:footnoteReference w:id="272"/>
      </w:r>
    </w:p>
    <w:p w14:paraId="6AA9D857" w14:textId="1F4F3E8C" w:rsidR="0014658F" w:rsidRDefault="00E92E84" w:rsidP="00972574">
      <w:r w:rsidRPr="00747ACE">
        <w:t>His younger brother William Francis also enlisted and was killed.</w:t>
      </w:r>
    </w:p>
    <w:p w14:paraId="1B002FB0" w14:textId="77777777" w:rsidR="0014658F" w:rsidRPr="00747ACE" w:rsidRDefault="0014658F" w:rsidP="00AA5547">
      <w:pPr>
        <w:pStyle w:val="BodyText"/>
      </w:pPr>
    </w:p>
    <w:p w14:paraId="5CCCC81B" w14:textId="77777777" w:rsidR="00E92E84" w:rsidRPr="00CD3526" w:rsidRDefault="00E92E84" w:rsidP="007442EF">
      <w:pPr>
        <w:pStyle w:val="BodyText"/>
        <w:numPr>
          <w:ilvl w:val="0"/>
          <w:numId w:val="14"/>
        </w:numPr>
        <w:jc w:val="center"/>
      </w:pPr>
    </w:p>
    <w:p w14:paraId="008CA4E3" w14:textId="77777777" w:rsidR="00972574" w:rsidRDefault="00972574">
      <w:pPr>
        <w:spacing w:after="160" w:line="259" w:lineRule="auto"/>
        <w:rPr>
          <w:rFonts w:asciiTheme="majorHAnsi" w:eastAsiaTheme="majorEastAsia" w:hAnsiTheme="majorHAnsi" w:cstheme="majorBidi"/>
          <w:color w:val="B3272F" w:themeColor="text2"/>
          <w:sz w:val="32"/>
          <w:szCs w:val="32"/>
        </w:rPr>
      </w:pPr>
      <w:r>
        <w:br w:type="page"/>
      </w:r>
    </w:p>
    <w:p w14:paraId="37F13CE1" w14:textId="5C27DE6B" w:rsidR="00FE259B" w:rsidRPr="002641B1" w:rsidRDefault="00E92E84" w:rsidP="00AA5547">
      <w:pPr>
        <w:pStyle w:val="Heading2"/>
      </w:pPr>
      <w:bookmarkStart w:id="68" w:name="_Toc55850521"/>
      <w:r w:rsidRPr="002641B1">
        <w:lastRenderedPageBreak/>
        <w:t>John Vernon Larkin</w:t>
      </w:r>
      <w:bookmarkEnd w:id="68"/>
    </w:p>
    <w:p w14:paraId="2C367071" w14:textId="60608453" w:rsidR="00E92E84" w:rsidRPr="00222941" w:rsidRDefault="00E92E84" w:rsidP="00AA5547">
      <w:pPr>
        <w:pStyle w:val="BodyText"/>
        <w:rPr>
          <w:sz w:val="14"/>
          <w:szCs w:val="16"/>
        </w:rPr>
      </w:pPr>
    </w:p>
    <w:tbl>
      <w:tblPr>
        <w:tblStyle w:val="DELWPTableNormal"/>
        <w:tblW w:w="0" w:type="auto"/>
        <w:tblCellMar>
          <w:left w:w="0" w:type="dxa"/>
        </w:tblCellMar>
        <w:tblLook w:val="04A0" w:firstRow="1" w:lastRow="0" w:firstColumn="1" w:lastColumn="0" w:noHBand="0" w:noVBand="1"/>
      </w:tblPr>
      <w:tblGrid>
        <w:gridCol w:w="4819"/>
        <w:gridCol w:w="4820"/>
      </w:tblGrid>
      <w:tr w:rsidR="007442EF" w14:paraId="2D05352E" w14:textId="77777777" w:rsidTr="007442EF">
        <w:tc>
          <w:tcPr>
            <w:tcW w:w="4819" w:type="dxa"/>
          </w:tcPr>
          <w:p w14:paraId="4029FF05" w14:textId="77777777" w:rsidR="007442EF" w:rsidRPr="0014658F" w:rsidRDefault="007442EF" w:rsidP="007442EF">
            <w:r w:rsidRPr="3F85A547">
              <w:t>John was born in 1892 in Hawthorn to Elizabeth (n</w:t>
            </w:r>
            <w:r w:rsidRPr="3F85A547">
              <w:rPr>
                <w:rFonts w:ascii="Segoe UI Symbol" w:hAnsi="Segoe UI Symbol"/>
              </w:rPr>
              <w:t>é</w:t>
            </w:r>
            <w:r w:rsidRPr="3F85A547">
              <w:t xml:space="preserve">e </w:t>
            </w:r>
            <w:proofErr w:type="spellStart"/>
            <w:r w:rsidRPr="3F85A547">
              <w:t>Gearon</w:t>
            </w:r>
            <w:proofErr w:type="spellEnd"/>
            <w:r w:rsidRPr="3F85A547">
              <w:t>) and Michael Larkin. He was the first-born son and eldest of the five children. The family were Catholic and lived at Ballarat. He went to St. Patrick’s College, Ballarat. He joined the Lands Department as a clerk in February 1909,</w:t>
            </w:r>
            <w:r w:rsidRPr="3F85A547">
              <w:rPr>
                <w:rFonts w:eastAsia="Helvetica Neue"/>
                <w:vertAlign w:val="superscript"/>
              </w:rPr>
              <w:footnoteReference w:id="273"/>
            </w:r>
            <w:r w:rsidRPr="3F85A547">
              <w:t xml:space="preserve"> and was transferred to the St. Arnaud office. John was a member of the Hibernian Australasian Catholic Benefit Society, a church-based support society for Irish Catholics.</w:t>
            </w:r>
            <w:r w:rsidRPr="3F85A547">
              <w:rPr>
                <w:rFonts w:eastAsia="Helvetica Neue"/>
                <w:vertAlign w:val="superscript"/>
              </w:rPr>
              <w:footnoteReference w:id="274"/>
            </w:r>
            <w:r w:rsidRPr="3F85A547">
              <w:t xml:space="preserve"> He was a supporter of Irish Home Rule but saw it as an issue separate from the war effort. The society threw him a party and gave him money on his enlistment: he asked for the money to be spent locally.</w:t>
            </w:r>
            <w:r w:rsidRPr="3F85A547">
              <w:rPr>
                <w:rFonts w:eastAsia="Helvetica Neue"/>
                <w:vertAlign w:val="superscript"/>
              </w:rPr>
              <w:footnoteReference w:id="275"/>
            </w:r>
            <w:r w:rsidRPr="3F85A547">
              <w:t xml:space="preserve"> </w:t>
            </w:r>
          </w:p>
          <w:p w14:paraId="26294B91" w14:textId="77777777" w:rsidR="007442EF" w:rsidRPr="0014658F" w:rsidRDefault="007442EF" w:rsidP="007442EF">
            <w:r w:rsidRPr="0014658F">
              <w:t>John enlisted on 20 July 1915 a</w:t>
            </w:r>
            <w:r>
              <w:t>ged</w:t>
            </w:r>
            <w:r w:rsidRPr="0014658F">
              <w:t xml:space="preserve"> 23. He was allocated to the 7th Reinforcements, 24th Battalion and left Melbourne at the end of November. He marched into to Camp Zeitoun, Egypt, on New Year’s morning.</w:t>
            </w:r>
          </w:p>
          <w:p w14:paraId="383E5400" w14:textId="44956A91" w:rsidR="007442EF" w:rsidRPr="007442EF" w:rsidRDefault="007442EF" w:rsidP="007442EF">
            <w:r w:rsidRPr="3F85A547">
              <w:t xml:space="preserve">In a letter to his boss, John described the Egyptian railway system as ‘very satisfactory, and [could] hold its own with that of Victoria.’ He took the opportunity to see the Sphinx and the Pyramids and observed daily Egyptian life. </w:t>
            </w:r>
          </w:p>
        </w:tc>
        <w:tc>
          <w:tcPr>
            <w:tcW w:w="4820" w:type="dxa"/>
          </w:tcPr>
          <w:p w14:paraId="71C13B97" w14:textId="77777777" w:rsidR="007442EF" w:rsidRDefault="007442EF" w:rsidP="007442EF">
            <w:pPr>
              <w:pStyle w:val="BodyText"/>
              <w:jc w:val="center"/>
            </w:pPr>
            <w:r>
              <w:rPr>
                <w:noProof/>
              </w:rPr>
              <w:drawing>
                <wp:inline distT="0" distB="0" distL="0" distR="0" wp14:anchorId="3F0782F4" wp14:editId="1E379AD1">
                  <wp:extent cx="2898000" cy="3689626"/>
                  <wp:effectExtent l="0" t="0" r="0" b="0"/>
                  <wp:docPr id="847578538" name="Picture 95" descr="A person standing in front of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03">
                            <a:extLst>
                              <a:ext uri="{28A0092B-C50C-407E-A947-70E740481C1C}">
                                <a14:useLocalDpi xmlns:a14="http://schemas.microsoft.com/office/drawing/2010/main"/>
                              </a:ext>
                            </a:extLst>
                          </a:blip>
                          <a:stretch>
                            <a:fillRect/>
                          </a:stretch>
                        </pic:blipFill>
                        <pic:spPr>
                          <a:xfrm>
                            <a:off x="0" y="0"/>
                            <a:ext cx="2898000" cy="3689626"/>
                          </a:xfrm>
                          <a:prstGeom prst="rect">
                            <a:avLst/>
                          </a:prstGeom>
                        </pic:spPr>
                      </pic:pic>
                    </a:graphicData>
                  </a:graphic>
                </wp:inline>
              </w:drawing>
            </w:r>
          </w:p>
          <w:p w14:paraId="4A2949E8" w14:textId="1D180F16" w:rsidR="007442EF" w:rsidRDefault="00C359DF" w:rsidP="007442E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sz w:val="20"/>
                <w:szCs w:val="20"/>
              </w:rPr>
            </w:pPr>
            <w:hyperlink r:id="rId104" w:history="1">
              <w:r w:rsidR="007442EF" w:rsidRPr="00222941">
                <w:rPr>
                  <w:rStyle w:val="Hyperlink"/>
                  <w:sz w:val="20"/>
                  <w:szCs w:val="16"/>
                </w:rPr>
                <w:t>AWM</w:t>
              </w:r>
            </w:hyperlink>
          </w:p>
        </w:tc>
      </w:tr>
      <w:tr w:rsidR="007442EF" w14:paraId="3C1BA413" w14:textId="77777777" w:rsidTr="007442EF">
        <w:tc>
          <w:tcPr>
            <w:tcW w:w="9639" w:type="dxa"/>
            <w:gridSpan w:val="2"/>
          </w:tcPr>
          <w:p w14:paraId="09C9326A" w14:textId="77777777" w:rsidR="007442EF" w:rsidRDefault="007442EF" w:rsidP="007442EF">
            <w:r w:rsidRPr="3F85A547">
              <w:t>He was at camp with other young men from St. Arnaud and soldiers from around the British Empire but liked the New Zealanders the best.</w:t>
            </w:r>
            <w:r w:rsidRPr="3F85A547">
              <w:rPr>
                <w:rFonts w:eastAsia="Helvetica Neue"/>
                <w:vertAlign w:val="superscript"/>
              </w:rPr>
              <w:footnoteReference w:id="276"/>
            </w:r>
            <w:r w:rsidRPr="3F85A547">
              <w:t xml:space="preserve"> At the start of February he was transferred to the 8th Battalion, and left Egypt for France with the Battalion at the end of March 1916. In a letter home he described the south of France as ‘beautiful beyond description’ and related an incident in which German and British forces swapped floral wreathes for graves of pilots on the other side.</w:t>
            </w:r>
            <w:r w:rsidRPr="3F85A547">
              <w:rPr>
                <w:rFonts w:eastAsia="Helvetica Neue"/>
                <w:vertAlign w:val="superscript"/>
              </w:rPr>
              <w:footnoteReference w:id="277"/>
            </w:r>
            <w:r w:rsidRPr="3F85A547">
              <w:t xml:space="preserve"> On 26 July he was wounded in action and was transferred to England with a gun-shot wound to the right hand. He remained in England until November when he returned to his unit in the field. In May he was promoted to 2nd Lieutenant. </w:t>
            </w:r>
          </w:p>
          <w:p w14:paraId="069FC89B" w14:textId="77777777" w:rsidR="007442EF" w:rsidRPr="0014658F" w:rsidRDefault="007442EF" w:rsidP="007442EF">
            <w:r w:rsidRPr="3F85A547">
              <w:t>On 9 August 1918 John was killed in action at the Battle of Amiens.</w:t>
            </w:r>
            <w:r w:rsidRPr="3F85A547">
              <w:rPr>
                <w:rFonts w:eastAsia="Helvetica Neue"/>
                <w:vertAlign w:val="superscript"/>
              </w:rPr>
              <w:footnoteReference w:id="278"/>
            </w:r>
            <w:r w:rsidRPr="3F85A547">
              <w:t xml:space="preserve"> He was 26 years old.  He is buried at the </w:t>
            </w:r>
            <w:proofErr w:type="spellStart"/>
            <w:r w:rsidRPr="3F85A547">
              <w:t>Rosières</w:t>
            </w:r>
            <w:proofErr w:type="spellEnd"/>
            <w:r w:rsidRPr="3F85A547">
              <w:t xml:space="preserve"> Communal Cemetery Extension, France. The headstone reads: ‘in memory of the dearly loved son of Mr. and Mrs. Larkin R.I.P’.</w:t>
            </w:r>
            <w:r w:rsidRPr="3F85A547">
              <w:rPr>
                <w:rFonts w:eastAsia="Helvetica Neue"/>
                <w:vertAlign w:val="superscript"/>
              </w:rPr>
              <w:footnoteReference w:id="279"/>
            </w:r>
            <w:r w:rsidRPr="3F85A547">
              <w:t xml:space="preserve"> </w:t>
            </w:r>
          </w:p>
          <w:p w14:paraId="3ADF8959" w14:textId="77777777" w:rsidR="007442EF" w:rsidRPr="0014658F" w:rsidRDefault="007442EF" w:rsidP="007442EF">
            <w:r w:rsidRPr="3F85A547">
              <w:lastRenderedPageBreak/>
              <w:t>After his death he was remembered as a ‘exemplary young man, respected by everybody with whom he came in contact, either in business or socially.’ The flags at the St. Arnaud Town Hall and Shire Hall were flown at half-mast in respect.</w:t>
            </w:r>
            <w:r w:rsidRPr="3F85A547">
              <w:rPr>
                <w:rFonts w:eastAsia="Helvetica Neue"/>
                <w:vertAlign w:val="superscript"/>
              </w:rPr>
              <w:footnoteReference w:id="280"/>
            </w:r>
          </w:p>
          <w:p w14:paraId="1935B2DE" w14:textId="16D65CBD" w:rsidR="007442EF" w:rsidRPr="007442EF" w:rsidRDefault="007442EF" w:rsidP="007442EF">
            <w:r w:rsidRPr="0014658F">
              <w:t xml:space="preserve">His younger brother William also served and returned home. </w:t>
            </w:r>
          </w:p>
        </w:tc>
      </w:tr>
    </w:tbl>
    <w:p w14:paraId="4871753A" w14:textId="77777777" w:rsidR="000144DA" w:rsidRPr="0014658F" w:rsidRDefault="000144DA" w:rsidP="0014658F">
      <w:pPr>
        <w:pStyle w:val="Body"/>
        <w:jc w:val="both"/>
        <w:rPr>
          <w:rFonts w:asciiTheme="minorHAnsi" w:hAnsiTheme="minorHAnsi" w:cstheme="minorHAnsi"/>
          <w:sz w:val="20"/>
          <w:szCs w:val="20"/>
        </w:rPr>
      </w:pPr>
    </w:p>
    <w:p w14:paraId="7F668B81" w14:textId="77777777" w:rsidR="002F3EB9" w:rsidRPr="00642BE0" w:rsidRDefault="002F3EB9" w:rsidP="002F3EB9">
      <w:pPr>
        <w:pStyle w:val="Body"/>
        <w:numPr>
          <w:ilvl w:val="0"/>
          <w:numId w:val="14"/>
        </w:numPr>
        <w:spacing w:line="360" w:lineRule="auto"/>
        <w:jc w:val="center"/>
        <w:rPr>
          <w:rFonts w:asciiTheme="minorHAnsi" w:hAnsiTheme="minorHAnsi" w:cstheme="minorHAnsi"/>
        </w:rPr>
      </w:pPr>
    </w:p>
    <w:p w14:paraId="635CA2CB" w14:textId="77777777" w:rsidR="007442EF" w:rsidRDefault="007442EF">
      <w:pPr>
        <w:spacing w:after="160" w:line="259" w:lineRule="auto"/>
        <w:rPr>
          <w:rFonts w:asciiTheme="majorHAnsi" w:eastAsiaTheme="majorEastAsia" w:hAnsiTheme="majorHAnsi" w:cstheme="majorBidi"/>
          <w:color w:val="B3272F" w:themeColor="text2"/>
          <w:sz w:val="32"/>
          <w:szCs w:val="32"/>
        </w:rPr>
      </w:pPr>
      <w:r>
        <w:br w:type="page"/>
      </w:r>
    </w:p>
    <w:p w14:paraId="12F4E6D4" w14:textId="73DE1E75" w:rsidR="000144DA" w:rsidRDefault="00E92E84" w:rsidP="00AA5547">
      <w:pPr>
        <w:pStyle w:val="Heading2"/>
      </w:pPr>
      <w:bookmarkStart w:id="69" w:name="_Toc55850522"/>
      <w:r w:rsidRPr="002F3EB9">
        <w:lastRenderedPageBreak/>
        <w:t>Sydney George Samuel Body</w:t>
      </w:r>
      <w:bookmarkEnd w:id="69"/>
    </w:p>
    <w:p w14:paraId="2B43711B" w14:textId="77777777" w:rsidR="007442EF" w:rsidRPr="007442EF" w:rsidRDefault="007442EF" w:rsidP="007442EF"/>
    <w:p w14:paraId="61559D1A" w14:textId="69214301" w:rsidR="000144DA" w:rsidRPr="000144DA" w:rsidRDefault="00E92E84" w:rsidP="007442EF">
      <w:r w:rsidRPr="3F85A547">
        <w:t>Sydney was born in 1894 in Timor to Anna Maria (née Hill) and Ormond Body. He was the elder of their two children and the only son. The family were Methodist. He joined the Law Department as a junior messenger in July 1912.</w:t>
      </w:r>
      <w:r w:rsidRPr="3F85A547">
        <w:rPr>
          <w:rStyle w:val="FootnoteReference"/>
          <w:rFonts w:cstheme="minorBidi"/>
          <w:sz w:val="20"/>
          <w:szCs w:val="20"/>
        </w:rPr>
        <w:footnoteReference w:id="281"/>
      </w:r>
      <w:r w:rsidRPr="3F85A547">
        <w:t xml:space="preserve"> </w:t>
      </w:r>
    </w:p>
    <w:p w14:paraId="370F7949" w14:textId="77777777" w:rsidR="00642BE0" w:rsidRDefault="00E92E84" w:rsidP="007442EF">
      <w:r w:rsidRPr="3F85A547">
        <w:t>Sydney enlisted on 21 July 1915, just before his 21</w:t>
      </w:r>
      <w:r w:rsidRPr="3F85A547">
        <w:rPr>
          <w:vertAlign w:val="superscript"/>
        </w:rPr>
        <w:t>st</w:t>
      </w:r>
      <w:r w:rsidRPr="3F85A547">
        <w:t xml:space="preserve"> birthday. He was allocated to the 12</w:t>
      </w:r>
      <w:r w:rsidRPr="3F85A547">
        <w:rPr>
          <w:vertAlign w:val="superscript"/>
        </w:rPr>
        <w:t>th</w:t>
      </w:r>
      <w:r w:rsidRPr="3F85A547">
        <w:t xml:space="preserve"> Reinforcements, 14</w:t>
      </w:r>
      <w:r w:rsidRPr="3F85A547">
        <w:rPr>
          <w:vertAlign w:val="superscript"/>
        </w:rPr>
        <w:t>th</w:t>
      </w:r>
      <w:r w:rsidRPr="3F85A547">
        <w:t xml:space="preserve"> Battalion. He left Melbourne in November 1915; after arrival in Egypt he was taken on strength to the 46</w:t>
      </w:r>
      <w:r w:rsidRPr="3F85A547">
        <w:rPr>
          <w:vertAlign w:val="superscript"/>
        </w:rPr>
        <w:t>th</w:t>
      </w:r>
      <w:r w:rsidRPr="3F85A547">
        <w:t xml:space="preserve"> Battalion. He joined the 12</w:t>
      </w:r>
      <w:r w:rsidRPr="3F85A547">
        <w:rPr>
          <w:vertAlign w:val="superscript"/>
        </w:rPr>
        <w:t>th</w:t>
      </w:r>
      <w:r w:rsidRPr="3F85A547">
        <w:t xml:space="preserve"> Field Artillery Brigade and was posted to the 45</w:t>
      </w:r>
      <w:r w:rsidRPr="3F85A547">
        <w:rPr>
          <w:vertAlign w:val="superscript"/>
        </w:rPr>
        <w:t>th</w:t>
      </w:r>
      <w:r w:rsidRPr="3F85A547">
        <w:t xml:space="preserve"> Battery. In June 1916 he went to France and was promoted up to Bombardier. He attended the Australian Corps Gas School in March 1918. He was wounded in action in April 1918 but remained on duty. He returned to Australia in April 1919.</w:t>
      </w:r>
      <w:r w:rsidRPr="3F85A547">
        <w:rPr>
          <w:rStyle w:val="FootnoteReference"/>
          <w:rFonts w:cstheme="minorBidi"/>
          <w:sz w:val="20"/>
          <w:szCs w:val="20"/>
        </w:rPr>
        <w:footnoteReference w:id="282"/>
      </w:r>
      <w:r w:rsidRPr="3F85A547">
        <w:t xml:space="preserve"> </w:t>
      </w:r>
    </w:p>
    <w:p w14:paraId="59489C2C" w14:textId="6CBCEB1C" w:rsidR="00E92E84" w:rsidRPr="000144DA" w:rsidRDefault="00E92E84" w:rsidP="007442EF">
      <w:r w:rsidRPr="3F85A547">
        <w:t>He resigned as a messenger in October 1921.</w:t>
      </w:r>
      <w:r w:rsidRPr="3F85A547">
        <w:rPr>
          <w:rStyle w:val="FootnoteReference"/>
          <w:rFonts w:cstheme="minorBidi"/>
          <w:sz w:val="20"/>
          <w:szCs w:val="20"/>
        </w:rPr>
        <w:footnoteReference w:id="283"/>
      </w:r>
      <w:r w:rsidRPr="3F85A547">
        <w:t xml:space="preserve"> In 1928 he married Catherine </w:t>
      </w:r>
      <w:proofErr w:type="spellStart"/>
      <w:r w:rsidRPr="3F85A547">
        <w:t>Yager</w:t>
      </w:r>
      <w:proofErr w:type="spellEnd"/>
      <w:r w:rsidRPr="3F85A547">
        <w:t xml:space="preserve">. </w:t>
      </w:r>
    </w:p>
    <w:p w14:paraId="519C1FB2" w14:textId="4DF5A012" w:rsidR="00384326" w:rsidRPr="00384326" w:rsidRDefault="00E92E84" w:rsidP="007442EF">
      <w:r w:rsidRPr="000144DA">
        <w:t>Sydney died in Heidelberg on 17 March 1958</w:t>
      </w:r>
      <w:r w:rsidR="00122A1D">
        <w:t>,</w:t>
      </w:r>
      <w:r w:rsidRPr="000144DA">
        <w:t xml:space="preserve"> a</w:t>
      </w:r>
      <w:r w:rsidR="00122A1D">
        <w:t>ged</w:t>
      </w:r>
      <w:r w:rsidRPr="000144DA">
        <w:t xml:space="preserve"> </w:t>
      </w:r>
      <w:r w:rsidR="00BB4F51" w:rsidRPr="000144DA">
        <w:t>63</w:t>
      </w:r>
      <w:r w:rsidR="00BB4F51">
        <w:t>.</w:t>
      </w:r>
      <w:r w:rsidRPr="000144DA">
        <w:t xml:space="preserve"> </w:t>
      </w:r>
    </w:p>
    <w:p w14:paraId="62AD50B5" w14:textId="77777777" w:rsidR="007B23CF" w:rsidRPr="000144DA" w:rsidRDefault="007B23CF" w:rsidP="00AA5547">
      <w:pPr>
        <w:pStyle w:val="BodyText"/>
      </w:pPr>
    </w:p>
    <w:p w14:paraId="6D78D617" w14:textId="77777777" w:rsidR="00E92E84" w:rsidRPr="00CD3526" w:rsidRDefault="00E92E84" w:rsidP="007442EF">
      <w:pPr>
        <w:pStyle w:val="BodyText"/>
        <w:numPr>
          <w:ilvl w:val="0"/>
          <w:numId w:val="14"/>
        </w:numPr>
        <w:jc w:val="center"/>
      </w:pPr>
    </w:p>
    <w:p w14:paraId="37859E7C" w14:textId="77777777" w:rsidR="007442EF" w:rsidRDefault="007442EF">
      <w:pPr>
        <w:spacing w:after="160" w:line="259" w:lineRule="auto"/>
        <w:rPr>
          <w:rFonts w:asciiTheme="majorHAnsi" w:eastAsiaTheme="majorEastAsia" w:hAnsiTheme="majorHAnsi" w:cstheme="majorBidi"/>
          <w:color w:val="B3272F" w:themeColor="text2"/>
          <w:sz w:val="32"/>
          <w:szCs w:val="32"/>
        </w:rPr>
      </w:pPr>
      <w:r>
        <w:br w:type="page"/>
      </w:r>
    </w:p>
    <w:p w14:paraId="059DA334" w14:textId="45C4E898" w:rsidR="007B23CF" w:rsidRDefault="00E92E84" w:rsidP="00AA5547">
      <w:pPr>
        <w:pStyle w:val="Heading2"/>
      </w:pPr>
      <w:bookmarkStart w:id="70" w:name="_Toc55850523"/>
      <w:r w:rsidRPr="00CE53F6">
        <w:lastRenderedPageBreak/>
        <w:t>Reginald Thomas Olney</w:t>
      </w:r>
      <w:bookmarkEnd w:id="70"/>
    </w:p>
    <w:p w14:paraId="2E1BFC64" w14:textId="77777777" w:rsidR="00733AA3" w:rsidRPr="00733AA3" w:rsidRDefault="00733AA3" w:rsidP="00733AA3"/>
    <w:p w14:paraId="57BDE1C9" w14:textId="4EAF4E3E" w:rsidR="00E92E84" w:rsidRPr="00C24EFA" w:rsidRDefault="00E92E84" w:rsidP="00733AA3">
      <w:r w:rsidRPr="00C24EFA">
        <w:t>Reginald was born in 1895 in Colac to Charlotte (n</w:t>
      </w:r>
      <w:r w:rsidRPr="00C24EFA">
        <w:rPr>
          <w:rFonts w:ascii="Segoe UI Symbol" w:hAnsi="Segoe UI Symbol"/>
        </w:rPr>
        <w:t>é</w:t>
      </w:r>
      <w:r w:rsidRPr="00C24EFA">
        <w:t xml:space="preserve">e Harmer) and James Summers Olney. He was the first son and oldest of their five children. A younger sister died in infancy. His father was a Senior-constable with the Victorian Police and the family moved for his postings. The </w:t>
      </w:r>
      <w:proofErr w:type="spellStart"/>
      <w:r w:rsidRPr="00C24EFA">
        <w:t>Olneys</w:t>
      </w:r>
      <w:proofErr w:type="spellEnd"/>
      <w:r w:rsidRPr="00C24EFA">
        <w:t xml:space="preserve"> were Methodist. He joined the Lands Department as a clerk in May 1911.</w:t>
      </w:r>
      <w:r w:rsidRPr="00C24EFA">
        <w:rPr>
          <w:rStyle w:val="FootnoteReference"/>
          <w:sz w:val="20"/>
          <w:szCs w:val="20"/>
        </w:rPr>
        <w:footnoteReference w:id="284"/>
      </w:r>
      <w:r w:rsidRPr="00C24EFA">
        <w:t xml:space="preserve"> Reginald was engaged to </w:t>
      </w:r>
      <w:proofErr w:type="spellStart"/>
      <w:r w:rsidRPr="00C24EFA">
        <w:t>Em</w:t>
      </w:r>
      <w:proofErr w:type="spellEnd"/>
      <w:r w:rsidRPr="00C24EFA">
        <w:t xml:space="preserve"> Keller. </w:t>
      </w:r>
    </w:p>
    <w:p w14:paraId="5AB61C64" w14:textId="77777777" w:rsidR="00642BE0" w:rsidRDefault="00E92E84" w:rsidP="00733AA3">
      <w:r w:rsidRPr="00C24EFA">
        <w:t>Reginald attempted to enlist on 16 occasions and was rejected 15 times for dental issues.</w:t>
      </w:r>
      <w:r w:rsidRPr="00C24EFA">
        <w:rPr>
          <w:rStyle w:val="FootnoteReference"/>
          <w:sz w:val="20"/>
          <w:szCs w:val="20"/>
        </w:rPr>
        <w:footnoteReference w:id="285"/>
      </w:r>
      <w:r w:rsidRPr="00C24EFA">
        <w:t xml:space="preserve"> He was finally successful and joined the AIF on 24 July 1915 at 20 years old. He was allocated as a Gunner with the Artillery, and left Melbourne for Egypt in September. On arrival he was transferred to the Australian Records Section, where he worked until he became ill in late November and was taken to hospital. His illness was serious enough to require medical evacuation to England in December. He returned to Egypt in March 1916 and joined the 23</w:t>
      </w:r>
      <w:r w:rsidRPr="00C24EFA">
        <w:rPr>
          <w:vertAlign w:val="superscript"/>
        </w:rPr>
        <w:t>rd</w:t>
      </w:r>
      <w:r w:rsidRPr="00C24EFA">
        <w:t xml:space="preserve"> Battalion as a Bombardier. He then left for France, where he joined the 21</w:t>
      </w:r>
      <w:r w:rsidRPr="00C24EFA">
        <w:rPr>
          <w:vertAlign w:val="superscript"/>
        </w:rPr>
        <w:t>st</w:t>
      </w:r>
      <w:r w:rsidRPr="00C24EFA">
        <w:t xml:space="preserve"> Field Artillery Brigade. </w:t>
      </w:r>
    </w:p>
    <w:p w14:paraId="4F3C4E88" w14:textId="18920C9D" w:rsidR="00E92E84" w:rsidRPr="00C24EFA" w:rsidRDefault="00E92E84" w:rsidP="00733AA3">
      <w:r w:rsidRPr="00C24EFA">
        <w:t>In May he was taken to the Casualty Clearing Station with influenza and trench fever, a common illness caused by the unsanitary conditions in the trenches. Once recovered he returned to his unit and attended the 1</w:t>
      </w:r>
      <w:r w:rsidRPr="00C24EFA">
        <w:rPr>
          <w:vertAlign w:val="superscript"/>
        </w:rPr>
        <w:t>st</w:t>
      </w:r>
      <w:r w:rsidRPr="00C24EFA">
        <w:t xml:space="preserve"> Divisional Gas School. He was shot in the head on 11 August in Belgium and evacuated to England for treatment. He returned to Belgium in January 1918. In April he began to experience lung issues, believed to be related to gas exposure. He was initially diagnosed with pleurisy; in May it was confirmed as tuberculosis and he was sent home. On 13 January 1918 Reginald died at the Military Sanatorium, Macleod.</w:t>
      </w:r>
      <w:r w:rsidRPr="00C24EFA">
        <w:rPr>
          <w:rStyle w:val="FootnoteReference"/>
          <w:sz w:val="20"/>
          <w:szCs w:val="20"/>
        </w:rPr>
        <w:footnoteReference w:id="286"/>
      </w:r>
    </w:p>
    <w:p w14:paraId="50FFA4E6" w14:textId="1ACA77C4" w:rsidR="00B43148" w:rsidRDefault="00E92E84" w:rsidP="00733AA3">
      <w:r w:rsidRPr="00C24EFA">
        <w:t>Reginald was buried at the Coburg Pine Ridge Cemetery with military honours. He was 23 years old.</w:t>
      </w:r>
      <w:r w:rsidRPr="00C24EFA">
        <w:rPr>
          <w:rStyle w:val="FootnoteReference"/>
          <w:sz w:val="20"/>
          <w:szCs w:val="20"/>
        </w:rPr>
        <w:footnoteReference w:id="287"/>
      </w:r>
      <w:r w:rsidRPr="00C24EFA">
        <w:t xml:space="preserve"> The Secretary of Lands expressed the great pride the Department felt in him.</w:t>
      </w:r>
      <w:r w:rsidRPr="00C24EFA">
        <w:rPr>
          <w:rStyle w:val="FootnoteReference"/>
          <w:sz w:val="20"/>
          <w:szCs w:val="20"/>
        </w:rPr>
        <w:footnoteReference w:id="288"/>
      </w:r>
      <w:r w:rsidRPr="00C24EFA">
        <w:t xml:space="preserve"> As the first enlistee from the Department’s Mallee branch, a parish in Mildura was named in his honour.</w:t>
      </w:r>
      <w:r w:rsidRPr="00C24EFA">
        <w:rPr>
          <w:rStyle w:val="FootnoteReference"/>
          <w:sz w:val="20"/>
          <w:szCs w:val="20"/>
        </w:rPr>
        <w:footnoteReference w:id="289"/>
      </w:r>
    </w:p>
    <w:p w14:paraId="07C7D187" w14:textId="77777777" w:rsidR="007B23CF" w:rsidRDefault="007B23CF" w:rsidP="00AA5547">
      <w:pPr>
        <w:pStyle w:val="BodyText"/>
      </w:pPr>
    </w:p>
    <w:p w14:paraId="6A6D258C" w14:textId="77777777" w:rsidR="007B23CF" w:rsidRPr="007B23CF" w:rsidRDefault="007B23CF" w:rsidP="00733AA3">
      <w:pPr>
        <w:pStyle w:val="BodyText"/>
        <w:numPr>
          <w:ilvl w:val="0"/>
          <w:numId w:val="41"/>
        </w:numPr>
        <w:jc w:val="center"/>
      </w:pPr>
    </w:p>
    <w:p w14:paraId="1A5508E3" w14:textId="77777777" w:rsidR="00733AA3" w:rsidRDefault="00733AA3">
      <w:pPr>
        <w:spacing w:after="160" w:line="259" w:lineRule="auto"/>
        <w:rPr>
          <w:rFonts w:asciiTheme="majorHAnsi" w:eastAsiaTheme="majorEastAsia" w:hAnsiTheme="majorHAnsi" w:cstheme="majorBidi"/>
          <w:color w:val="B3272F" w:themeColor="text2"/>
          <w:sz w:val="32"/>
          <w:szCs w:val="32"/>
        </w:rPr>
      </w:pPr>
      <w:r>
        <w:br w:type="page"/>
      </w:r>
    </w:p>
    <w:p w14:paraId="7A65DA60" w14:textId="4B42B140" w:rsidR="00E92E84" w:rsidRDefault="00E92E84" w:rsidP="00AA5547">
      <w:pPr>
        <w:pStyle w:val="Heading2"/>
      </w:pPr>
      <w:bookmarkStart w:id="71" w:name="_Toc55850524"/>
      <w:r w:rsidRPr="00F118C9">
        <w:lastRenderedPageBreak/>
        <w:t>Hugh Mitchell Clyne</w:t>
      </w:r>
      <w:bookmarkEnd w:id="71"/>
    </w:p>
    <w:p w14:paraId="5896B459" w14:textId="77777777" w:rsidR="00733AA3" w:rsidRPr="00733AA3" w:rsidRDefault="00733AA3" w:rsidP="00733AA3"/>
    <w:p w14:paraId="3ED170A3" w14:textId="311E1E44" w:rsidR="00E92E84" w:rsidRPr="000F2F9C" w:rsidRDefault="00E92E84" w:rsidP="00733AA3">
      <w:r w:rsidRPr="3F85A547">
        <w:t>Hugh was born in 1897 in St James to Mary (nee Anderson) and David Clyne. He was the second son of four children in a Presbyterian family. His eldest brother died as an infant. He joined the Titles Office as a trainee draftsman in July 1914.</w:t>
      </w:r>
      <w:r w:rsidRPr="3F85A547">
        <w:rPr>
          <w:rFonts w:eastAsia="Helvetica Neue"/>
          <w:vertAlign w:val="superscript"/>
        </w:rPr>
        <w:footnoteReference w:id="290"/>
      </w:r>
    </w:p>
    <w:p w14:paraId="02672436" w14:textId="7B54E444" w:rsidR="00E92E84" w:rsidRPr="000F2F9C" w:rsidRDefault="00E92E84" w:rsidP="00733AA3">
      <w:r w:rsidRPr="3F85A547">
        <w:t>Hugh enlisted on 24 July 1915, just after his 18th birthday. He attended the Signals School and left Australia in late November 1915. After he arrived in Egypt in 1916</w:t>
      </w:r>
      <w:r w:rsidR="7ED73B3A" w:rsidRPr="3F85A547">
        <w:t>,</w:t>
      </w:r>
      <w:r w:rsidRPr="3F85A547">
        <w:t xml:space="preserve"> he </w:t>
      </w:r>
      <w:r w:rsidR="00BB4F51" w:rsidRPr="3F85A547">
        <w:t>joined</w:t>
      </w:r>
      <w:r w:rsidRPr="3F85A547">
        <w:t xml:space="preserve"> the 5th Divisional Signals Company. In May he was re-mustered as a Sapper before leaving for France in June. In late February 1917 he went to hospital with the mumps and returned to the field in March. He remained in France past the </w:t>
      </w:r>
      <w:r w:rsidR="00BB4F51" w:rsidRPr="3F85A547">
        <w:t>Armistice and</w:t>
      </w:r>
      <w:r w:rsidRPr="3F85A547">
        <w:t xml:space="preserve"> returned to Australia in April 1919.</w:t>
      </w:r>
      <w:r w:rsidRPr="3F85A547">
        <w:rPr>
          <w:rFonts w:eastAsia="Helvetica Neue"/>
          <w:vertAlign w:val="superscript"/>
        </w:rPr>
        <w:footnoteReference w:id="291"/>
      </w:r>
      <w:r w:rsidRPr="3F85A547">
        <w:t xml:space="preserve"> </w:t>
      </w:r>
    </w:p>
    <w:p w14:paraId="6A94C14F" w14:textId="35FAAC9E" w:rsidR="00E92E84" w:rsidRPr="000F2F9C" w:rsidRDefault="00E92E84" w:rsidP="00733AA3">
      <w:r w:rsidRPr="3F85A547">
        <w:t>Hugh returned to the Titles Office and was promoted to Assistant Registrar of Titles in 1949.</w:t>
      </w:r>
      <w:r w:rsidRPr="3F85A547">
        <w:rPr>
          <w:rFonts w:eastAsia="Helvetica Neue"/>
          <w:vertAlign w:val="superscript"/>
        </w:rPr>
        <w:footnoteReference w:id="292"/>
      </w:r>
      <w:r w:rsidRPr="3F85A547">
        <w:t xml:space="preserve"> In 1947 he married Jane Westhead Arthur. </w:t>
      </w:r>
    </w:p>
    <w:p w14:paraId="67C8D28E" w14:textId="2B2F45D7" w:rsidR="00877FCD" w:rsidRPr="00877FCD" w:rsidRDefault="00E92E84" w:rsidP="00733AA3">
      <w:r w:rsidRPr="000F2F9C">
        <w:t xml:space="preserve">Hugh died in Blackburn in 1968, </w:t>
      </w:r>
      <w:r w:rsidR="00F44179">
        <w:t xml:space="preserve">aged 71. </w:t>
      </w:r>
      <w:r w:rsidRPr="000F2F9C">
        <w:t xml:space="preserve"> </w:t>
      </w:r>
    </w:p>
    <w:p w14:paraId="4C350D1B" w14:textId="77777777" w:rsidR="0044711D" w:rsidRPr="000F2F9C" w:rsidRDefault="0044711D" w:rsidP="00601119">
      <w:pPr>
        <w:pStyle w:val="Body"/>
        <w:numPr>
          <w:ilvl w:val="0"/>
          <w:numId w:val="18"/>
        </w:numPr>
        <w:jc w:val="center"/>
        <w:rPr>
          <w:rFonts w:asciiTheme="minorHAnsi" w:hAnsiTheme="minorHAnsi" w:cstheme="minorHAnsi"/>
          <w:sz w:val="20"/>
          <w:szCs w:val="20"/>
        </w:rPr>
      </w:pPr>
      <w:bookmarkStart w:id="72" w:name="_Toc37956392"/>
      <w:bookmarkEnd w:id="72"/>
    </w:p>
    <w:p w14:paraId="7B640CE1" w14:textId="5B3C9A33" w:rsidR="00E92E84" w:rsidRDefault="00E92E84" w:rsidP="00AA5547">
      <w:pPr>
        <w:pStyle w:val="Heading2"/>
      </w:pPr>
      <w:bookmarkStart w:id="73" w:name="_Toc55850525"/>
      <w:r w:rsidRPr="00817D7B">
        <w:t>Henry Ronald Gray</w:t>
      </w:r>
      <w:bookmarkEnd w:id="73"/>
    </w:p>
    <w:p w14:paraId="3EF48832" w14:textId="77777777" w:rsidR="00733AA3" w:rsidRPr="00733AA3" w:rsidRDefault="00733AA3" w:rsidP="00733AA3"/>
    <w:p w14:paraId="19C5F871" w14:textId="03A9A15D" w:rsidR="00E92E84" w:rsidRPr="0044711D" w:rsidRDefault="00E92E84" w:rsidP="00733AA3">
      <w:r w:rsidRPr="0044711D">
        <w:t>Henry was born in 1893 in Hawthorn to Elizabeth Sarah (</w:t>
      </w:r>
      <w:r w:rsidRPr="3F85A547">
        <w:rPr>
          <w:rFonts w:cstheme="minorBidi"/>
        </w:rPr>
        <w:t>née</w:t>
      </w:r>
      <w:r w:rsidRPr="0044711D">
        <w:t xml:space="preserve"> Dann) and John William Gray. He was the third son and third surviving child of their five children. They were an Anglican family and lived in Melbourne. Henry initially joined the Attorney General in August 1910 as a junior messenger.</w:t>
      </w:r>
      <w:r w:rsidRPr="0044711D">
        <w:rPr>
          <w:rStyle w:val="FootnoteReference"/>
          <w:sz w:val="20"/>
          <w:szCs w:val="20"/>
        </w:rPr>
        <w:footnoteReference w:id="293"/>
      </w:r>
      <w:r w:rsidRPr="0044711D">
        <w:t xml:space="preserve"> He then moved to the Lands Department in May 1912 as a clerk.</w:t>
      </w:r>
      <w:r w:rsidRPr="0044711D">
        <w:rPr>
          <w:rStyle w:val="FootnoteReference"/>
          <w:sz w:val="20"/>
          <w:szCs w:val="20"/>
        </w:rPr>
        <w:footnoteReference w:id="294"/>
      </w:r>
    </w:p>
    <w:p w14:paraId="5AD8CED5" w14:textId="77777777" w:rsidR="00E92E84" w:rsidRPr="0044711D" w:rsidRDefault="00E92E84" w:rsidP="00733AA3">
      <w:r w:rsidRPr="0044711D">
        <w:t>Henry enlisted on 26 July 1915 at the age of 22. He was allocated to the Reinforcements of the Australian Army Service Corps as a Driver. He remained on Australian service until June 1916 when he left Melbourne for England. In December he left England for France. He spent the early months of 1917 with the 8</w:t>
      </w:r>
      <w:r w:rsidRPr="0044711D">
        <w:rPr>
          <w:vertAlign w:val="superscript"/>
        </w:rPr>
        <w:t>th</w:t>
      </w:r>
      <w:r w:rsidRPr="0044711D">
        <w:t xml:space="preserve"> Field Artillery Brigade then returned to the 3</w:t>
      </w:r>
      <w:r w:rsidRPr="0044711D">
        <w:rPr>
          <w:vertAlign w:val="superscript"/>
        </w:rPr>
        <w:t>rd</w:t>
      </w:r>
      <w:r w:rsidRPr="0044711D">
        <w:t xml:space="preserve"> Divisional Train. In August 1918 he was detached to the 24</w:t>
      </w:r>
      <w:r w:rsidRPr="0044711D">
        <w:rPr>
          <w:vertAlign w:val="superscript"/>
        </w:rPr>
        <w:t>th</w:t>
      </w:r>
      <w:r w:rsidRPr="0044711D">
        <w:t xml:space="preserve"> Company, returning to his unit in September 1918, seeing out the end of the war with them. After arriving in Melbourne in mid-July 1919, he was discharged in September.</w:t>
      </w:r>
      <w:r w:rsidRPr="0044711D">
        <w:rPr>
          <w:rStyle w:val="FootnoteReference"/>
          <w:sz w:val="20"/>
          <w:szCs w:val="20"/>
        </w:rPr>
        <w:footnoteReference w:id="295"/>
      </w:r>
      <w:r w:rsidRPr="0044711D">
        <w:t xml:space="preserve"> </w:t>
      </w:r>
    </w:p>
    <w:p w14:paraId="7D303F2F" w14:textId="242665C7" w:rsidR="00E92E84" w:rsidRPr="0044711D" w:rsidRDefault="00E92E84" w:rsidP="00733AA3">
      <w:r w:rsidRPr="0044711D">
        <w:t>Henry returned to the Lands Department and worked in both the Victorian and Australian Public Services.</w:t>
      </w:r>
      <w:r w:rsidRPr="0044711D">
        <w:rPr>
          <w:rStyle w:val="FootnoteReference"/>
          <w:sz w:val="20"/>
          <w:szCs w:val="20"/>
        </w:rPr>
        <w:footnoteReference w:id="296"/>
      </w:r>
      <w:r w:rsidRPr="0044711D">
        <w:t xml:space="preserve"> He was the Secretary of the State Development Division.</w:t>
      </w:r>
      <w:r w:rsidRPr="0044711D">
        <w:rPr>
          <w:rStyle w:val="FootnoteReference"/>
          <w:sz w:val="20"/>
          <w:szCs w:val="20"/>
        </w:rPr>
        <w:footnoteReference w:id="297"/>
      </w:r>
      <w:r w:rsidRPr="0044711D">
        <w:t xml:space="preserve"> In 1921 he married Grace Elizabeth Gray; they had children.</w:t>
      </w:r>
      <w:r w:rsidRPr="0044711D">
        <w:rPr>
          <w:rStyle w:val="FootnoteReference"/>
          <w:sz w:val="20"/>
          <w:szCs w:val="20"/>
        </w:rPr>
        <w:footnoteReference w:id="298"/>
      </w:r>
      <w:r w:rsidRPr="0044711D">
        <w:t xml:space="preserve"> </w:t>
      </w:r>
    </w:p>
    <w:p w14:paraId="1982C03A" w14:textId="77777777" w:rsidR="00601119" w:rsidRDefault="00E92E84" w:rsidP="00733AA3">
      <w:r w:rsidRPr="0044711D">
        <w:t xml:space="preserve">Henry died in 1955 in Melbourne, at the age of 62. </w:t>
      </w:r>
    </w:p>
    <w:p w14:paraId="719778F4" w14:textId="5B082D56" w:rsidR="00601119" w:rsidRDefault="00601119" w:rsidP="00AA5547">
      <w:pPr>
        <w:pStyle w:val="BodyText"/>
      </w:pPr>
    </w:p>
    <w:p w14:paraId="63C03074" w14:textId="77777777" w:rsidR="00601119" w:rsidRDefault="00601119" w:rsidP="00733AA3">
      <w:pPr>
        <w:pStyle w:val="BodyText"/>
        <w:numPr>
          <w:ilvl w:val="0"/>
          <w:numId w:val="18"/>
        </w:numPr>
        <w:jc w:val="center"/>
      </w:pPr>
    </w:p>
    <w:p w14:paraId="7098DEF1" w14:textId="48153B79" w:rsidR="00E92E84" w:rsidRPr="00601119" w:rsidRDefault="00E92E84" w:rsidP="00AA5547">
      <w:pPr>
        <w:pStyle w:val="Heading2"/>
      </w:pPr>
      <w:bookmarkStart w:id="74" w:name="_Toc55850526"/>
      <w:r w:rsidRPr="00276E0F">
        <w:lastRenderedPageBreak/>
        <w:t>Harold William Boyd</w:t>
      </w:r>
      <w:bookmarkEnd w:id="74"/>
    </w:p>
    <w:p w14:paraId="6B949305" w14:textId="04BC7C24" w:rsidR="00E92E84" w:rsidRDefault="00E92E84" w:rsidP="00AA5547">
      <w:pPr>
        <w:pStyle w:val="BodyText"/>
        <w:rPr>
          <w:rStyle w:val="Hyperlink"/>
          <w:sz w:val="16"/>
          <w:szCs w:val="10"/>
        </w:rPr>
      </w:pPr>
    </w:p>
    <w:tbl>
      <w:tblPr>
        <w:tblStyle w:val="DELWPTableNormal"/>
        <w:tblW w:w="0" w:type="auto"/>
        <w:tblCellMar>
          <w:left w:w="0" w:type="dxa"/>
        </w:tblCellMar>
        <w:tblLook w:val="04A0" w:firstRow="1" w:lastRow="0" w:firstColumn="1" w:lastColumn="0" w:noHBand="0" w:noVBand="1"/>
      </w:tblPr>
      <w:tblGrid>
        <w:gridCol w:w="4819"/>
        <w:gridCol w:w="4820"/>
      </w:tblGrid>
      <w:tr w:rsidR="00132B0A" w14:paraId="54E1DB31" w14:textId="77777777" w:rsidTr="00132B0A">
        <w:tc>
          <w:tcPr>
            <w:tcW w:w="4819" w:type="dxa"/>
          </w:tcPr>
          <w:p w14:paraId="25E2DB2C" w14:textId="77777777" w:rsidR="00132B0A" w:rsidRPr="00BA1943" w:rsidRDefault="00132B0A" w:rsidP="00132B0A">
            <w:r w:rsidRPr="0044711D">
              <w:t>Harold was born in 1896 in Meredith to Florence Jane (née Law) and Samuel Boyd. He was the second son and the youngest of their four children. The family were members of the Church of Christ. He joined the Lands Department as a clerk in April 1913.</w:t>
            </w:r>
            <w:r w:rsidRPr="0044711D">
              <w:rPr>
                <w:rStyle w:val="FootnoteReference"/>
                <w:sz w:val="20"/>
                <w:szCs w:val="20"/>
              </w:rPr>
              <w:footnoteReference w:id="299"/>
            </w:r>
          </w:p>
          <w:p w14:paraId="0AFEFC08" w14:textId="77777777" w:rsidR="00132B0A" w:rsidRPr="00BA1943" w:rsidRDefault="00132B0A" w:rsidP="00132B0A">
            <w:r w:rsidRPr="0044711D">
              <w:t>He enlisted on 27 July 1915, at</w:t>
            </w:r>
            <w:r>
              <w:t xml:space="preserve"> the age of</w:t>
            </w:r>
            <w:r w:rsidRPr="0044711D">
              <w:t xml:space="preserve"> 19. He joined the 4th Battery, 2nd Australian Field Artillery Battalion. He left for Egypt in late 1915 and was transferred to the Australian Records section in December 1915. He was promoted to Corporal by mid-1916. In late September 1916 he left Egypt for France, where he was attached to the Records section of the British Expeditionary Forces. He was transferred to the 1st Australian Divisional Ammunition Column at his own request; reverting to the rank of Gunner.</w:t>
            </w:r>
            <w:r w:rsidRPr="0044711D">
              <w:rPr>
                <w:rStyle w:val="FootnoteReference"/>
                <w:sz w:val="20"/>
                <w:szCs w:val="20"/>
              </w:rPr>
              <w:footnoteReference w:id="300"/>
            </w:r>
            <w:r w:rsidRPr="0044711D">
              <w:rPr>
                <w:vertAlign w:val="superscript"/>
              </w:rPr>
              <w:t xml:space="preserve"> </w:t>
            </w:r>
          </w:p>
          <w:p w14:paraId="0960095B" w14:textId="0317F400" w:rsidR="00132B0A" w:rsidRPr="00132B0A" w:rsidRDefault="00132B0A" w:rsidP="00132B0A">
            <w:r w:rsidRPr="0044711D">
              <w:t>The Division was sent to Ypres in 1917. On 22 July 1917, the battery dugouts were bombarded by the Germans. Numerous men were killed and wounded.</w:t>
            </w:r>
            <w:r w:rsidRPr="0044711D">
              <w:rPr>
                <w:rStyle w:val="FootnoteReference"/>
                <w:sz w:val="20"/>
                <w:szCs w:val="20"/>
              </w:rPr>
              <w:footnoteReference w:id="301"/>
            </w:r>
            <w:r w:rsidRPr="0044711D">
              <w:t xml:space="preserve"> Harold was struck in the head and evacuated to the 46th Casualty Clearing Station. Harold died two days later, on 24 July 1917, at the age of 21.</w:t>
            </w:r>
          </w:p>
        </w:tc>
        <w:tc>
          <w:tcPr>
            <w:tcW w:w="4820" w:type="dxa"/>
          </w:tcPr>
          <w:p w14:paraId="4DF31D0F" w14:textId="77777777" w:rsidR="00132B0A" w:rsidRDefault="00132B0A" w:rsidP="00132B0A">
            <w:pPr>
              <w:pStyle w:val="BodyText"/>
            </w:pPr>
            <w:r>
              <w:rPr>
                <w:noProof/>
              </w:rPr>
              <w:drawing>
                <wp:inline distT="0" distB="0" distL="0" distR="0" wp14:anchorId="0429B94E" wp14:editId="4FB68E19">
                  <wp:extent cx="2898000" cy="4236750"/>
                  <wp:effectExtent l="0" t="0" r="0" b="5080"/>
                  <wp:docPr id="1576684271" name="Picture 92" descr="A vintage photo of a young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105">
                            <a:extLst>
                              <a:ext uri="{28A0092B-C50C-407E-A947-70E740481C1C}">
                                <a14:useLocalDpi xmlns:a14="http://schemas.microsoft.com/office/drawing/2010/main"/>
                              </a:ext>
                            </a:extLst>
                          </a:blip>
                          <a:stretch>
                            <a:fillRect/>
                          </a:stretch>
                        </pic:blipFill>
                        <pic:spPr>
                          <a:xfrm>
                            <a:off x="0" y="0"/>
                            <a:ext cx="2898000" cy="4236750"/>
                          </a:xfrm>
                          <a:prstGeom prst="rect">
                            <a:avLst/>
                          </a:prstGeom>
                        </pic:spPr>
                      </pic:pic>
                    </a:graphicData>
                  </a:graphic>
                </wp:inline>
              </w:drawing>
            </w:r>
          </w:p>
          <w:p w14:paraId="445390AB" w14:textId="02AEBA32" w:rsidR="00132B0A" w:rsidRDefault="00C359DF" w:rsidP="00132B0A">
            <w:pPr>
              <w:pStyle w:val="BodyText"/>
              <w:jc w:val="center"/>
              <w:rPr>
                <w:sz w:val="10"/>
                <w:szCs w:val="10"/>
              </w:rPr>
            </w:pPr>
            <w:hyperlink r:id="rId106" w:history="1">
              <w:r w:rsidR="00132B0A" w:rsidRPr="0044711D">
                <w:rPr>
                  <w:rStyle w:val="Hyperlink"/>
                  <w:sz w:val="16"/>
                  <w:szCs w:val="10"/>
                </w:rPr>
                <w:t>AWM</w:t>
              </w:r>
            </w:hyperlink>
          </w:p>
        </w:tc>
      </w:tr>
      <w:tr w:rsidR="00132B0A" w14:paraId="58B06C1D" w14:textId="77777777" w:rsidTr="00132B0A">
        <w:tc>
          <w:tcPr>
            <w:tcW w:w="9639" w:type="dxa"/>
            <w:gridSpan w:val="2"/>
          </w:tcPr>
          <w:p w14:paraId="1D95D972" w14:textId="77777777" w:rsidR="00132B0A" w:rsidRPr="00BA1943" w:rsidRDefault="00132B0A" w:rsidP="00132B0A">
            <w:r w:rsidRPr="0044711D">
              <w:t xml:space="preserve">Harold is buried at the </w:t>
            </w:r>
            <w:proofErr w:type="spellStart"/>
            <w:r w:rsidRPr="0044711D">
              <w:t>Mendinghem</w:t>
            </w:r>
            <w:proofErr w:type="spellEnd"/>
            <w:r w:rsidRPr="0044711D">
              <w:t xml:space="preserve"> Military Cemetery, Belgium. His headstone reads: ‘In loving memory of Harold/ dear to Samuel/ Grace &amp; Florrie Boyd’.</w:t>
            </w:r>
            <w:r w:rsidRPr="0044711D">
              <w:rPr>
                <w:rStyle w:val="FootnoteReference"/>
                <w:sz w:val="20"/>
                <w:szCs w:val="20"/>
              </w:rPr>
              <w:footnoteReference w:id="302"/>
            </w:r>
          </w:p>
          <w:p w14:paraId="3D03DFE0" w14:textId="18C39FC4" w:rsidR="00132B0A" w:rsidRDefault="00132B0A" w:rsidP="00AA5547">
            <w:pPr>
              <w:pStyle w:val="BodyText"/>
              <w:rPr>
                <w:sz w:val="10"/>
                <w:szCs w:val="10"/>
              </w:rPr>
            </w:pPr>
            <w:r w:rsidRPr="0044711D">
              <w:t>His only brother Lieutenant Thomas Hewett Boyd was also killed in action at the Third Battle of Ypres on 4 October 1917.</w:t>
            </w:r>
            <w:r w:rsidRPr="0044711D">
              <w:rPr>
                <w:rStyle w:val="FootnoteReference"/>
                <w:sz w:val="20"/>
                <w:szCs w:val="20"/>
              </w:rPr>
              <w:footnoteReference w:id="303"/>
            </w:r>
          </w:p>
        </w:tc>
      </w:tr>
    </w:tbl>
    <w:p w14:paraId="2C3585B2" w14:textId="77777777" w:rsidR="00132B0A" w:rsidRPr="00C47EFE" w:rsidRDefault="00132B0A" w:rsidP="00AA5547">
      <w:pPr>
        <w:pStyle w:val="BodyText"/>
        <w:rPr>
          <w:sz w:val="10"/>
          <w:szCs w:val="10"/>
        </w:rPr>
      </w:pPr>
    </w:p>
    <w:p w14:paraId="0CC3EA1D" w14:textId="77777777" w:rsidR="00E92E84" w:rsidRPr="00CD3526" w:rsidRDefault="00E92E84" w:rsidP="00132B0A">
      <w:pPr>
        <w:pStyle w:val="BodyText"/>
        <w:numPr>
          <w:ilvl w:val="0"/>
          <w:numId w:val="14"/>
        </w:numPr>
        <w:jc w:val="center"/>
      </w:pPr>
    </w:p>
    <w:p w14:paraId="070A015C" w14:textId="77777777" w:rsidR="00132B0A" w:rsidRDefault="00132B0A">
      <w:pPr>
        <w:spacing w:after="160" w:line="259" w:lineRule="auto"/>
        <w:rPr>
          <w:rFonts w:asciiTheme="majorHAnsi" w:eastAsiaTheme="majorEastAsia" w:hAnsiTheme="majorHAnsi" w:cstheme="majorBidi"/>
          <w:color w:val="B3272F" w:themeColor="text2"/>
          <w:sz w:val="32"/>
          <w:szCs w:val="32"/>
        </w:rPr>
      </w:pPr>
      <w:r>
        <w:br w:type="page"/>
      </w:r>
    </w:p>
    <w:p w14:paraId="358A728F" w14:textId="3A0C5AF3" w:rsidR="00E92E84" w:rsidRPr="00C47EFE" w:rsidRDefault="00E92E84" w:rsidP="00AA5547">
      <w:pPr>
        <w:pStyle w:val="Heading2"/>
      </w:pPr>
      <w:bookmarkStart w:id="75" w:name="_Toc55850527"/>
      <w:r w:rsidRPr="00ED2DCC">
        <w:lastRenderedPageBreak/>
        <w:t>Reuben Herbert Wheeler</w:t>
      </w:r>
      <w:bookmarkEnd w:id="75"/>
    </w:p>
    <w:p w14:paraId="599C3459" w14:textId="4E518E17" w:rsidR="00E92E84" w:rsidRPr="0044711D" w:rsidRDefault="00E92E84" w:rsidP="00AA5547">
      <w:pPr>
        <w:pStyle w:val="BodyText"/>
        <w:rPr>
          <w:sz w:val="10"/>
          <w:szCs w:val="10"/>
        </w:rPr>
      </w:pPr>
    </w:p>
    <w:tbl>
      <w:tblPr>
        <w:tblStyle w:val="DELWPTableNormal"/>
        <w:tblW w:w="0" w:type="auto"/>
        <w:tblCellMar>
          <w:left w:w="0" w:type="dxa"/>
        </w:tblCellMar>
        <w:tblLook w:val="04A0" w:firstRow="1" w:lastRow="0" w:firstColumn="1" w:lastColumn="0" w:noHBand="0" w:noVBand="1"/>
      </w:tblPr>
      <w:tblGrid>
        <w:gridCol w:w="4819"/>
        <w:gridCol w:w="4820"/>
      </w:tblGrid>
      <w:tr w:rsidR="00132B0A" w14:paraId="419A957D" w14:textId="77777777" w:rsidTr="00DB6E11">
        <w:tc>
          <w:tcPr>
            <w:tcW w:w="4819" w:type="dxa"/>
          </w:tcPr>
          <w:p w14:paraId="2C3394B8" w14:textId="77777777" w:rsidR="00132B0A" w:rsidRPr="0044711D" w:rsidRDefault="00132B0A" w:rsidP="00132B0A">
            <w:pPr>
              <w:pStyle w:val="BodyText"/>
            </w:pPr>
            <w:r w:rsidRPr="0044711D">
              <w:t>Reuben was born on 5 February 1896 in Hotspur to Charlotte (n</w:t>
            </w:r>
            <w:r w:rsidRPr="0044711D">
              <w:rPr>
                <w:rFonts w:ascii="Segoe UI Symbol" w:hAnsi="Segoe UI Symbol"/>
              </w:rPr>
              <w:t>é</w:t>
            </w:r>
            <w:r w:rsidRPr="0044711D">
              <w:t xml:space="preserve">e </w:t>
            </w:r>
            <w:proofErr w:type="spellStart"/>
            <w:r w:rsidRPr="0044711D">
              <w:t>Rundell</w:t>
            </w:r>
            <w:proofErr w:type="spellEnd"/>
            <w:r w:rsidRPr="0044711D">
              <w:t>) and David Wheeler. He was the fifth of eight children and the fourth son. His oldest brother died in childhood, and a brother died as a teenager. The family were members of the Salvation Army. He was a clerk with the Lands Department.</w:t>
            </w:r>
          </w:p>
          <w:p w14:paraId="51DD1422" w14:textId="77777777" w:rsidR="00132B0A" w:rsidRPr="0044711D" w:rsidRDefault="00132B0A" w:rsidP="00132B0A">
            <w:pPr>
              <w:pStyle w:val="BodyText"/>
            </w:pPr>
            <w:r w:rsidRPr="0044711D">
              <w:t>Reuben enlisted on 28 July 1915 a</w:t>
            </w:r>
            <w:r>
              <w:t>ged</w:t>
            </w:r>
            <w:r w:rsidRPr="0044711D">
              <w:t xml:space="preserve"> 19. He was allocated to the 15</w:t>
            </w:r>
            <w:r w:rsidRPr="0044711D">
              <w:rPr>
                <w:vertAlign w:val="superscript"/>
              </w:rPr>
              <w:t>th</w:t>
            </w:r>
            <w:r w:rsidRPr="0044711D">
              <w:t xml:space="preserve"> Reinforcements, 6</w:t>
            </w:r>
            <w:r w:rsidRPr="0044711D">
              <w:rPr>
                <w:vertAlign w:val="superscript"/>
              </w:rPr>
              <w:t>th</w:t>
            </w:r>
            <w:r w:rsidRPr="0044711D">
              <w:t xml:space="preserve"> Battalion. While in camp at Bendigo he was injured in a car accident.</w:t>
            </w:r>
            <w:r w:rsidRPr="0044711D">
              <w:rPr>
                <w:rStyle w:val="FootnoteReference"/>
                <w:sz w:val="20"/>
                <w:szCs w:val="20"/>
                <w:lang w:eastAsia="en-AU"/>
              </w:rPr>
              <w:footnoteReference w:id="304"/>
            </w:r>
            <w:r w:rsidRPr="0044711D">
              <w:t xml:space="preserve"> He left Melbourne in March 1916 for Egypt. In June 1917 he left for France and was promoted to Lance Sergeant. He was awarded the Military Medal for operations on </w:t>
            </w:r>
            <w:proofErr w:type="spellStart"/>
            <w:r w:rsidRPr="0044711D">
              <w:t>Broodseinde</w:t>
            </w:r>
            <w:proofErr w:type="spellEnd"/>
            <w:r w:rsidRPr="0044711D">
              <w:t xml:space="preserve"> Ridge on the night of 4 October:</w:t>
            </w:r>
          </w:p>
          <w:p w14:paraId="2DA530E7" w14:textId="05C5A507" w:rsidR="00132B0A" w:rsidRPr="00132B0A" w:rsidRDefault="00132B0A" w:rsidP="00E849ED">
            <w:pPr>
              <w:pStyle w:val="BodyText"/>
              <w:ind w:left="567"/>
            </w:pPr>
            <w:r w:rsidRPr="00E849ED">
              <w:rPr>
                <w:i/>
                <w:iCs/>
              </w:rPr>
              <w:t>“this NCO was of great assistance in consolidating on the objective. He also pushed forward and dug an advanced post under heavy M.G. fire. His conduct during the hostile bombardment prior to the attack was a splendid example to his section. After consolidation he led a patrol and searched portions of No Man’s Land in the Western edge of Celtic Wood under heavy M.G. fire”.</w:t>
            </w:r>
          </w:p>
        </w:tc>
        <w:tc>
          <w:tcPr>
            <w:tcW w:w="4820" w:type="dxa"/>
          </w:tcPr>
          <w:p w14:paraId="29C4D9CE" w14:textId="77777777" w:rsidR="00132B0A" w:rsidRDefault="00132B0A" w:rsidP="00132B0A">
            <w:pPr>
              <w:pStyle w:val="BodyText"/>
            </w:pPr>
            <w:r>
              <w:rPr>
                <w:noProof/>
              </w:rPr>
              <w:drawing>
                <wp:inline distT="0" distB="0" distL="0" distR="0" wp14:anchorId="7AE8BC60" wp14:editId="4D8F9FF1">
                  <wp:extent cx="2898000" cy="4344271"/>
                  <wp:effectExtent l="0" t="0" r="0" b="0"/>
                  <wp:docPr id="2079265057" name="Picture 98"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07">
                            <a:extLst>
                              <a:ext uri="{28A0092B-C50C-407E-A947-70E740481C1C}">
                                <a14:useLocalDpi xmlns:a14="http://schemas.microsoft.com/office/drawing/2010/main"/>
                              </a:ext>
                            </a:extLst>
                          </a:blip>
                          <a:stretch>
                            <a:fillRect/>
                          </a:stretch>
                        </pic:blipFill>
                        <pic:spPr>
                          <a:xfrm>
                            <a:off x="0" y="0"/>
                            <a:ext cx="2898000" cy="4344271"/>
                          </a:xfrm>
                          <a:prstGeom prst="rect">
                            <a:avLst/>
                          </a:prstGeom>
                        </pic:spPr>
                      </pic:pic>
                    </a:graphicData>
                  </a:graphic>
                </wp:inline>
              </w:drawing>
            </w:r>
          </w:p>
          <w:p w14:paraId="21407A25" w14:textId="7FE47851" w:rsidR="00132B0A" w:rsidRDefault="00C359DF" w:rsidP="00132B0A">
            <w:pPr>
              <w:pStyle w:val="BodyText"/>
              <w:jc w:val="center"/>
              <w:rPr>
                <w:sz w:val="10"/>
                <w:szCs w:val="10"/>
              </w:rPr>
            </w:pPr>
            <w:hyperlink r:id="rId108" w:history="1">
              <w:r w:rsidR="00132B0A" w:rsidRPr="0044711D">
                <w:rPr>
                  <w:rStyle w:val="Hyperlink"/>
                  <w:sz w:val="16"/>
                  <w:szCs w:val="10"/>
                </w:rPr>
                <w:t>AWM</w:t>
              </w:r>
            </w:hyperlink>
          </w:p>
        </w:tc>
      </w:tr>
      <w:tr w:rsidR="00132B0A" w14:paraId="1E49C490" w14:textId="77777777" w:rsidTr="00DB6E11">
        <w:tc>
          <w:tcPr>
            <w:tcW w:w="9639" w:type="dxa"/>
            <w:gridSpan w:val="2"/>
          </w:tcPr>
          <w:p w14:paraId="0A58A5EF" w14:textId="77777777" w:rsidR="00132B0A" w:rsidRPr="0044711D" w:rsidRDefault="00132B0A" w:rsidP="00132B0A">
            <w:pPr>
              <w:pStyle w:val="BodyText"/>
            </w:pPr>
            <w:r w:rsidRPr="0044711D">
              <w:t xml:space="preserve">Weeks later he was shot through the right hand and evacuated to England. He returned to the field in March 1918 and was wounded again on 23 April 1918, shot in both thighs. He again returned to England for medical treatment and was able to return to France in August, where he saw out the Armistice. In March 1919 he was mentioned in one of Sir Douglas Haigh’s despatches for conspicuous services. He left England to return home in July 1919. </w:t>
            </w:r>
          </w:p>
          <w:p w14:paraId="05E271A2" w14:textId="77777777" w:rsidR="00132B0A" w:rsidRPr="0044711D" w:rsidRDefault="00132B0A" w:rsidP="00132B0A">
            <w:pPr>
              <w:pStyle w:val="BodyText"/>
            </w:pPr>
            <w:r w:rsidRPr="0044711D">
              <w:t>Reuben remained a reserve officer, taking a commission as a Lieutenant in 1921. He was promoted to Major in the early 1930s, and while eligible for the rank of Lieutenant Colonel he did not take it up. He served in the General Services Division in the Second World War.</w:t>
            </w:r>
            <w:r w:rsidRPr="0044711D">
              <w:rPr>
                <w:rStyle w:val="FootnoteReference"/>
                <w:sz w:val="20"/>
                <w:szCs w:val="20"/>
                <w:lang w:eastAsia="en-AU"/>
              </w:rPr>
              <w:footnoteReference w:id="305"/>
            </w:r>
            <w:r w:rsidRPr="0044711D">
              <w:t xml:space="preserve"> </w:t>
            </w:r>
          </w:p>
          <w:p w14:paraId="5B2E02FB" w14:textId="77777777" w:rsidR="00132B0A" w:rsidRPr="0044711D" w:rsidRDefault="00132B0A" w:rsidP="00132B0A">
            <w:pPr>
              <w:pStyle w:val="BodyText"/>
            </w:pPr>
            <w:r w:rsidRPr="0044711D">
              <w:t>Reuben resumed his clerical position with the Lands Department until June 1927.</w:t>
            </w:r>
            <w:r w:rsidRPr="0044711D">
              <w:rPr>
                <w:rStyle w:val="FootnoteReference"/>
                <w:sz w:val="20"/>
                <w:szCs w:val="20"/>
                <w:lang w:eastAsia="en-AU"/>
              </w:rPr>
              <w:footnoteReference w:id="306"/>
            </w:r>
            <w:r w:rsidRPr="0044711D">
              <w:t xml:space="preserve"> He married after the war. </w:t>
            </w:r>
          </w:p>
          <w:p w14:paraId="724A0FB7" w14:textId="09EA4AE1" w:rsidR="00132B0A" w:rsidRPr="00132B0A" w:rsidRDefault="00132B0A" w:rsidP="00DB6E11">
            <w:pPr>
              <w:pStyle w:val="BodyText"/>
            </w:pPr>
            <w:r w:rsidRPr="0044711D">
              <w:t>Reuben died on 6 October 1985, a</w:t>
            </w:r>
            <w:r>
              <w:t xml:space="preserve">ged </w:t>
            </w:r>
            <w:r w:rsidRPr="0044711D">
              <w:t xml:space="preserve">89. </w:t>
            </w:r>
          </w:p>
        </w:tc>
      </w:tr>
    </w:tbl>
    <w:p w14:paraId="2CF48F7D" w14:textId="77777777" w:rsidR="0044711D" w:rsidRPr="0044711D" w:rsidRDefault="0044711D" w:rsidP="00AA5547">
      <w:pPr>
        <w:pStyle w:val="BodyText"/>
      </w:pPr>
    </w:p>
    <w:p w14:paraId="338C96F4" w14:textId="77777777" w:rsidR="00E92E84" w:rsidRPr="00CD3526" w:rsidRDefault="00E92E84" w:rsidP="00132B0A">
      <w:pPr>
        <w:pStyle w:val="BodyText"/>
        <w:numPr>
          <w:ilvl w:val="0"/>
          <w:numId w:val="14"/>
        </w:numPr>
        <w:jc w:val="center"/>
      </w:pPr>
    </w:p>
    <w:p w14:paraId="5536767D" w14:textId="77777777" w:rsidR="00132B0A" w:rsidRDefault="00132B0A">
      <w:pPr>
        <w:spacing w:after="160" w:line="259" w:lineRule="auto"/>
        <w:rPr>
          <w:rFonts w:asciiTheme="majorHAnsi" w:eastAsiaTheme="majorEastAsia" w:hAnsiTheme="majorHAnsi" w:cstheme="majorBidi"/>
          <w:color w:val="B3272F" w:themeColor="text2"/>
          <w:sz w:val="32"/>
          <w:szCs w:val="32"/>
        </w:rPr>
      </w:pPr>
      <w:r>
        <w:br w:type="page"/>
      </w:r>
    </w:p>
    <w:p w14:paraId="3387E170" w14:textId="7C474531" w:rsidR="00E92E84" w:rsidRPr="00DC6875" w:rsidRDefault="00E92E84" w:rsidP="00AA5547">
      <w:pPr>
        <w:pStyle w:val="Heading2"/>
        <w:rPr>
          <w:b/>
          <w:bCs/>
        </w:rPr>
      </w:pPr>
      <w:bookmarkStart w:id="76" w:name="_Toc55850528"/>
      <w:r w:rsidRPr="00DC6875">
        <w:lastRenderedPageBreak/>
        <w:t>Rex Raymond Neal</w:t>
      </w:r>
      <w:bookmarkEnd w:id="76"/>
    </w:p>
    <w:p w14:paraId="30D06B05" w14:textId="7D70EE9F" w:rsidR="00E92E84" w:rsidRPr="0044711D" w:rsidRDefault="00E92E84" w:rsidP="00AA5547">
      <w:pPr>
        <w:pStyle w:val="BodyText"/>
        <w:rPr>
          <w:sz w:val="10"/>
          <w:szCs w:val="10"/>
        </w:rPr>
      </w:pPr>
    </w:p>
    <w:tbl>
      <w:tblPr>
        <w:tblStyle w:val="DELWPTableNormal"/>
        <w:tblW w:w="0" w:type="auto"/>
        <w:tblCellMar>
          <w:left w:w="0" w:type="dxa"/>
        </w:tblCellMar>
        <w:tblLook w:val="04A0" w:firstRow="1" w:lastRow="0" w:firstColumn="1" w:lastColumn="0" w:noHBand="0" w:noVBand="1"/>
      </w:tblPr>
      <w:tblGrid>
        <w:gridCol w:w="4819"/>
        <w:gridCol w:w="4820"/>
      </w:tblGrid>
      <w:tr w:rsidR="00D84109" w14:paraId="10B28315" w14:textId="77777777" w:rsidTr="00DB6E11">
        <w:tc>
          <w:tcPr>
            <w:tcW w:w="4819" w:type="dxa"/>
          </w:tcPr>
          <w:p w14:paraId="42E43DBD" w14:textId="77777777" w:rsidR="00D84109" w:rsidRPr="0044711D" w:rsidRDefault="00D84109" w:rsidP="00D84109">
            <w:r w:rsidRPr="0044711D">
              <w:t>Rex was born in 1895 in Castlemaine to Elizabeth (</w:t>
            </w:r>
            <w:r w:rsidRPr="3F85A547">
              <w:rPr>
                <w:rFonts w:cstheme="minorBidi"/>
              </w:rPr>
              <w:t>née</w:t>
            </w:r>
            <w:r w:rsidRPr="0044711D">
              <w:t xml:space="preserve"> Crow) and Thomas Henry Neal. He was the second son, and second of five children. The family were Methodist and young Rex experienced personal loss: his younger twin brothers died as infants and his father died in 1906. He was a clerk in accounts at the Lands Department.</w:t>
            </w:r>
            <w:r w:rsidRPr="0044711D">
              <w:rPr>
                <w:rStyle w:val="FootnoteReference"/>
                <w:sz w:val="20"/>
                <w:szCs w:val="20"/>
              </w:rPr>
              <w:footnoteReference w:id="307"/>
            </w:r>
          </w:p>
          <w:p w14:paraId="5FCED0C0" w14:textId="77777777" w:rsidR="00D84109" w:rsidRDefault="00D84109" w:rsidP="00D84109">
            <w:r w:rsidRPr="0044711D">
              <w:t>Rex enlisted on 30 July 1915 a</w:t>
            </w:r>
            <w:r>
              <w:t xml:space="preserve">t the age of </w:t>
            </w:r>
            <w:r w:rsidRPr="0044711D">
              <w:t xml:space="preserve">20. He had previously enlisted for eight weeks but was discharged for illness. </w:t>
            </w:r>
          </w:p>
          <w:p w14:paraId="417F9200" w14:textId="77777777" w:rsidR="00D84109" w:rsidRDefault="00D84109" w:rsidP="00D84109">
            <w:r w:rsidRPr="0044711D">
              <w:t>After being reassessed as fit, he was allocated to the 9</w:t>
            </w:r>
            <w:r w:rsidRPr="0044711D">
              <w:rPr>
                <w:vertAlign w:val="superscript"/>
              </w:rPr>
              <w:t>th</w:t>
            </w:r>
            <w:r w:rsidRPr="0044711D">
              <w:t xml:space="preserve"> Reinforcements, 14</w:t>
            </w:r>
            <w:r w:rsidRPr="0044711D">
              <w:rPr>
                <w:vertAlign w:val="superscript"/>
              </w:rPr>
              <w:t>th</w:t>
            </w:r>
            <w:r w:rsidRPr="0044711D">
              <w:t xml:space="preserve"> Battalion. He left Melbourne in September and arrived in Egypt in January 1916. He was promoted up to Sergeant and left with his unit for France in June. </w:t>
            </w:r>
          </w:p>
          <w:p w14:paraId="5FAB702A" w14:textId="77777777" w:rsidR="00D84109" w:rsidRDefault="00D84109" w:rsidP="00D84109">
            <w:r w:rsidRPr="0044711D">
              <w:t>In July 1917 he was commissioned as a 2</w:t>
            </w:r>
            <w:r w:rsidRPr="0044711D">
              <w:rPr>
                <w:vertAlign w:val="superscript"/>
              </w:rPr>
              <w:t>nd</w:t>
            </w:r>
            <w:r w:rsidRPr="0044711D">
              <w:t xml:space="preserve"> Lieutenant and joined the 21</w:t>
            </w:r>
            <w:r w:rsidRPr="0044711D">
              <w:rPr>
                <w:vertAlign w:val="superscript"/>
              </w:rPr>
              <w:t>st</w:t>
            </w:r>
            <w:r w:rsidRPr="0044711D">
              <w:t xml:space="preserve"> Battalion. He was then promoted to Lieutenant at the end of October and continued to serve with his Battalion. In late October 1918 he was seconded as a Signals Officer with the 2</w:t>
            </w:r>
            <w:r w:rsidRPr="0044711D">
              <w:rPr>
                <w:vertAlign w:val="superscript"/>
              </w:rPr>
              <w:t>nd</w:t>
            </w:r>
            <w:r w:rsidRPr="0044711D">
              <w:t xml:space="preserve"> Training Brigade and remained with them until after the Armistice, when he was sent to Army Signals School. </w:t>
            </w:r>
          </w:p>
          <w:p w14:paraId="61638E91" w14:textId="1A80D550" w:rsidR="00D84109" w:rsidRPr="00132B0A" w:rsidRDefault="00D84109" w:rsidP="00D84109">
            <w:r w:rsidRPr="0044711D">
              <w:t>He returned to Australia in June 1919 and was discharged.</w:t>
            </w:r>
            <w:r w:rsidRPr="0044711D">
              <w:rPr>
                <w:rStyle w:val="FootnoteReference"/>
                <w:sz w:val="20"/>
                <w:szCs w:val="20"/>
              </w:rPr>
              <w:footnoteReference w:id="308"/>
            </w:r>
          </w:p>
        </w:tc>
        <w:tc>
          <w:tcPr>
            <w:tcW w:w="4820" w:type="dxa"/>
          </w:tcPr>
          <w:p w14:paraId="5EACD5D2" w14:textId="77777777" w:rsidR="00D84109" w:rsidRDefault="00D84109" w:rsidP="00D84109">
            <w:pPr>
              <w:jc w:val="center"/>
            </w:pPr>
            <w:r>
              <w:rPr>
                <w:noProof/>
              </w:rPr>
              <w:drawing>
                <wp:inline distT="0" distB="0" distL="0" distR="0" wp14:anchorId="6A0C367C" wp14:editId="719315BA">
                  <wp:extent cx="2898000" cy="4834611"/>
                  <wp:effectExtent l="0" t="0" r="0" b="4445"/>
                  <wp:docPr id="49587088" name="Picture 9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09">
                            <a:extLst>
                              <a:ext uri="{28A0092B-C50C-407E-A947-70E740481C1C}">
                                <a14:useLocalDpi xmlns:a14="http://schemas.microsoft.com/office/drawing/2010/main"/>
                              </a:ext>
                            </a:extLst>
                          </a:blip>
                          <a:stretch>
                            <a:fillRect/>
                          </a:stretch>
                        </pic:blipFill>
                        <pic:spPr>
                          <a:xfrm>
                            <a:off x="0" y="0"/>
                            <a:ext cx="2898000" cy="4834611"/>
                          </a:xfrm>
                          <a:prstGeom prst="rect">
                            <a:avLst/>
                          </a:prstGeom>
                        </pic:spPr>
                      </pic:pic>
                    </a:graphicData>
                  </a:graphic>
                </wp:inline>
              </w:drawing>
            </w:r>
          </w:p>
          <w:p w14:paraId="026C52D6" w14:textId="2793BED2" w:rsidR="00D84109" w:rsidRDefault="00C359DF" w:rsidP="00D84109">
            <w:pPr>
              <w:jc w:val="center"/>
              <w:rPr>
                <w:sz w:val="10"/>
                <w:szCs w:val="10"/>
              </w:rPr>
            </w:pPr>
            <w:hyperlink r:id="rId110" w:history="1">
              <w:r w:rsidR="00D84109" w:rsidRPr="0044711D">
                <w:rPr>
                  <w:rStyle w:val="Hyperlink"/>
                  <w:sz w:val="16"/>
                  <w:szCs w:val="10"/>
                </w:rPr>
                <w:t>Trove</w:t>
              </w:r>
            </w:hyperlink>
          </w:p>
        </w:tc>
      </w:tr>
      <w:tr w:rsidR="00D84109" w:rsidRPr="00132B0A" w14:paraId="27B86320" w14:textId="77777777" w:rsidTr="00DB6E11">
        <w:tc>
          <w:tcPr>
            <w:tcW w:w="9639" w:type="dxa"/>
            <w:gridSpan w:val="2"/>
          </w:tcPr>
          <w:p w14:paraId="76C3D43B" w14:textId="77777777" w:rsidR="00D84109" w:rsidRPr="0044711D" w:rsidRDefault="00D84109" w:rsidP="00D84109">
            <w:r w:rsidRPr="0044711D">
              <w:t>Rex married Muriel Thompson Morrison in 1920; they had two sons. He returned to the Lands Department and was the Assistant Secretary for the Closer Settlement Commission in the 1930s.</w:t>
            </w:r>
            <w:r w:rsidRPr="0044711D">
              <w:rPr>
                <w:rStyle w:val="FootnoteReference"/>
                <w:sz w:val="20"/>
                <w:szCs w:val="20"/>
              </w:rPr>
              <w:footnoteReference w:id="309"/>
            </w:r>
            <w:r w:rsidRPr="0044711D">
              <w:t xml:space="preserve"> In 1950 he was appointed Secretary for Mines, a position he held until his death.</w:t>
            </w:r>
            <w:r w:rsidRPr="0044711D">
              <w:rPr>
                <w:rStyle w:val="FootnoteReference"/>
                <w:sz w:val="20"/>
                <w:szCs w:val="20"/>
              </w:rPr>
              <w:footnoteReference w:id="310"/>
            </w:r>
          </w:p>
          <w:p w14:paraId="69637625" w14:textId="33799BE1" w:rsidR="00D84109" w:rsidRPr="00132B0A" w:rsidRDefault="00D84109" w:rsidP="00D84109">
            <w:r w:rsidRPr="0044711D">
              <w:t>Rex died in Essendon in 1956, a</w:t>
            </w:r>
            <w:r>
              <w:t>ged</w:t>
            </w:r>
            <w:r w:rsidRPr="0044711D">
              <w:t xml:space="preserve"> 61. </w:t>
            </w:r>
          </w:p>
        </w:tc>
      </w:tr>
    </w:tbl>
    <w:p w14:paraId="56EF4D4F" w14:textId="77777777" w:rsidR="00D84109" w:rsidRDefault="00D84109" w:rsidP="00AA5547">
      <w:pPr>
        <w:pStyle w:val="BodyText"/>
      </w:pPr>
    </w:p>
    <w:p w14:paraId="5E49BA67" w14:textId="77777777" w:rsidR="00E92E84" w:rsidRPr="00CD3526" w:rsidRDefault="00E92E84" w:rsidP="00D84109">
      <w:pPr>
        <w:pStyle w:val="BodyText"/>
        <w:numPr>
          <w:ilvl w:val="0"/>
          <w:numId w:val="14"/>
        </w:numPr>
        <w:jc w:val="center"/>
      </w:pPr>
    </w:p>
    <w:p w14:paraId="557ADA87" w14:textId="77777777" w:rsidR="00C3453E" w:rsidRDefault="00C3453E" w:rsidP="00AA5547"/>
    <w:p w14:paraId="7F4433D7" w14:textId="77777777" w:rsidR="00D84109" w:rsidRDefault="00D84109">
      <w:pPr>
        <w:spacing w:after="160" w:line="259" w:lineRule="auto"/>
        <w:rPr>
          <w:rFonts w:asciiTheme="majorHAnsi" w:eastAsiaTheme="majorEastAsia" w:hAnsiTheme="majorHAnsi" w:cstheme="majorBidi"/>
          <w:color w:val="B3272F" w:themeColor="text2"/>
          <w:sz w:val="32"/>
          <w:szCs w:val="32"/>
        </w:rPr>
      </w:pPr>
      <w:r>
        <w:br w:type="page"/>
      </w:r>
    </w:p>
    <w:p w14:paraId="654B45EC" w14:textId="5B5DCC45" w:rsidR="00E92E84" w:rsidRDefault="00E92E84" w:rsidP="00AA5547">
      <w:pPr>
        <w:pStyle w:val="Heading2"/>
      </w:pPr>
      <w:bookmarkStart w:id="77" w:name="_Toc55850529"/>
      <w:r w:rsidRPr="00C3453E">
        <w:lastRenderedPageBreak/>
        <w:t>William Ross Reid</w:t>
      </w:r>
      <w:bookmarkEnd w:id="77"/>
    </w:p>
    <w:p w14:paraId="3872627C" w14:textId="77777777" w:rsidR="00D84109" w:rsidRPr="00D84109" w:rsidRDefault="00D84109" w:rsidP="00D84109"/>
    <w:p w14:paraId="66B2FDB7" w14:textId="19C5B4D1" w:rsidR="007B2A36" w:rsidRPr="007B23CF" w:rsidRDefault="00E92E84" w:rsidP="00D84109">
      <w:r w:rsidRPr="007B23CF">
        <w:t xml:space="preserve">William was born in 1890 in Peterhead, Scotland. He was the youngest son in a Presbyterian family. The date of their migration to Australia is unknown. William apprenticed in Melbourne, </w:t>
      </w:r>
      <w:r w:rsidR="00483D04" w:rsidRPr="007B23CF">
        <w:t>and Melbourne</w:t>
      </w:r>
      <w:r w:rsidR="10500116" w:rsidRPr="007B23CF">
        <w:t xml:space="preserve"> and</w:t>
      </w:r>
      <w:r w:rsidRPr="007B23CF">
        <w:t xml:space="preserve"> was a survey draftsman.  On 22 April 1915 he married May Barlow in Bendigo and they settled in Toorak.</w:t>
      </w:r>
      <w:r w:rsidRPr="007B23CF">
        <w:rPr>
          <w:rStyle w:val="FootnoteReference"/>
          <w:sz w:val="20"/>
          <w:szCs w:val="20"/>
        </w:rPr>
        <w:footnoteReference w:id="311"/>
      </w:r>
      <w:r w:rsidRPr="007B23CF">
        <w:t xml:space="preserve"> </w:t>
      </w:r>
    </w:p>
    <w:p w14:paraId="7D8597AB" w14:textId="086CFE78" w:rsidR="00E92E84" w:rsidRPr="007B23CF" w:rsidRDefault="00E92E84" w:rsidP="00D84109">
      <w:r w:rsidRPr="007B23CF">
        <w:t>William enlisted on 2 August 1915 a</w:t>
      </w:r>
      <w:r w:rsidR="00C15275">
        <w:t xml:space="preserve">ged </w:t>
      </w:r>
      <w:r w:rsidRPr="007B23CF">
        <w:t>25. He was allocated as a Sapper to the 9</w:t>
      </w:r>
      <w:r w:rsidRPr="007B23CF">
        <w:rPr>
          <w:vertAlign w:val="superscript"/>
        </w:rPr>
        <w:t>th</w:t>
      </w:r>
      <w:r w:rsidRPr="007B23CF">
        <w:t xml:space="preserve"> Reinforcements, 2</w:t>
      </w:r>
      <w:r w:rsidRPr="007B23CF">
        <w:rPr>
          <w:vertAlign w:val="superscript"/>
        </w:rPr>
        <w:t>nd</w:t>
      </w:r>
      <w:r w:rsidRPr="007B23CF">
        <w:t xml:space="preserve"> Field Company Engineers and left Australia in October 1915. He may have briefly served at Gallipoli. He was wounded in France in September 1916 and returned to the field in November. In August 1917 he was evacuated sick to England. In September he was able to attend his brother’s wedding in London.</w:t>
      </w:r>
      <w:r w:rsidRPr="007B23CF">
        <w:rPr>
          <w:rStyle w:val="FootnoteReference"/>
          <w:sz w:val="20"/>
          <w:szCs w:val="20"/>
        </w:rPr>
        <w:footnoteReference w:id="312"/>
      </w:r>
      <w:r w:rsidRPr="007B23CF">
        <w:t xml:space="preserve"> In December he left England for Australia with a medical discharge for heart problems.</w:t>
      </w:r>
      <w:r w:rsidRPr="007B23CF">
        <w:rPr>
          <w:rStyle w:val="FootnoteReference"/>
          <w:sz w:val="20"/>
          <w:szCs w:val="20"/>
        </w:rPr>
        <w:footnoteReference w:id="313"/>
      </w:r>
      <w:r w:rsidRPr="007B23CF">
        <w:t xml:space="preserve"> </w:t>
      </w:r>
    </w:p>
    <w:p w14:paraId="08577253" w14:textId="237D6818" w:rsidR="00E92E84" w:rsidRPr="007B23CF" w:rsidRDefault="00E92E84" w:rsidP="00D84109">
      <w:r w:rsidRPr="007B23CF">
        <w:t xml:space="preserve">William and Marjorie had two daughters after the war. His post-war career is unknown. </w:t>
      </w:r>
    </w:p>
    <w:p w14:paraId="1DC9865D" w14:textId="586AFD3C" w:rsidR="00E92E84" w:rsidRDefault="00E92E84" w:rsidP="00D84109">
      <w:r w:rsidRPr="007B23CF">
        <w:t xml:space="preserve">William died in Heidelberg in 1965, at </w:t>
      </w:r>
      <w:r w:rsidR="00C15275">
        <w:t xml:space="preserve">the age of </w:t>
      </w:r>
      <w:r w:rsidRPr="007B23CF">
        <w:t xml:space="preserve">75. </w:t>
      </w:r>
    </w:p>
    <w:p w14:paraId="573457B4" w14:textId="77777777" w:rsidR="00E92E84" w:rsidRPr="007B23CF" w:rsidRDefault="00E92E84" w:rsidP="00AA5547">
      <w:pPr>
        <w:pStyle w:val="BodyText"/>
      </w:pPr>
    </w:p>
    <w:p w14:paraId="38AEC63D" w14:textId="2D0A2DDB" w:rsidR="00EC7523" w:rsidRDefault="00EC7523" w:rsidP="00D84109">
      <w:pPr>
        <w:pStyle w:val="BodyText"/>
        <w:numPr>
          <w:ilvl w:val="0"/>
          <w:numId w:val="44"/>
        </w:numPr>
        <w:jc w:val="center"/>
      </w:pPr>
    </w:p>
    <w:p w14:paraId="7A8DEBD1" w14:textId="77777777" w:rsidR="00EC7523" w:rsidRPr="007B23CF" w:rsidRDefault="00EC7523" w:rsidP="00AA5547">
      <w:pPr>
        <w:pStyle w:val="BodyText"/>
      </w:pPr>
    </w:p>
    <w:p w14:paraId="49D91D61" w14:textId="77777777" w:rsidR="00DD1B5B" w:rsidRDefault="00DD1B5B">
      <w:pPr>
        <w:spacing w:after="160" w:line="259" w:lineRule="auto"/>
        <w:rPr>
          <w:rFonts w:asciiTheme="majorHAnsi" w:eastAsiaTheme="majorEastAsia" w:hAnsiTheme="majorHAnsi" w:cstheme="majorBidi"/>
          <w:color w:val="B3272F" w:themeColor="text2"/>
          <w:sz w:val="32"/>
          <w:szCs w:val="32"/>
        </w:rPr>
      </w:pPr>
      <w:r>
        <w:br w:type="page"/>
      </w:r>
    </w:p>
    <w:p w14:paraId="698B6413" w14:textId="29490195" w:rsidR="00E92E84" w:rsidRDefault="00E92E84" w:rsidP="00AA5547">
      <w:pPr>
        <w:pStyle w:val="Heading2"/>
      </w:pPr>
      <w:bookmarkStart w:id="78" w:name="_Toc55850530"/>
      <w:r w:rsidRPr="007B2A36">
        <w:lastRenderedPageBreak/>
        <w:t>Maximilian Geoffrey Frank Pardy</w:t>
      </w:r>
      <w:bookmarkEnd w:id="78"/>
    </w:p>
    <w:p w14:paraId="70CE87D1" w14:textId="77777777" w:rsidR="00DD1B5B" w:rsidRPr="00DD1B5B" w:rsidRDefault="00DD1B5B" w:rsidP="00DD1B5B"/>
    <w:p w14:paraId="2AA4F522" w14:textId="0C4DDAE6" w:rsidR="00E92E84" w:rsidRPr="007B23CF" w:rsidRDefault="00E92E84" w:rsidP="00DD1B5B">
      <w:r w:rsidRPr="007B23CF">
        <w:t>Max was born in 1896 in Port</w:t>
      </w:r>
      <w:r w:rsidR="005C10C8" w:rsidRPr="3F85A547">
        <w:t>ar</w:t>
      </w:r>
      <w:r w:rsidR="000A43B8" w:rsidRPr="3F85A547">
        <w:t>lingto</w:t>
      </w:r>
      <w:r w:rsidR="00A45FFA">
        <w:t>n</w:t>
      </w:r>
      <w:r w:rsidRPr="007B23CF">
        <w:t xml:space="preserve"> to Ada Marie (n</w:t>
      </w:r>
      <w:r w:rsidRPr="007B23CF">
        <w:rPr>
          <w:rFonts w:ascii="Calibri" w:hAnsi="Calibri" w:cs="Calibri"/>
        </w:rPr>
        <w:t>é</w:t>
      </w:r>
      <w:r w:rsidRPr="007B23CF">
        <w:t>e Von Schramm) and Alfred Pardy. He was the second born of their three sons; his older brother died in infancy. The family w</w:t>
      </w:r>
      <w:r w:rsidR="000A43B8" w:rsidRPr="3F85A547">
        <w:t>as</w:t>
      </w:r>
      <w:r w:rsidRPr="007B23CF">
        <w:t xml:space="preserve"> Anglican</w:t>
      </w:r>
      <w:r w:rsidR="00C15275">
        <w:t>,</w:t>
      </w:r>
      <w:r w:rsidRPr="007B23CF">
        <w:t xml:space="preserve"> and Max grew up in Hawthorn. He was a member of the Boy Scouts troop at Balaclava.</w:t>
      </w:r>
      <w:r w:rsidRPr="007B23CF">
        <w:rPr>
          <w:rStyle w:val="FootnoteReference"/>
          <w:sz w:val="20"/>
          <w:szCs w:val="20"/>
        </w:rPr>
        <w:footnoteReference w:id="314"/>
      </w:r>
      <w:r w:rsidRPr="007B23CF">
        <w:t xml:space="preserve"> Max joined the Titles Office as a trainee draftsman in July 1914.</w:t>
      </w:r>
      <w:r w:rsidRPr="007B23CF">
        <w:rPr>
          <w:rStyle w:val="FootnoteReference"/>
          <w:sz w:val="20"/>
          <w:szCs w:val="20"/>
        </w:rPr>
        <w:footnoteReference w:id="315"/>
      </w:r>
      <w:r w:rsidRPr="007B23CF">
        <w:t xml:space="preserve"> </w:t>
      </w:r>
    </w:p>
    <w:p w14:paraId="26BCF513" w14:textId="157F0970" w:rsidR="00E92E84" w:rsidRPr="007B23CF" w:rsidRDefault="00E92E84" w:rsidP="00DD1B5B">
      <w:r w:rsidRPr="007B23CF">
        <w:t>Max enlisted on 5 August 1915, two months shy of his 19</w:t>
      </w:r>
      <w:r w:rsidRPr="007B23CF">
        <w:rPr>
          <w:vertAlign w:val="superscript"/>
        </w:rPr>
        <w:t>th</w:t>
      </w:r>
      <w:r w:rsidRPr="007B23CF">
        <w:t xml:space="preserve"> birthday. He was allocated to the 10</w:t>
      </w:r>
      <w:r w:rsidRPr="007B23CF">
        <w:rPr>
          <w:vertAlign w:val="superscript"/>
        </w:rPr>
        <w:t>th</w:t>
      </w:r>
      <w:r w:rsidRPr="007B23CF">
        <w:t xml:space="preserve"> Reinforcements, 4</w:t>
      </w:r>
      <w:r w:rsidRPr="007B23CF">
        <w:rPr>
          <w:vertAlign w:val="superscript"/>
        </w:rPr>
        <w:t>th</w:t>
      </w:r>
      <w:r w:rsidRPr="007B23CF">
        <w:t xml:space="preserve"> Field Artillery Brigade, and left Australia in November 1915. He left for France in March 1916 and proceeded with his unit in the field. In late November he contracted influenza but recovered. In September 1917 he again spent time in hospital with a fever, likely trench fever. While in the field on 21 March 1918 he was gassed; he returned to his unit a month later. He was gassed on a second occasion on 14 October and was evacuated back to England. He spent the Armistice in hospital. He was sent back to Australia on a medical discharge in March 1919. He remained with the militia and reached the rank of Major in the 1930s.</w:t>
      </w:r>
      <w:r w:rsidRPr="007B23CF">
        <w:rPr>
          <w:rStyle w:val="FootnoteReference"/>
          <w:sz w:val="20"/>
          <w:szCs w:val="20"/>
        </w:rPr>
        <w:footnoteReference w:id="316"/>
      </w:r>
    </w:p>
    <w:p w14:paraId="4FE4F1DB" w14:textId="316030F8" w:rsidR="003A0BAF" w:rsidRPr="007B23CF" w:rsidRDefault="00E92E84" w:rsidP="00DD1B5B">
      <w:r w:rsidRPr="007B23CF">
        <w:t>Max resumed his position at the Titles Office. In 1922 he married Edith Mary Davies, a former nurse; they had two daughters. Edith was made a member of the Order of the British Empire in 1953 for her volunteer efforts in the area of mental health.</w:t>
      </w:r>
      <w:r w:rsidRPr="007B23CF">
        <w:rPr>
          <w:rStyle w:val="FootnoteReference"/>
          <w:sz w:val="20"/>
          <w:szCs w:val="20"/>
        </w:rPr>
        <w:footnoteReference w:id="317"/>
      </w:r>
      <w:r w:rsidRPr="007B23CF">
        <w:t xml:space="preserve"> In 1951 he was promoted to Assistant Registrar of Titles.</w:t>
      </w:r>
      <w:r w:rsidRPr="007B23CF">
        <w:rPr>
          <w:rStyle w:val="FootnoteReference"/>
          <w:sz w:val="20"/>
          <w:szCs w:val="20"/>
        </w:rPr>
        <w:footnoteReference w:id="318"/>
      </w:r>
      <w:r w:rsidRPr="007B23CF">
        <w:t xml:space="preserve"> In the 1950s he was a Lieutenant-Colonel in the Militia.</w:t>
      </w:r>
      <w:r w:rsidRPr="007B23CF">
        <w:rPr>
          <w:rStyle w:val="FootnoteReference"/>
          <w:sz w:val="20"/>
          <w:szCs w:val="20"/>
        </w:rPr>
        <w:footnoteReference w:id="319"/>
      </w:r>
    </w:p>
    <w:p w14:paraId="20AAECC4" w14:textId="0669C288" w:rsidR="007B23CF" w:rsidRDefault="00E92E84" w:rsidP="00DD1B5B">
      <w:r w:rsidRPr="007B23CF">
        <w:t>Max died in 1982 in Camberwell, a</w:t>
      </w:r>
      <w:r w:rsidR="00A01B82">
        <w:t>ged 85.</w:t>
      </w:r>
      <w:r w:rsidRPr="007B23CF">
        <w:t xml:space="preserve"> Edith died in 1989. </w:t>
      </w:r>
    </w:p>
    <w:p w14:paraId="225893FB" w14:textId="77777777" w:rsidR="00DD1B5B" w:rsidRPr="007B23CF" w:rsidRDefault="00DD1B5B" w:rsidP="00DD1B5B"/>
    <w:p w14:paraId="1A431ED9" w14:textId="77777777" w:rsidR="00E92E84" w:rsidRPr="00CD3526" w:rsidRDefault="00E92E84" w:rsidP="00DD1B5B">
      <w:pPr>
        <w:pStyle w:val="BodyText"/>
        <w:numPr>
          <w:ilvl w:val="0"/>
          <w:numId w:val="26"/>
        </w:numPr>
        <w:jc w:val="center"/>
      </w:pPr>
    </w:p>
    <w:p w14:paraId="7E2BB6E1" w14:textId="77777777" w:rsidR="00DD1B5B" w:rsidRDefault="00DD1B5B">
      <w:pPr>
        <w:spacing w:after="160" w:line="259" w:lineRule="auto"/>
        <w:rPr>
          <w:rFonts w:asciiTheme="majorHAnsi" w:eastAsiaTheme="majorEastAsia" w:hAnsiTheme="majorHAnsi" w:cstheme="majorBidi"/>
          <w:color w:val="B3272F" w:themeColor="text2"/>
          <w:sz w:val="32"/>
          <w:szCs w:val="32"/>
        </w:rPr>
      </w:pPr>
      <w:r>
        <w:br w:type="page"/>
      </w:r>
    </w:p>
    <w:p w14:paraId="1C032C52" w14:textId="6E13E3CD" w:rsidR="00E92E84" w:rsidRDefault="00E92E84" w:rsidP="00AA5547">
      <w:pPr>
        <w:pStyle w:val="Heading2"/>
      </w:pPr>
      <w:bookmarkStart w:id="79" w:name="_Toc55850531"/>
      <w:r w:rsidRPr="006D0B12">
        <w:lastRenderedPageBreak/>
        <w:t>George Allen</w:t>
      </w:r>
      <w:bookmarkEnd w:id="79"/>
    </w:p>
    <w:p w14:paraId="0C17184D" w14:textId="77777777" w:rsidR="00DD1B5B" w:rsidRPr="00DD1B5B" w:rsidRDefault="00DD1B5B" w:rsidP="00DD1B5B"/>
    <w:p w14:paraId="57080574" w14:textId="77777777" w:rsidR="00E92E84" w:rsidRPr="007B23CF" w:rsidRDefault="00E92E84" w:rsidP="00DD1B5B">
      <w:r w:rsidRPr="007B23CF">
        <w:t xml:space="preserve">George was born in 1893 in Maryborough, Victoria to Louisa (née </w:t>
      </w:r>
      <w:proofErr w:type="spellStart"/>
      <w:r w:rsidRPr="007B23CF">
        <w:t>Honeycombe</w:t>
      </w:r>
      <w:proofErr w:type="spellEnd"/>
      <w:r w:rsidRPr="007B23CF">
        <w:t>) and William Andrew Allen. He was the second of their five children and Anglican. He had been a school cadet and apprenticed with a Maryborough coachbuilder with his older brother William. In September 1914 he was appointed a clerical officer with the Lands Department.</w:t>
      </w:r>
      <w:r w:rsidRPr="007B23CF">
        <w:rPr>
          <w:rStyle w:val="FootnoteReference"/>
          <w:sz w:val="20"/>
          <w:szCs w:val="20"/>
        </w:rPr>
        <w:footnoteReference w:id="320"/>
      </w:r>
      <w:r w:rsidRPr="007B23CF">
        <w:rPr>
          <w:vertAlign w:val="superscript"/>
        </w:rPr>
        <w:t xml:space="preserve">  </w:t>
      </w:r>
    </w:p>
    <w:p w14:paraId="70EF2832" w14:textId="1B81D71E" w:rsidR="00E92E84" w:rsidRPr="007B23CF" w:rsidRDefault="00E92E84" w:rsidP="00DD1B5B">
      <w:r w:rsidRPr="007B23CF">
        <w:t xml:space="preserve">George enlisted on 13 August 1915 at </w:t>
      </w:r>
      <w:r w:rsidR="001F54C0">
        <w:t xml:space="preserve">the age of </w:t>
      </w:r>
      <w:r w:rsidRPr="007B23CF">
        <w:t xml:space="preserve">21. He joined the 10th Field Ambulance, 3rd Division. He left Melbourne in June 1916, arriving in England in August. He proceeded to France in late November 1916. </w:t>
      </w:r>
    </w:p>
    <w:p w14:paraId="3F823B61" w14:textId="1162873E" w:rsidR="00E92E84" w:rsidRPr="007B23CF" w:rsidRDefault="00E92E84" w:rsidP="00DD1B5B">
      <w:r w:rsidRPr="007B23CF">
        <w:t xml:space="preserve">At </w:t>
      </w:r>
      <w:r w:rsidRPr="3F85A547">
        <w:rPr>
          <w:rFonts w:cstheme="minorBidi"/>
        </w:rPr>
        <w:t>Armentières</w:t>
      </w:r>
      <w:r w:rsidRPr="007B23CF">
        <w:t xml:space="preserve"> he was shot in the left side of the face on 27 February 1917. It was a minor injury, and he returned to the front line on 1 March.</w:t>
      </w:r>
      <w:r w:rsidRPr="007B23CF">
        <w:rPr>
          <w:rStyle w:val="FootnoteReference"/>
          <w:sz w:val="20"/>
          <w:szCs w:val="20"/>
        </w:rPr>
        <w:footnoteReference w:id="321"/>
      </w:r>
      <w:r w:rsidRPr="007B23CF">
        <w:rPr>
          <w:vertAlign w:val="superscript"/>
        </w:rPr>
        <w:t xml:space="preserve"> </w:t>
      </w:r>
      <w:r w:rsidRPr="007B23CF">
        <w:t xml:space="preserve">In April, the Division was moved up to Belgium, where they engaged in fighting at the Battle of Messines. The Division’s next major engagement was the Battle of </w:t>
      </w:r>
      <w:proofErr w:type="spellStart"/>
      <w:r w:rsidRPr="007B23CF">
        <w:t>Broodseinde</w:t>
      </w:r>
      <w:proofErr w:type="spellEnd"/>
      <w:r w:rsidRPr="007B23CF">
        <w:t xml:space="preserve"> Ridge, which commenced on 4 October 1917.</w:t>
      </w:r>
      <w:r w:rsidRPr="007B23CF">
        <w:rPr>
          <w:rStyle w:val="FootnoteReference"/>
          <w:sz w:val="20"/>
          <w:szCs w:val="20"/>
        </w:rPr>
        <w:footnoteReference w:id="322"/>
      </w:r>
    </w:p>
    <w:p w14:paraId="022CC232" w14:textId="77777777" w:rsidR="00E92E84" w:rsidRPr="007B23CF" w:rsidRDefault="00E92E84" w:rsidP="00DD1B5B">
      <w:r w:rsidRPr="007B23CF">
        <w:t xml:space="preserve">George and Private Alfred Harris were serving as stretcher bearers at the battle. They had returned for wounded men near </w:t>
      </w:r>
      <w:proofErr w:type="spellStart"/>
      <w:r w:rsidRPr="007B23CF">
        <w:t>Zonnebeke</w:t>
      </w:r>
      <w:proofErr w:type="spellEnd"/>
      <w:r w:rsidRPr="007B23CF">
        <w:t xml:space="preserve"> when the stretcher they were carrying was hit by a shell. Both men were killed instantly. His men wrote that he was ‘one of the best liked in the unit’. George and Alfred were carried back behind the line and buried.</w:t>
      </w:r>
      <w:r w:rsidRPr="007B23CF">
        <w:rPr>
          <w:rStyle w:val="FootnoteReference"/>
          <w:sz w:val="20"/>
          <w:szCs w:val="20"/>
        </w:rPr>
        <w:footnoteReference w:id="323"/>
      </w:r>
      <w:r w:rsidRPr="007B23CF">
        <w:rPr>
          <w:vertAlign w:val="superscript"/>
        </w:rPr>
        <w:t xml:space="preserve"> </w:t>
      </w:r>
      <w:r w:rsidRPr="007B23CF">
        <w:t>George was 24 when he was killed. He and Alfred buried next to each other at the Ypres Reservoir Cemetery, Belgium.</w:t>
      </w:r>
      <w:r w:rsidRPr="007B23CF">
        <w:rPr>
          <w:rStyle w:val="FootnoteReference"/>
          <w:sz w:val="20"/>
          <w:szCs w:val="20"/>
        </w:rPr>
        <w:footnoteReference w:id="324"/>
      </w:r>
    </w:p>
    <w:p w14:paraId="4258A71E" w14:textId="77777777" w:rsidR="00EC7523" w:rsidRPr="007B23CF" w:rsidRDefault="00EC7523" w:rsidP="00AA5547">
      <w:pPr>
        <w:pStyle w:val="BodyText"/>
      </w:pPr>
    </w:p>
    <w:p w14:paraId="0A22B65C" w14:textId="77777777" w:rsidR="00E92E84" w:rsidRPr="00CD3526" w:rsidRDefault="00E92E84" w:rsidP="006C38E4">
      <w:pPr>
        <w:pStyle w:val="BodyText"/>
        <w:numPr>
          <w:ilvl w:val="0"/>
          <w:numId w:val="14"/>
        </w:numPr>
        <w:jc w:val="center"/>
      </w:pPr>
    </w:p>
    <w:p w14:paraId="2972897C" w14:textId="77777777" w:rsidR="006C38E4" w:rsidRDefault="006C38E4">
      <w:pPr>
        <w:spacing w:after="160" w:line="259" w:lineRule="auto"/>
        <w:rPr>
          <w:rFonts w:asciiTheme="majorHAnsi" w:eastAsiaTheme="majorEastAsia" w:hAnsiTheme="majorHAnsi" w:cstheme="majorBidi"/>
          <w:color w:val="B3272F" w:themeColor="text2"/>
          <w:sz w:val="32"/>
          <w:szCs w:val="32"/>
        </w:rPr>
      </w:pPr>
      <w:r>
        <w:br w:type="page"/>
      </w:r>
    </w:p>
    <w:p w14:paraId="70BA91C2" w14:textId="2A1114B8" w:rsidR="00E92E84" w:rsidRDefault="00E92E84" w:rsidP="00AA5547">
      <w:pPr>
        <w:pStyle w:val="Heading2"/>
      </w:pPr>
      <w:bookmarkStart w:id="80" w:name="_Toc55850532"/>
      <w:r w:rsidRPr="005C6394">
        <w:lastRenderedPageBreak/>
        <w:t>John Edward Hunter</w:t>
      </w:r>
      <w:bookmarkEnd w:id="80"/>
    </w:p>
    <w:p w14:paraId="6C5492EF" w14:textId="77777777" w:rsidR="006C38E4" w:rsidRPr="006C38E4" w:rsidRDefault="006C38E4" w:rsidP="006C38E4"/>
    <w:p w14:paraId="22319F29" w14:textId="77777777" w:rsidR="00E92E84" w:rsidRPr="007B23CF" w:rsidRDefault="00E92E84" w:rsidP="006C38E4">
      <w:r w:rsidRPr="007B23CF">
        <w:t>John was born in 1891 in Donald to Clara Theresa (n</w:t>
      </w:r>
      <w:r w:rsidRPr="007B23CF">
        <w:rPr>
          <w:rFonts w:ascii="Segoe UI Symbol" w:hAnsi="Segoe UI Symbol"/>
        </w:rPr>
        <w:t>é</w:t>
      </w:r>
      <w:r w:rsidRPr="007B23CF">
        <w:t>e Drought) and James Goldie Hunter. He was the first born of their three sons and daughter. The family were Presbyterian and lived in Melbourne. He joined the Lands Department in March 1911 as a clerk.</w:t>
      </w:r>
      <w:r w:rsidRPr="007B23CF">
        <w:rPr>
          <w:rStyle w:val="FootnoteReference"/>
          <w:sz w:val="20"/>
          <w:szCs w:val="20"/>
        </w:rPr>
        <w:footnoteReference w:id="325"/>
      </w:r>
      <w:r w:rsidRPr="007B23CF">
        <w:t xml:space="preserve"> </w:t>
      </w:r>
    </w:p>
    <w:p w14:paraId="15943ED7" w14:textId="22BB20B8" w:rsidR="00E92E84" w:rsidRPr="007B23CF" w:rsidRDefault="00E92E84" w:rsidP="006C38E4">
      <w:r w:rsidRPr="007B23CF">
        <w:t>John enlisted on 26 August 1915 at the age of 24. He was sent to the 23</w:t>
      </w:r>
      <w:r w:rsidRPr="007B23CF">
        <w:rPr>
          <w:vertAlign w:val="superscript"/>
        </w:rPr>
        <w:t>rd</w:t>
      </w:r>
      <w:r w:rsidRPr="007B23CF">
        <w:t xml:space="preserve"> Battalion Depot at Royal Park in September where he was the Corporal Clerk. He remained at the Depot until March 1916, when he was allocated to the 16</w:t>
      </w:r>
      <w:r w:rsidRPr="007B23CF">
        <w:rPr>
          <w:vertAlign w:val="superscript"/>
        </w:rPr>
        <w:t>th</w:t>
      </w:r>
      <w:r w:rsidRPr="007B23CF">
        <w:t xml:space="preserve"> Reinforcements, 8</w:t>
      </w:r>
      <w:r w:rsidRPr="007B23CF">
        <w:rPr>
          <w:vertAlign w:val="superscript"/>
        </w:rPr>
        <w:t>th</w:t>
      </w:r>
      <w:r w:rsidRPr="007B23CF">
        <w:t xml:space="preserve"> Battalion. At the start of April, he left Australia, arriving in Egypt in May. He was only briefly in Egypt before leaving for England. He was sent to the AIF Depot as a Private Orderly Room Clerk in August. He was promoted to Sergeant in November while at the Cyclist Training Battalion, before returning to the 8</w:t>
      </w:r>
      <w:r w:rsidRPr="007B23CF">
        <w:rPr>
          <w:vertAlign w:val="superscript"/>
        </w:rPr>
        <w:t>th</w:t>
      </w:r>
      <w:r w:rsidRPr="007B23CF">
        <w:t xml:space="preserve"> Battalion as a Cyclist in June 1917. Throughout 1917 and 1918 he was attached to various Depots in the UK as a Clerk across ranks. He returned to Melbourne in November 1919.</w:t>
      </w:r>
      <w:r w:rsidRPr="007B23CF">
        <w:rPr>
          <w:rStyle w:val="FootnoteReference"/>
          <w:sz w:val="20"/>
          <w:szCs w:val="20"/>
        </w:rPr>
        <w:footnoteReference w:id="326"/>
      </w:r>
      <w:r w:rsidRPr="007B23CF">
        <w:t xml:space="preserve"> </w:t>
      </w:r>
    </w:p>
    <w:p w14:paraId="4A5334DF" w14:textId="7EDABF7A" w:rsidR="00E92E84" w:rsidRPr="007B23CF" w:rsidRDefault="00E92E84" w:rsidP="006C38E4">
      <w:r w:rsidRPr="007B23CF">
        <w:t>John returned to the Lands Department after the war. He was appointed a Lands Officer in May 1925,</w:t>
      </w:r>
      <w:r w:rsidRPr="007B23CF">
        <w:rPr>
          <w:rStyle w:val="FootnoteReference"/>
          <w:sz w:val="20"/>
          <w:szCs w:val="20"/>
        </w:rPr>
        <w:footnoteReference w:id="327"/>
      </w:r>
      <w:r w:rsidRPr="007B23CF">
        <w:t xml:space="preserve"> joined the Lands Classification Board,</w:t>
      </w:r>
      <w:r w:rsidRPr="007B23CF">
        <w:rPr>
          <w:rStyle w:val="FootnoteReference"/>
          <w:sz w:val="20"/>
          <w:szCs w:val="20"/>
        </w:rPr>
        <w:footnoteReference w:id="328"/>
      </w:r>
      <w:r w:rsidRPr="007B23CF">
        <w:t xml:space="preserve"> was appointed Secretary of the Closer Settlement Commission,</w:t>
      </w:r>
      <w:r w:rsidRPr="007B23CF">
        <w:rPr>
          <w:rStyle w:val="FootnoteReference"/>
          <w:sz w:val="20"/>
          <w:szCs w:val="20"/>
        </w:rPr>
        <w:footnoteReference w:id="329"/>
      </w:r>
      <w:r w:rsidRPr="007B23CF">
        <w:t xml:space="preserve"> and was appointed Secretary for Lands in 1949.</w:t>
      </w:r>
      <w:r w:rsidRPr="007B23CF">
        <w:rPr>
          <w:rStyle w:val="FootnoteReference"/>
          <w:sz w:val="20"/>
          <w:szCs w:val="20"/>
        </w:rPr>
        <w:footnoteReference w:id="330"/>
      </w:r>
      <w:r w:rsidRPr="007B23CF">
        <w:t xml:space="preserve"> He worked on electoral boundaries reform in 1950.</w:t>
      </w:r>
      <w:r w:rsidRPr="007B23CF">
        <w:rPr>
          <w:rStyle w:val="FootnoteReference"/>
          <w:sz w:val="20"/>
          <w:szCs w:val="20"/>
        </w:rPr>
        <w:footnoteReference w:id="331"/>
      </w:r>
      <w:r w:rsidRPr="007B23CF">
        <w:t xml:space="preserve"> John retired in 1951 and was succeeded by fellow veteran William Crawford.</w:t>
      </w:r>
      <w:r w:rsidRPr="007B23CF">
        <w:rPr>
          <w:rStyle w:val="FootnoteReference"/>
          <w:sz w:val="20"/>
          <w:szCs w:val="20"/>
        </w:rPr>
        <w:footnoteReference w:id="332"/>
      </w:r>
      <w:r w:rsidRPr="007B23CF">
        <w:t xml:space="preserve"> He was married and had children.</w:t>
      </w:r>
    </w:p>
    <w:p w14:paraId="6C229801" w14:textId="5D0E3B0D" w:rsidR="00E92E84" w:rsidRPr="007B23CF" w:rsidRDefault="00E92E84" w:rsidP="006C38E4">
      <w:r w:rsidRPr="007B23CF">
        <w:t xml:space="preserve">John died in Camberwell in 1956, </w:t>
      </w:r>
      <w:r w:rsidR="009D2E27">
        <w:t>aged</w:t>
      </w:r>
      <w:r w:rsidRPr="007B23CF">
        <w:t xml:space="preserve"> 64. </w:t>
      </w:r>
    </w:p>
    <w:p w14:paraId="0EC8DD3C" w14:textId="28F0B51D" w:rsidR="00FC43FF" w:rsidRPr="00FC43FF" w:rsidRDefault="00E92E84" w:rsidP="006C38E4">
      <w:r w:rsidRPr="007B23CF">
        <w:t xml:space="preserve">His younger brother Douglas also served and was killed in June 1918. </w:t>
      </w:r>
    </w:p>
    <w:p w14:paraId="3B4DB9AA" w14:textId="77777777" w:rsidR="00E92E84" w:rsidRPr="007B23CF" w:rsidRDefault="00E92E84" w:rsidP="006C38E4">
      <w:pPr>
        <w:pStyle w:val="BodyText"/>
        <w:numPr>
          <w:ilvl w:val="0"/>
          <w:numId w:val="42"/>
        </w:numPr>
        <w:jc w:val="center"/>
      </w:pPr>
    </w:p>
    <w:p w14:paraId="1C2C995D" w14:textId="77777777" w:rsidR="006C38E4" w:rsidRDefault="006C38E4">
      <w:pPr>
        <w:spacing w:after="160" w:line="259" w:lineRule="auto"/>
        <w:rPr>
          <w:rFonts w:asciiTheme="majorHAnsi" w:eastAsiaTheme="majorEastAsia" w:hAnsiTheme="majorHAnsi" w:cstheme="majorBidi"/>
          <w:color w:val="B3272F" w:themeColor="text2"/>
          <w:sz w:val="32"/>
          <w:szCs w:val="32"/>
        </w:rPr>
      </w:pPr>
      <w:r>
        <w:br w:type="page"/>
      </w:r>
    </w:p>
    <w:p w14:paraId="220E3AF8" w14:textId="76045362" w:rsidR="00E92E84" w:rsidRDefault="00E92E84" w:rsidP="00AA5547">
      <w:pPr>
        <w:pStyle w:val="Heading2"/>
      </w:pPr>
      <w:bookmarkStart w:id="81" w:name="_Toc55850533"/>
      <w:r w:rsidRPr="00C1757B">
        <w:lastRenderedPageBreak/>
        <w:t>George Edward Longton</w:t>
      </w:r>
      <w:bookmarkEnd w:id="81"/>
    </w:p>
    <w:p w14:paraId="1EFFC533" w14:textId="77777777" w:rsidR="006C38E4" w:rsidRPr="006C38E4" w:rsidRDefault="006C38E4" w:rsidP="006C38E4"/>
    <w:p w14:paraId="6B8C31D9" w14:textId="23EB5D50" w:rsidR="00E92E84" w:rsidRPr="007B23CF" w:rsidRDefault="00E92E84" w:rsidP="006C38E4">
      <w:r w:rsidRPr="007B23CF">
        <w:t>George was born in 1895 in Violet Town to Mary (n</w:t>
      </w:r>
      <w:r w:rsidRPr="007B23CF">
        <w:rPr>
          <w:rFonts w:ascii="Segoe UI Symbol" w:hAnsi="Segoe UI Symbol"/>
        </w:rPr>
        <w:t>é</w:t>
      </w:r>
      <w:r w:rsidRPr="007B23CF">
        <w:t>e Nestor) and George Longton. He was the second born and second son of four children. The family were Catholic. He first joined the Victorian Public Service as a junior public library attendant in December 1912.</w:t>
      </w:r>
      <w:r w:rsidRPr="007B23CF">
        <w:rPr>
          <w:rStyle w:val="FootnoteReference"/>
          <w:sz w:val="20"/>
          <w:szCs w:val="20"/>
        </w:rPr>
        <w:footnoteReference w:id="333"/>
      </w:r>
      <w:r w:rsidRPr="007B23CF">
        <w:t xml:space="preserve"> </w:t>
      </w:r>
    </w:p>
    <w:p w14:paraId="6FC5F00A" w14:textId="1D55442F" w:rsidR="0085248C" w:rsidRDefault="00E92E84" w:rsidP="006C38E4">
      <w:r w:rsidRPr="007B23CF">
        <w:t>George enlisted on 28 August 1915 a</w:t>
      </w:r>
      <w:r w:rsidR="009D2E27">
        <w:t>ged</w:t>
      </w:r>
      <w:r w:rsidR="00C359DF">
        <w:t xml:space="preserve"> </w:t>
      </w:r>
      <w:r w:rsidRPr="007B23CF">
        <w:t>21. He had previously been rejected because of his teeth. He was allocated to the 1</w:t>
      </w:r>
      <w:r w:rsidRPr="007B23CF">
        <w:rPr>
          <w:vertAlign w:val="superscript"/>
        </w:rPr>
        <w:t>st</w:t>
      </w:r>
      <w:r w:rsidRPr="007B23CF">
        <w:t xml:space="preserve"> Divisional Artillery Column, 23</w:t>
      </w:r>
      <w:r w:rsidRPr="007B23CF">
        <w:rPr>
          <w:vertAlign w:val="superscript"/>
        </w:rPr>
        <w:t>rd</w:t>
      </w:r>
      <w:r w:rsidRPr="007B23CF">
        <w:t xml:space="preserve"> Howitzer Brigade. The unit left Melbourne in May 1916 and arrived in England in July. In October he began to experience ill health and was admitted to hospital on three occasions. At the end of 1916 he was sent to France. He continued to experience health issues, with two admissions to hospital in February and March 1917. </w:t>
      </w:r>
    </w:p>
    <w:p w14:paraId="3C139AE9" w14:textId="3BBD7F35" w:rsidR="00E92E84" w:rsidRPr="007B23CF" w:rsidRDefault="00E92E84" w:rsidP="006C38E4">
      <w:r w:rsidRPr="007B23CF">
        <w:t>In June he was transferred to the 30</w:t>
      </w:r>
      <w:r w:rsidRPr="007B23CF">
        <w:rPr>
          <w:vertAlign w:val="superscript"/>
        </w:rPr>
        <w:t>th</w:t>
      </w:r>
      <w:r w:rsidRPr="007B23CF">
        <w:t xml:space="preserve"> Battery and was serving with them when he was wounded in action with a shell wound to the right thigh on 27 September. After recuperation he returned to the Base Deport and joined the 8</w:t>
      </w:r>
      <w:r w:rsidRPr="007B23CF">
        <w:rPr>
          <w:vertAlign w:val="superscript"/>
        </w:rPr>
        <w:t>th</w:t>
      </w:r>
      <w:r w:rsidRPr="007B23CF">
        <w:t xml:space="preserve"> Field Artillery Battery. Just after the Armistice he was accidentally injured with burns to his face and hands and remained in hospital until January 1919. He left England for Australia in May 1919.</w:t>
      </w:r>
      <w:r w:rsidRPr="007B23CF">
        <w:rPr>
          <w:rStyle w:val="FootnoteReference"/>
          <w:sz w:val="20"/>
          <w:szCs w:val="20"/>
        </w:rPr>
        <w:footnoteReference w:id="334"/>
      </w:r>
    </w:p>
    <w:p w14:paraId="1DBB784E" w14:textId="3560F4E0" w:rsidR="00E92E84" w:rsidRPr="007B23CF" w:rsidRDefault="00E92E84" w:rsidP="006C38E4">
      <w:r w:rsidRPr="007B23CF">
        <w:t>He married Margaret Ruth in 1924. His post-war life is unknown.</w:t>
      </w:r>
    </w:p>
    <w:p w14:paraId="3C0315BD" w14:textId="77777777" w:rsidR="00E92E84" w:rsidRPr="007B23CF" w:rsidRDefault="00E92E84" w:rsidP="006C38E4">
      <w:r w:rsidRPr="007B23CF">
        <w:t xml:space="preserve">George died in 1936 in Parkville, at the age of 41. </w:t>
      </w:r>
    </w:p>
    <w:p w14:paraId="5D65BF7C" w14:textId="77777777" w:rsidR="00E92E84" w:rsidRPr="007B23CF" w:rsidRDefault="00E92E84" w:rsidP="00AA5547">
      <w:pPr>
        <w:pStyle w:val="BodyText"/>
      </w:pPr>
    </w:p>
    <w:p w14:paraId="236FF15C" w14:textId="77777777" w:rsidR="00E92E84" w:rsidRPr="00CD3526" w:rsidRDefault="00E92E84" w:rsidP="006C38E4">
      <w:pPr>
        <w:pStyle w:val="BodyText"/>
        <w:numPr>
          <w:ilvl w:val="0"/>
          <w:numId w:val="14"/>
        </w:numPr>
        <w:jc w:val="center"/>
      </w:pPr>
    </w:p>
    <w:p w14:paraId="274DF8A6" w14:textId="77777777" w:rsidR="008D3C04" w:rsidRDefault="008D3C04">
      <w:pPr>
        <w:spacing w:after="160" w:line="259" w:lineRule="auto"/>
        <w:rPr>
          <w:rFonts w:asciiTheme="majorHAnsi" w:eastAsiaTheme="majorEastAsia" w:hAnsiTheme="majorHAnsi" w:cstheme="majorBidi"/>
          <w:color w:val="B3272F" w:themeColor="text2"/>
          <w:sz w:val="32"/>
          <w:szCs w:val="32"/>
        </w:rPr>
      </w:pPr>
      <w:r>
        <w:br w:type="page"/>
      </w:r>
    </w:p>
    <w:p w14:paraId="2977A92F" w14:textId="0B162BD9" w:rsidR="00E92E84" w:rsidRDefault="00E92E84" w:rsidP="00AA5547">
      <w:pPr>
        <w:pStyle w:val="Heading2"/>
      </w:pPr>
      <w:bookmarkStart w:id="82" w:name="_Toc55850534"/>
      <w:r w:rsidRPr="00423246">
        <w:lastRenderedPageBreak/>
        <w:t>Harold Walter Groves</w:t>
      </w:r>
      <w:bookmarkEnd w:id="82"/>
      <w:r w:rsidRPr="00423246">
        <w:t xml:space="preserve"> </w:t>
      </w:r>
    </w:p>
    <w:p w14:paraId="6C9CE17F" w14:textId="77777777" w:rsidR="00E951BA" w:rsidRPr="00E951BA" w:rsidRDefault="00E951BA" w:rsidP="00E951BA"/>
    <w:p w14:paraId="61D25500" w14:textId="639EF8F5" w:rsidR="00E92E84" w:rsidRPr="007B23CF" w:rsidRDefault="00E92E84" w:rsidP="00E951BA">
      <w:r w:rsidRPr="007B23CF">
        <w:t>Harry was born in 1896 in Clifton Hill to Elizabeth (n</w:t>
      </w:r>
      <w:r w:rsidRPr="007B23CF">
        <w:rPr>
          <w:rFonts w:ascii="Calibri" w:hAnsi="Calibri" w:cs="Calibri"/>
        </w:rPr>
        <w:t>é</w:t>
      </w:r>
      <w:r w:rsidRPr="007B23CF">
        <w:t>e Barnes) and Thomas Kilby Groves. He was the middle of their three sons. The family were Anglican, and</w:t>
      </w:r>
      <w:r w:rsidR="00A45FFA">
        <w:t xml:space="preserve"> </w:t>
      </w:r>
      <w:r w:rsidR="115CCE83" w:rsidRPr="007B23CF">
        <w:t>Anglican and</w:t>
      </w:r>
      <w:r w:rsidRPr="007B23CF">
        <w:t xml:space="preserve"> lived in Ivanhoe. His older brother Kilby was a draftsman at the Titles Office. Harry joined the Titles Office as a trainee draftsman in August 1912.</w:t>
      </w:r>
      <w:r w:rsidRPr="007B23CF">
        <w:rPr>
          <w:rStyle w:val="FootnoteReference"/>
          <w:sz w:val="20"/>
          <w:szCs w:val="20"/>
        </w:rPr>
        <w:footnoteReference w:id="335"/>
      </w:r>
    </w:p>
    <w:p w14:paraId="0812F6E1" w14:textId="7D03767F" w:rsidR="0085248C" w:rsidRDefault="00E92E84" w:rsidP="00E951BA">
      <w:r w:rsidRPr="007B23CF">
        <w:t>Harry enlisted on 31 August 1915 a</w:t>
      </w:r>
      <w:r w:rsidR="000E3048">
        <w:t>ged</w:t>
      </w:r>
      <w:r w:rsidRPr="007B23CF">
        <w:t xml:space="preserve"> 19. He was allocated to the Signal Engineers, 2</w:t>
      </w:r>
      <w:r w:rsidRPr="007B23CF">
        <w:rPr>
          <w:vertAlign w:val="superscript"/>
        </w:rPr>
        <w:t>nd</w:t>
      </w:r>
      <w:r w:rsidRPr="007B23CF">
        <w:t xml:space="preserve"> Division and left Australia in November 1915 as a newly promoted 2</w:t>
      </w:r>
      <w:r w:rsidRPr="007B23CF">
        <w:rPr>
          <w:vertAlign w:val="superscript"/>
        </w:rPr>
        <w:t>nd</w:t>
      </w:r>
      <w:r w:rsidRPr="007B23CF">
        <w:t xml:space="preserve"> Corporal. After six months in Egypt he left for France in June 1916. In November he was promoted to Sergeant. He was disappointed by the result of the first conscription </w:t>
      </w:r>
      <w:r w:rsidR="00915DFB" w:rsidRPr="007B23CF">
        <w:t>referendum and</w:t>
      </w:r>
      <w:r w:rsidRPr="007B23CF">
        <w:t xml:space="preserve"> advocated for a second.</w:t>
      </w:r>
      <w:r w:rsidRPr="007B23CF">
        <w:rPr>
          <w:rStyle w:val="FootnoteReference"/>
          <w:sz w:val="20"/>
          <w:szCs w:val="20"/>
        </w:rPr>
        <w:footnoteReference w:id="336"/>
      </w:r>
      <w:r w:rsidRPr="007B23CF">
        <w:t xml:space="preserve"> </w:t>
      </w:r>
    </w:p>
    <w:p w14:paraId="59441828" w14:textId="17969D08" w:rsidR="00E92E84" w:rsidRPr="007B23CF" w:rsidRDefault="00E92E84" w:rsidP="00E951BA">
      <w:r w:rsidRPr="007B23CF">
        <w:t>In May 1917 he was sent to work with the Field Artillery Brigade; he then attended Officers Training School in England. He returned to France as a 2</w:t>
      </w:r>
      <w:r w:rsidRPr="007B23CF">
        <w:rPr>
          <w:vertAlign w:val="superscript"/>
        </w:rPr>
        <w:t>nd</w:t>
      </w:r>
      <w:r w:rsidRPr="007B23CF">
        <w:t xml:space="preserve"> Lieutenant at the end of 1917 and was rapidly promoted to Lieutenant with the 5</w:t>
      </w:r>
      <w:r w:rsidRPr="007B23CF">
        <w:rPr>
          <w:vertAlign w:val="superscript"/>
        </w:rPr>
        <w:t>th</w:t>
      </w:r>
      <w:r w:rsidRPr="007B23CF">
        <w:t xml:space="preserve"> Divisional Signals Company. In April 1918 he was wounded in action but remained in the field. In a letter to his mother, Harry wrote that the newly arrived American troops were ‘good, and I feel sure they will prove the same fighting and sticking stuff as the Britisher’.</w:t>
      </w:r>
      <w:r w:rsidRPr="007B23CF">
        <w:rPr>
          <w:rStyle w:val="FootnoteReference"/>
          <w:sz w:val="20"/>
          <w:szCs w:val="20"/>
        </w:rPr>
        <w:footnoteReference w:id="337"/>
      </w:r>
    </w:p>
    <w:p w14:paraId="245F8F9F" w14:textId="77777777" w:rsidR="00E92E84" w:rsidRPr="007B23CF" w:rsidRDefault="00E92E84" w:rsidP="00E951BA">
      <w:r w:rsidRPr="007B23CF">
        <w:t>In September 1918, Harry was awarded the Military Cross for:</w:t>
      </w:r>
    </w:p>
    <w:p w14:paraId="3593E78F" w14:textId="24AA54B0" w:rsidR="00E92E84" w:rsidRPr="007B23CF" w:rsidRDefault="00423246" w:rsidP="00E951BA">
      <w:r w:rsidRPr="3F85A547">
        <w:t>“</w:t>
      </w:r>
      <w:r w:rsidR="00E92E84" w:rsidRPr="3F85A547">
        <w:t>conspicuous gallantry and devotion to duty in charge of the brigade signal section. He took over and successfully maintained communication with the forward units, and personally supervised and established a forward brigade cable head. Next night his able management enabled his forward section to open</w:t>
      </w:r>
      <w:r w:rsidR="00B81230">
        <w:t xml:space="preserve"> </w:t>
      </w:r>
      <w:r w:rsidR="00E92E84" w:rsidRPr="3F85A547">
        <w:t>up communication with units and brigade head-quarters within 30 minutes of the commencement of the barrage. The rapid transmission of information throughout the operations, under most difficult circumstances, was a tribute to the excellent arrangements made by him</w:t>
      </w:r>
      <w:r w:rsidRPr="3F85A547">
        <w:t>”</w:t>
      </w:r>
      <w:r w:rsidR="00E92E84" w:rsidRPr="3F85A547">
        <w:t>.</w:t>
      </w:r>
    </w:p>
    <w:p w14:paraId="26870708" w14:textId="77B6BE48" w:rsidR="00E92E84" w:rsidRPr="007B23CF" w:rsidRDefault="00E92E84" w:rsidP="00E951BA">
      <w:r w:rsidRPr="007B23CF">
        <w:t>He spent the Armistice in the field,</w:t>
      </w:r>
      <w:r w:rsidR="005A4BDC">
        <w:t xml:space="preserve"> </w:t>
      </w:r>
      <w:r w:rsidRPr="007B23CF">
        <w:t>and in early January 1919 returned to London to work at Anzac Headquarters. He left for Australia in April 1919.</w:t>
      </w:r>
      <w:r w:rsidRPr="007B23CF">
        <w:rPr>
          <w:rStyle w:val="FootnoteReference"/>
          <w:sz w:val="20"/>
          <w:szCs w:val="20"/>
        </w:rPr>
        <w:footnoteReference w:id="338"/>
      </w:r>
      <w:r w:rsidRPr="007B23CF">
        <w:t xml:space="preserve"> </w:t>
      </w:r>
    </w:p>
    <w:p w14:paraId="1A77FC77" w14:textId="7C4B78D2" w:rsidR="007B23CF" w:rsidRPr="007B23CF" w:rsidRDefault="00E92E84" w:rsidP="00E951BA">
      <w:r w:rsidRPr="007B23CF">
        <w:t>Harry married after the war and had a family. His post war career is unknown.</w:t>
      </w:r>
    </w:p>
    <w:p w14:paraId="2D161940" w14:textId="77777777" w:rsidR="00E92E84" w:rsidRPr="007B23CF" w:rsidRDefault="00E92E84" w:rsidP="00E951BA">
      <w:r w:rsidRPr="007B23CF">
        <w:t xml:space="preserve">Harry died in 1970 in Ivanhoe, at 73 years old. </w:t>
      </w:r>
    </w:p>
    <w:p w14:paraId="247B75A7" w14:textId="77777777" w:rsidR="00C44D43" w:rsidRDefault="00E92E84" w:rsidP="00E951BA">
      <w:r w:rsidRPr="007B23CF">
        <w:t xml:space="preserve">His brother Kilby also served and was killed in 1917.  </w:t>
      </w:r>
    </w:p>
    <w:p w14:paraId="602304BE" w14:textId="77777777" w:rsidR="007B23CF" w:rsidRPr="007B23CF" w:rsidRDefault="007B23CF" w:rsidP="00AA5547">
      <w:pPr>
        <w:pStyle w:val="BodyText"/>
      </w:pPr>
    </w:p>
    <w:p w14:paraId="2F5D3AFF" w14:textId="77777777" w:rsidR="00E92E84" w:rsidRPr="00CD3526" w:rsidRDefault="00E92E84" w:rsidP="00E951BA">
      <w:pPr>
        <w:pStyle w:val="BodyText"/>
        <w:numPr>
          <w:ilvl w:val="0"/>
          <w:numId w:val="14"/>
        </w:numPr>
        <w:jc w:val="center"/>
      </w:pPr>
    </w:p>
    <w:p w14:paraId="68DF9B50" w14:textId="77777777" w:rsidR="00E951BA" w:rsidRDefault="00E951BA">
      <w:pPr>
        <w:spacing w:after="160" w:line="259" w:lineRule="auto"/>
        <w:rPr>
          <w:rFonts w:asciiTheme="majorHAnsi" w:eastAsiaTheme="majorEastAsia" w:hAnsiTheme="majorHAnsi" w:cstheme="majorBidi"/>
          <w:color w:val="B3272F" w:themeColor="text2"/>
          <w:sz w:val="32"/>
          <w:szCs w:val="32"/>
        </w:rPr>
      </w:pPr>
      <w:r>
        <w:br w:type="page"/>
      </w:r>
    </w:p>
    <w:p w14:paraId="57C07A24" w14:textId="655649DD" w:rsidR="00E92E84" w:rsidRDefault="00E92E84" w:rsidP="00AA5547">
      <w:pPr>
        <w:pStyle w:val="Heading2"/>
      </w:pPr>
      <w:bookmarkStart w:id="83" w:name="_Toc55850535"/>
      <w:r w:rsidRPr="00D714D3">
        <w:lastRenderedPageBreak/>
        <w:t>John Thomas Griffiths</w:t>
      </w:r>
      <w:bookmarkEnd w:id="83"/>
    </w:p>
    <w:p w14:paraId="3A5CA284" w14:textId="77777777" w:rsidR="00E951BA" w:rsidRPr="00E951BA" w:rsidRDefault="00E951BA" w:rsidP="00E951BA"/>
    <w:p w14:paraId="301BCC2B" w14:textId="47D12BA6" w:rsidR="00E92E84" w:rsidRPr="00FD1621" w:rsidRDefault="00E92E84" w:rsidP="00E951BA">
      <w:r w:rsidRPr="00FD1621">
        <w:t>John was born in 1897 in South Yarra to Ellen Margaret Mary Griffiths. He was her only child. They were Catholic and lived in South Yarra. Before the war, he was a Gardener at the Botanic Gardens.</w:t>
      </w:r>
      <w:r w:rsidRPr="00FD1621">
        <w:rPr>
          <w:rStyle w:val="FootnoteReference"/>
          <w:sz w:val="20"/>
          <w:szCs w:val="20"/>
        </w:rPr>
        <w:footnoteReference w:id="339"/>
      </w:r>
      <w:r w:rsidRPr="00FD1621">
        <w:t xml:space="preserve"> </w:t>
      </w:r>
    </w:p>
    <w:p w14:paraId="4C0B5E8D" w14:textId="7BFD2260" w:rsidR="00E92E84" w:rsidRPr="00FD1621" w:rsidRDefault="00E92E84" w:rsidP="00E951BA">
      <w:r w:rsidRPr="00FD1621">
        <w:t>John enlisted on 31 August 1915 a</w:t>
      </w:r>
      <w:r w:rsidR="005A4BDC">
        <w:t>ged</w:t>
      </w:r>
      <w:r w:rsidRPr="00FD1621">
        <w:t xml:space="preserve"> 18. He was allocated to the 14</w:t>
      </w:r>
      <w:r w:rsidRPr="00FD1621">
        <w:rPr>
          <w:vertAlign w:val="superscript"/>
        </w:rPr>
        <w:t>th</w:t>
      </w:r>
      <w:r w:rsidRPr="00FD1621">
        <w:t xml:space="preserve"> Reinforcements, 14</w:t>
      </w:r>
      <w:r w:rsidRPr="00FD1621">
        <w:rPr>
          <w:vertAlign w:val="superscript"/>
        </w:rPr>
        <w:t>th</w:t>
      </w:r>
      <w:r w:rsidRPr="00FD1621">
        <w:t xml:space="preserve"> Battalion. He attended Signals School and left Melbourne on the HMAT </w:t>
      </w:r>
      <w:r w:rsidRPr="00891D1E">
        <w:rPr>
          <w:i/>
        </w:rPr>
        <w:t>Ballarat</w:t>
      </w:r>
      <w:r w:rsidRPr="00FD1621">
        <w:t xml:space="preserve"> in February 1916 for Egypt, arriving in March. In April he was admitted to hospital for two weeks with influenza before returning to duty. In July he left for France with his unit. </w:t>
      </w:r>
    </w:p>
    <w:p w14:paraId="3BB76319" w14:textId="24F7BF28" w:rsidR="00E92E84" w:rsidRPr="00FD1621" w:rsidRDefault="00E92E84" w:rsidP="00E951BA">
      <w:r w:rsidRPr="00FD1621">
        <w:t xml:space="preserve">On 11 April 1917 he was reported missing in action at </w:t>
      </w:r>
      <w:proofErr w:type="spellStart"/>
      <w:r w:rsidRPr="00FD1621">
        <w:t>Riencourt</w:t>
      </w:r>
      <w:proofErr w:type="spellEnd"/>
      <w:r w:rsidRPr="00FD1621">
        <w:t xml:space="preserve">, France. In June he was confirmed a Prisoner of War at the Limburg an der </w:t>
      </w:r>
      <w:proofErr w:type="spellStart"/>
      <w:r w:rsidRPr="00FD1621">
        <w:t>Lahn</w:t>
      </w:r>
      <w:proofErr w:type="spellEnd"/>
      <w:r w:rsidRPr="00FD1621">
        <w:t xml:space="preserve"> camp in east Germany.</w:t>
      </w:r>
      <w:r w:rsidRPr="00FD1621">
        <w:rPr>
          <w:rStyle w:val="FootnoteReference"/>
          <w:sz w:val="20"/>
          <w:szCs w:val="20"/>
        </w:rPr>
        <w:footnoteReference w:id="340"/>
      </w:r>
      <w:r w:rsidRPr="00FD1621">
        <w:t xml:space="preserve"> He was repatriated to England in December 1918. He returned to Australia in February 1919 and was discharged in August of the same year.</w:t>
      </w:r>
      <w:r w:rsidRPr="00FD1621">
        <w:rPr>
          <w:rStyle w:val="FootnoteReference"/>
          <w:sz w:val="20"/>
          <w:szCs w:val="20"/>
        </w:rPr>
        <w:footnoteReference w:id="341"/>
      </w:r>
      <w:r w:rsidRPr="00FD1621">
        <w:t xml:space="preserve"> </w:t>
      </w:r>
    </w:p>
    <w:p w14:paraId="0B98D9E0" w14:textId="3E4BB5D9" w:rsidR="00E92E84" w:rsidRPr="00FD1621" w:rsidRDefault="00E92E84" w:rsidP="00E951BA">
      <w:r w:rsidRPr="00FD1621">
        <w:t>He returned to the Lands Department after the war, resigning from his position in August 1928.</w:t>
      </w:r>
      <w:r w:rsidRPr="00FD1621">
        <w:rPr>
          <w:rStyle w:val="FootnoteReference"/>
          <w:sz w:val="20"/>
          <w:szCs w:val="20"/>
        </w:rPr>
        <w:footnoteReference w:id="342"/>
      </w:r>
      <w:r w:rsidRPr="00FD1621">
        <w:t xml:space="preserve"> His post-war life is unknown.</w:t>
      </w:r>
    </w:p>
    <w:p w14:paraId="01EB15F5" w14:textId="1AD704BF" w:rsidR="008621EC" w:rsidRDefault="00E92E84" w:rsidP="00E951BA">
      <w:r w:rsidRPr="00FD1621">
        <w:t>John died in Maryborough in 1946, a</w:t>
      </w:r>
      <w:r w:rsidR="005A4BDC">
        <w:t>ged</w:t>
      </w:r>
      <w:r w:rsidRPr="00FD1621">
        <w:t xml:space="preserve"> 49. </w:t>
      </w:r>
    </w:p>
    <w:p w14:paraId="765F6047" w14:textId="77777777" w:rsidR="00FD1621" w:rsidRPr="00FD1621" w:rsidRDefault="00FD1621" w:rsidP="00AA5547">
      <w:pPr>
        <w:pStyle w:val="BodyText"/>
      </w:pPr>
    </w:p>
    <w:p w14:paraId="32B61898" w14:textId="77777777" w:rsidR="00E92E84" w:rsidRPr="00CD3526" w:rsidRDefault="00E92E84" w:rsidP="00E951BA">
      <w:pPr>
        <w:pStyle w:val="BodyText"/>
        <w:numPr>
          <w:ilvl w:val="0"/>
          <w:numId w:val="14"/>
        </w:numPr>
        <w:jc w:val="center"/>
      </w:pPr>
    </w:p>
    <w:p w14:paraId="6F97CD71" w14:textId="77777777" w:rsidR="00E951BA" w:rsidRDefault="00E951BA">
      <w:pPr>
        <w:spacing w:after="160" w:line="259" w:lineRule="auto"/>
        <w:rPr>
          <w:rFonts w:asciiTheme="majorHAnsi" w:eastAsiaTheme="majorEastAsia" w:hAnsiTheme="majorHAnsi" w:cstheme="majorBidi"/>
          <w:color w:val="B3272F" w:themeColor="text2"/>
          <w:sz w:val="32"/>
          <w:szCs w:val="32"/>
        </w:rPr>
      </w:pPr>
      <w:r>
        <w:br w:type="page"/>
      </w:r>
    </w:p>
    <w:p w14:paraId="6724D951" w14:textId="2DB161A9" w:rsidR="00E92E84" w:rsidRDefault="00E92E84" w:rsidP="00AA5547">
      <w:pPr>
        <w:pStyle w:val="Heading2"/>
      </w:pPr>
      <w:bookmarkStart w:id="84" w:name="_Toc55850536"/>
      <w:r w:rsidRPr="005E4933">
        <w:lastRenderedPageBreak/>
        <w:t>Arthur Clarence William Knight</w:t>
      </w:r>
      <w:bookmarkEnd w:id="84"/>
    </w:p>
    <w:p w14:paraId="08FC62BF" w14:textId="77777777" w:rsidR="00E951BA" w:rsidRPr="00E951BA" w:rsidRDefault="00E951BA" w:rsidP="00E951BA"/>
    <w:p w14:paraId="40D66120" w14:textId="405C7F74" w:rsidR="00E92E84" w:rsidRPr="00FD1621" w:rsidRDefault="00E92E84" w:rsidP="00E951BA">
      <w:r w:rsidRPr="00FD1621">
        <w:t>Arthur was born in 1893 in Majorca, Victoria to Margaret (n</w:t>
      </w:r>
      <w:r w:rsidRPr="00FD1621">
        <w:rPr>
          <w:rFonts w:ascii="Segoe UI Symbol" w:hAnsi="Segoe UI Symbol"/>
        </w:rPr>
        <w:t>é</w:t>
      </w:r>
      <w:r w:rsidRPr="00FD1621">
        <w:t>e Semmens) and Arthur Knight. He was the only son and eldest of four children. The family were Anglican. Arthur took up a clerical position with the Lands Department in April 1912.</w:t>
      </w:r>
      <w:r w:rsidRPr="00FD1621">
        <w:rPr>
          <w:rStyle w:val="FootnoteReference"/>
          <w:sz w:val="20"/>
          <w:szCs w:val="20"/>
        </w:rPr>
        <w:footnoteReference w:id="343"/>
      </w:r>
      <w:r w:rsidRPr="00FD1621">
        <w:t xml:space="preserve"> </w:t>
      </w:r>
    </w:p>
    <w:p w14:paraId="19E6B892" w14:textId="3A8AF5F2" w:rsidR="00E92E84" w:rsidRPr="00FD1621" w:rsidRDefault="00E92E84" w:rsidP="00E951BA">
      <w:r w:rsidRPr="00FD1621">
        <w:t>Arthur enlisted on 6 September 1915, just before his 22</w:t>
      </w:r>
      <w:r w:rsidRPr="00FD1621">
        <w:rPr>
          <w:vertAlign w:val="superscript"/>
        </w:rPr>
        <w:t>nd</w:t>
      </w:r>
      <w:r w:rsidRPr="00FD1621">
        <w:t xml:space="preserve"> birthday. Although he was initially found to be fit and sent to the 24</w:t>
      </w:r>
      <w:r w:rsidRPr="00FD1621">
        <w:rPr>
          <w:vertAlign w:val="superscript"/>
        </w:rPr>
        <w:t>th</w:t>
      </w:r>
      <w:r w:rsidRPr="00FD1621">
        <w:t xml:space="preserve"> Depot Battalion, Royal Park, he was discharged in May 1916 due of ill health.</w:t>
      </w:r>
      <w:r w:rsidRPr="00FD1621">
        <w:rPr>
          <w:rStyle w:val="FootnoteReference"/>
          <w:sz w:val="20"/>
          <w:szCs w:val="20"/>
        </w:rPr>
        <w:footnoteReference w:id="344"/>
      </w:r>
      <w:r w:rsidRPr="00FD1621">
        <w:t xml:space="preserve"> </w:t>
      </w:r>
    </w:p>
    <w:p w14:paraId="10612AB1" w14:textId="7FC4DC7D" w:rsidR="00E92E84" w:rsidRPr="00FD1621" w:rsidRDefault="00E92E84" w:rsidP="00E951BA">
      <w:r w:rsidRPr="00FD1621">
        <w:t>Arthur remained with the Lands Department.</w:t>
      </w:r>
      <w:r w:rsidRPr="00FD1621">
        <w:rPr>
          <w:rStyle w:val="FootnoteReference"/>
          <w:sz w:val="20"/>
          <w:szCs w:val="20"/>
        </w:rPr>
        <w:footnoteReference w:id="345"/>
      </w:r>
      <w:r w:rsidRPr="00FD1621">
        <w:t xml:space="preserve"> In 1924 he married Lilian Marguerite </w:t>
      </w:r>
      <w:proofErr w:type="spellStart"/>
      <w:r w:rsidRPr="00FD1621">
        <w:t>Leversha</w:t>
      </w:r>
      <w:proofErr w:type="spellEnd"/>
      <w:r w:rsidR="00FD1621">
        <w:t>;</w:t>
      </w:r>
      <w:r>
        <w:t xml:space="preserve"> </w:t>
      </w:r>
      <w:r w:rsidRPr="00FD1621">
        <w:t xml:space="preserve">they had children. </w:t>
      </w:r>
    </w:p>
    <w:p w14:paraId="7AAF8836" w14:textId="77777777" w:rsidR="00E92E84" w:rsidRDefault="00E92E84" w:rsidP="00E951BA">
      <w:r w:rsidRPr="00FD1621">
        <w:t xml:space="preserve">Arthur died in 1973 in Hawthorn, at 80 years old. </w:t>
      </w:r>
    </w:p>
    <w:p w14:paraId="298389C2" w14:textId="77777777" w:rsidR="00F24F21" w:rsidRDefault="00F24F21" w:rsidP="00AA5547">
      <w:pPr>
        <w:pStyle w:val="BodyText"/>
      </w:pPr>
    </w:p>
    <w:p w14:paraId="3B097D7F" w14:textId="77777777" w:rsidR="00E92E84" w:rsidRPr="00FD1621" w:rsidRDefault="00E92E84" w:rsidP="00E951BA">
      <w:pPr>
        <w:pStyle w:val="BodyText"/>
        <w:numPr>
          <w:ilvl w:val="0"/>
          <w:numId w:val="42"/>
        </w:numPr>
        <w:jc w:val="center"/>
      </w:pPr>
    </w:p>
    <w:p w14:paraId="2F02FAA5" w14:textId="77777777" w:rsidR="00F24F21" w:rsidRDefault="00F24F21" w:rsidP="00AA5547"/>
    <w:p w14:paraId="0FDB18D0" w14:textId="77777777" w:rsidR="00E951BA" w:rsidRDefault="00E951BA">
      <w:pPr>
        <w:spacing w:after="160" w:line="259" w:lineRule="auto"/>
        <w:rPr>
          <w:rFonts w:asciiTheme="majorHAnsi" w:eastAsiaTheme="majorEastAsia" w:hAnsiTheme="majorHAnsi" w:cstheme="majorBidi"/>
          <w:color w:val="B3272F" w:themeColor="text2"/>
          <w:sz w:val="32"/>
          <w:szCs w:val="32"/>
        </w:rPr>
      </w:pPr>
      <w:r>
        <w:br w:type="page"/>
      </w:r>
    </w:p>
    <w:p w14:paraId="50CF2025" w14:textId="63539BC2" w:rsidR="00E92E84" w:rsidRDefault="00E92E84" w:rsidP="00AA5547">
      <w:pPr>
        <w:pStyle w:val="Heading2"/>
      </w:pPr>
      <w:bookmarkStart w:id="85" w:name="_Toc55850537"/>
      <w:r w:rsidRPr="007D4B8F">
        <w:lastRenderedPageBreak/>
        <w:t>Herman John Whiting</w:t>
      </w:r>
      <w:bookmarkEnd w:id="85"/>
    </w:p>
    <w:p w14:paraId="198B4429" w14:textId="77777777" w:rsidR="00E951BA" w:rsidRPr="00E951BA" w:rsidRDefault="00E951BA" w:rsidP="00E951BA"/>
    <w:p w14:paraId="6B4ED271" w14:textId="3A2E4C9B" w:rsidR="00E92E84" w:rsidRPr="00FD1621" w:rsidRDefault="00E92E84" w:rsidP="00E951BA">
      <w:r w:rsidRPr="00FD1621">
        <w:t>Herman was born in Ararat in 1893 to Nora Agnes (</w:t>
      </w:r>
      <w:r w:rsidRPr="3F85A547">
        <w:rPr>
          <w:rFonts w:cstheme="minorBidi"/>
        </w:rPr>
        <w:t xml:space="preserve">née </w:t>
      </w:r>
      <w:r w:rsidRPr="00FD1621">
        <w:t>Canty) and James Whiting. He was the second son of nine children in a Catholic family. He joined the Public Service as a junior messenger in September 1909.</w:t>
      </w:r>
      <w:r w:rsidRPr="00FD1621">
        <w:rPr>
          <w:rStyle w:val="FootnoteReference"/>
          <w:sz w:val="20"/>
          <w:szCs w:val="20"/>
        </w:rPr>
        <w:footnoteReference w:id="346"/>
      </w:r>
      <w:r w:rsidRPr="00FD1621">
        <w:t xml:space="preserve"> He married Kathleen Patching in April 1915.</w:t>
      </w:r>
    </w:p>
    <w:p w14:paraId="06CA7F73" w14:textId="6B44D9DF" w:rsidR="00E92E84" w:rsidRPr="00FD1621" w:rsidRDefault="00E92E84" w:rsidP="00E951BA">
      <w:r w:rsidRPr="00FD1621">
        <w:t>Herman enlisted on 22 September 1915 a</w:t>
      </w:r>
      <w:r w:rsidR="00C26CFF">
        <w:t>ged</w:t>
      </w:r>
      <w:r w:rsidRPr="00FD1621">
        <w:t xml:space="preserve"> 22. He was allocated to the 29</w:t>
      </w:r>
      <w:r w:rsidRPr="00FD1621">
        <w:rPr>
          <w:vertAlign w:val="superscript"/>
        </w:rPr>
        <w:t>th</w:t>
      </w:r>
      <w:r w:rsidRPr="00FD1621">
        <w:t xml:space="preserve"> Battalion and left Australia in March 1916. He arrived in France where he was promoted to Lance Corporal. In late 1917 he was sent to hospital and on his return in December was promoted to Sergeant. Before the Armistice he was transferred to the 32</w:t>
      </w:r>
      <w:r w:rsidRPr="00FD1621">
        <w:rPr>
          <w:vertAlign w:val="superscript"/>
        </w:rPr>
        <w:t>nd</w:t>
      </w:r>
      <w:r w:rsidRPr="00FD1621">
        <w:t xml:space="preserve"> Battalion. In March 1919 he was attached to the AIF Headquarters in England, where he had been on leave.</w:t>
      </w:r>
      <w:r w:rsidRPr="00FD1621">
        <w:rPr>
          <w:rStyle w:val="FootnoteReference"/>
          <w:sz w:val="20"/>
          <w:szCs w:val="20"/>
        </w:rPr>
        <w:footnoteReference w:id="347"/>
      </w:r>
      <w:r w:rsidRPr="00FD1621">
        <w:t xml:space="preserve"> </w:t>
      </w:r>
    </w:p>
    <w:p w14:paraId="7CB27376" w14:textId="798C2B35" w:rsidR="00E92E84" w:rsidRPr="00FD1621" w:rsidRDefault="00E92E84" w:rsidP="00E951BA">
      <w:r w:rsidRPr="00FD1621">
        <w:t xml:space="preserve">His wife </w:t>
      </w:r>
      <w:r w:rsidR="00FD1621">
        <w:t>wanted</w:t>
      </w:r>
      <w:r w:rsidRPr="00FD1621">
        <w:t xml:space="preserve"> to live in the UK; Herman secured a job and arranged to move there. He was demobilised in January 1920 and</w:t>
      </w:r>
      <w:r>
        <w:t xml:space="preserve"> </w:t>
      </w:r>
      <w:r w:rsidR="00FD1621">
        <w:t>he and Kathleen</w:t>
      </w:r>
      <w:r w:rsidRPr="00FD1621">
        <w:t xml:space="preserve"> moved to Ireland. He resigned from the Lands Department in August 1921.</w:t>
      </w:r>
      <w:r w:rsidRPr="00FD1621">
        <w:rPr>
          <w:rStyle w:val="FootnoteReference"/>
          <w:sz w:val="20"/>
          <w:szCs w:val="20"/>
        </w:rPr>
        <w:footnoteReference w:id="348"/>
      </w:r>
      <w:r w:rsidRPr="00FD1621">
        <w:t xml:space="preserve"> </w:t>
      </w:r>
    </w:p>
    <w:p w14:paraId="65047BFD" w14:textId="77777777" w:rsidR="00E92E84" w:rsidRPr="00FD1621" w:rsidRDefault="00E92E84" w:rsidP="00E951BA">
      <w:r w:rsidRPr="00FD1621">
        <w:t xml:space="preserve">His post-war life and details of death are unknown. </w:t>
      </w:r>
    </w:p>
    <w:p w14:paraId="4A545ABA" w14:textId="77777777" w:rsidR="00F24F21" w:rsidRPr="00FD1621" w:rsidRDefault="00F24F21" w:rsidP="00AA5547">
      <w:pPr>
        <w:pStyle w:val="BodyText"/>
      </w:pPr>
    </w:p>
    <w:p w14:paraId="4DD0C3E4" w14:textId="77777777" w:rsidR="00F24F21" w:rsidRPr="00B81230" w:rsidRDefault="00F24F21" w:rsidP="00E951BA">
      <w:pPr>
        <w:pStyle w:val="BodyText"/>
        <w:numPr>
          <w:ilvl w:val="0"/>
          <w:numId w:val="14"/>
        </w:numPr>
        <w:jc w:val="center"/>
      </w:pPr>
    </w:p>
    <w:p w14:paraId="63433561" w14:textId="77777777" w:rsidR="00E951BA" w:rsidRDefault="00E951BA">
      <w:pPr>
        <w:spacing w:after="160" w:line="259" w:lineRule="auto"/>
        <w:rPr>
          <w:rFonts w:asciiTheme="majorHAnsi" w:eastAsiaTheme="majorEastAsia" w:hAnsiTheme="majorHAnsi" w:cstheme="majorBidi"/>
          <w:color w:val="B3272F" w:themeColor="text2"/>
          <w:sz w:val="32"/>
          <w:szCs w:val="32"/>
        </w:rPr>
      </w:pPr>
      <w:r>
        <w:br w:type="page"/>
      </w:r>
    </w:p>
    <w:p w14:paraId="55712DE7" w14:textId="2463BEFB" w:rsidR="00E92E84" w:rsidRDefault="00E92E84" w:rsidP="00AA5547">
      <w:pPr>
        <w:pStyle w:val="Heading2"/>
      </w:pPr>
      <w:bookmarkStart w:id="86" w:name="_Toc55850538"/>
      <w:r w:rsidRPr="00631C5A">
        <w:lastRenderedPageBreak/>
        <w:t>Robert Reuben Grainger Greenwood</w:t>
      </w:r>
      <w:bookmarkEnd w:id="86"/>
    </w:p>
    <w:p w14:paraId="21A25683" w14:textId="77777777" w:rsidR="00E951BA" w:rsidRPr="00E951BA" w:rsidRDefault="00E951BA" w:rsidP="00E951BA"/>
    <w:p w14:paraId="3CCBA3CC" w14:textId="04D8F959" w:rsidR="00E92E84" w:rsidRPr="00FD1621" w:rsidRDefault="00E92E84" w:rsidP="007E25A3">
      <w:r w:rsidRPr="3F85A547">
        <w:t>Robert was born in 1894 to Margaret Ann (née Grainger) and Walter Reuben Greenwood in Carlton. He was registered at birth as Reuben Robert but appears to have gone by Robert. He was the only son and youngest of three children. One of his sisters died the same year he was born. His father died in 1911. The family were Anglican, and Robert was a member of the Melbourne Swimming Club.</w:t>
      </w:r>
      <w:r w:rsidRPr="3F85A547">
        <w:rPr>
          <w:rStyle w:val="FootnoteReference"/>
          <w:rFonts w:cstheme="minorBidi"/>
          <w:sz w:val="20"/>
          <w:szCs w:val="20"/>
        </w:rPr>
        <w:footnoteReference w:id="349"/>
      </w:r>
      <w:r w:rsidRPr="3F85A547">
        <w:t xml:space="preserve"> In March 1914 he successfully passed the Clerical </w:t>
      </w:r>
      <w:r w:rsidR="00483D04" w:rsidRPr="3F85A547">
        <w:t>exam and</w:t>
      </w:r>
      <w:r w:rsidRPr="3F85A547">
        <w:t xml:space="preserve"> joined the Lands Department as a clerk.</w:t>
      </w:r>
      <w:r w:rsidRPr="3F85A547">
        <w:rPr>
          <w:rStyle w:val="FootnoteReference"/>
          <w:rFonts w:cstheme="minorBidi"/>
          <w:sz w:val="20"/>
          <w:szCs w:val="20"/>
        </w:rPr>
        <w:footnoteReference w:id="350"/>
      </w:r>
      <w:r w:rsidRPr="3F85A547">
        <w:t xml:space="preserve"> </w:t>
      </w:r>
    </w:p>
    <w:p w14:paraId="4EAECA47" w14:textId="20D14C13" w:rsidR="00631C5A" w:rsidRDefault="00E92E84" w:rsidP="007E25A3">
      <w:r w:rsidRPr="00FD1621">
        <w:t>Robert enlisted on 1 November 1915 at</w:t>
      </w:r>
      <w:r w:rsidR="00C26CFF">
        <w:t xml:space="preserve"> the age of</w:t>
      </w:r>
      <w:r w:rsidRPr="00FD1621">
        <w:t xml:space="preserve"> 21. He had previously tried to enlist but had been rejected for bad teeth. He was allocated to the 14</w:t>
      </w:r>
      <w:r w:rsidRPr="00FD1621">
        <w:rPr>
          <w:vertAlign w:val="superscript"/>
        </w:rPr>
        <w:t>th</w:t>
      </w:r>
      <w:r w:rsidRPr="00FD1621">
        <w:t xml:space="preserve"> Reinforcements, 8</w:t>
      </w:r>
      <w:r w:rsidRPr="00FD1621">
        <w:rPr>
          <w:vertAlign w:val="superscript"/>
        </w:rPr>
        <w:t>th</w:t>
      </w:r>
      <w:r w:rsidRPr="00FD1621">
        <w:t xml:space="preserve"> Battalion and arrived in Suez in late February 1916. After training he was transferred to the 58</w:t>
      </w:r>
      <w:r w:rsidRPr="00FD1621">
        <w:rPr>
          <w:vertAlign w:val="superscript"/>
        </w:rPr>
        <w:t>th</w:t>
      </w:r>
      <w:r w:rsidRPr="00FD1621">
        <w:t xml:space="preserve"> Battalion in April, and in June left Egypt for France. After a month with the 58</w:t>
      </w:r>
      <w:r w:rsidRPr="00FD1621">
        <w:rPr>
          <w:vertAlign w:val="superscript"/>
        </w:rPr>
        <w:t>th</w:t>
      </w:r>
      <w:r w:rsidRPr="00FD1621">
        <w:t xml:space="preserve"> Battalion in the field he was attached to the 15</w:t>
      </w:r>
      <w:r w:rsidRPr="00FD1621">
        <w:rPr>
          <w:vertAlign w:val="superscript"/>
        </w:rPr>
        <w:t>th</w:t>
      </w:r>
      <w:r w:rsidRPr="00FD1621">
        <w:t xml:space="preserve"> Light Trench Mortar Battery and trained until late August, when he returned to the 15</w:t>
      </w:r>
      <w:r w:rsidRPr="00FD1621">
        <w:rPr>
          <w:vertAlign w:val="superscript"/>
        </w:rPr>
        <w:t>th</w:t>
      </w:r>
      <w:r w:rsidRPr="00FD1621">
        <w:t xml:space="preserve"> and was promoted to Corporal. </w:t>
      </w:r>
    </w:p>
    <w:p w14:paraId="6B57A27F" w14:textId="5170E596" w:rsidR="00E92E84" w:rsidRPr="00FD1621" w:rsidRDefault="00E92E84" w:rsidP="007E25A3">
      <w:r w:rsidRPr="3F85A547">
        <w:t>On 7 February 1917 Robert was in c</w:t>
      </w:r>
      <w:r w:rsidR="59E30A81" w:rsidRPr="3F85A547">
        <w:t>ommand</w:t>
      </w:r>
      <w:r w:rsidRPr="3F85A547">
        <w:t xml:space="preserve"> of the Trench Mortar Battery ahead of the trench line when he received a severe shell wound to his left hand and lost his left thumb. He was medically evacuated and sent to England a couple of days after the injury. Robert returned to Australia in July 1917 and was discharged.</w:t>
      </w:r>
      <w:r w:rsidRPr="3F85A547">
        <w:rPr>
          <w:rStyle w:val="FootnoteReference"/>
          <w:rFonts w:cstheme="minorBidi"/>
          <w:sz w:val="20"/>
          <w:szCs w:val="20"/>
        </w:rPr>
        <w:footnoteReference w:id="351"/>
      </w:r>
      <w:r w:rsidRPr="3F85A547">
        <w:t xml:space="preserve"> </w:t>
      </w:r>
    </w:p>
    <w:p w14:paraId="04B06122" w14:textId="4A281BF2" w:rsidR="00E92E84" w:rsidRPr="00FD1621" w:rsidRDefault="00E92E84" w:rsidP="007E25A3">
      <w:r w:rsidRPr="3F85A547">
        <w:rPr>
          <w:rFonts w:cstheme="minorBidi"/>
        </w:rPr>
        <w:t xml:space="preserve">He returned to the Lands Department. </w:t>
      </w:r>
      <w:r w:rsidRPr="00FD1621">
        <w:t>In 1922 he married Doris Pascoe; they children. Doris died in 1930.</w:t>
      </w:r>
      <w:r w:rsidRPr="00FD1621">
        <w:rPr>
          <w:rStyle w:val="FootnoteReference"/>
          <w:sz w:val="20"/>
          <w:szCs w:val="20"/>
        </w:rPr>
        <w:footnoteReference w:id="352"/>
      </w:r>
      <w:r w:rsidRPr="00FD1621">
        <w:t xml:space="preserve"> In 1932 he married Myra Alma </w:t>
      </w:r>
      <w:proofErr w:type="spellStart"/>
      <w:r w:rsidRPr="00FD1621">
        <w:t>Balzary</w:t>
      </w:r>
      <w:proofErr w:type="spellEnd"/>
      <w:r w:rsidRPr="00FD1621">
        <w:t>. In the 1940s he was an accountant with the Victorian Police Department.</w:t>
      </w:r>
      <w:r w:rsidRPr="00FD1621">
        <w:rPr>
          <w:rStyle w:val="FootnoteReference"/>
          <w:sz w:val="20"/>
          <w:szCs w:val="20"/>
        </w:rPr>
        <w:footnoteReference w:id="353"/>
      </w:r>
    </w:p>
    <w:p w14:paraId="7D8B0FDE" w14:textId="77777777" w:rsidR="00E92E84" w:rsidRPr="00FD1621" w:rsidRDefault="00E92E84" w:rsidP="007E25A3">
      <w:r w:rsidRPr="00FD1621">
        <w:t xml:space="preserve">Robert died in 1949 in Heidelberg, at the age of 53. </w:t>
      </w:r>
    </w:p>
    <w:p w14:paraId="40602271" w14:textId="77777777" w:rsidR="00166D6F" w:rsidRPr="00FD1621" w:rsidRDefault="00166D6F" w:rsidP="00AA5547">
      <w:pPr>
        <w:pStyle w:val="BodyText"/>
      </w:pPr>
    </w:p>
    <w:p w14:paraId="453DDE0B" w14:textId="3B36CB01" w:rsidR="00F24F21" w:rsidRPr="00B81230" w:rsidRDefault="00F24F21" w:rsidP="007E25A3">
      <w:pPr>
        <w:pStyle w:val="BodyText"/>
        <w:numPr>
          <w:ilvl w:val="0"/>
          <w:numId w:val="44"/>
        </w:numPr>
        <w:jc w:val="center"/>
      </w:pPr>
    </w:p>
    <w:p w14:paraId="4016C3EC" w14:textId="77777777" w:rsidR="00BA0A06" w:rsidRPr="00B81230" w:rsidRDefault="00BA0A06" w:rsidP="00AA5547">
      <w:pPr>
        <w:pStyle w:val="BodyText"/>
      </w:pPr>
    </w:p>
    <w:p w14:paraId="46391DA0" w14:textId="77777777" w:rsidR="007E25A3" w:rsidRDefault="007E25A3">
      <w:pPr>
        <w:spacing w:after="160" w:line="259" w:lineRule="auto"/>
        <w:rPr>
          <w:rFonts w:asciiTheme="majorHAnsi" w:eastAsiaTheme="majorEastAsia" w:hAnsiTheme="majorHAnsi" w:cstheme="majorBidi"/>
          <w:color w:val="B3272F" w:themeColor="text2"/>
          <w:sz w:val="32"/>
          <w:szCs w:val="32"/>
        </w:rPr>
      </w:pPr>
      <w:r>
        <w:br w:type="page"/>
      </w:r>
    </w:p>
    <w:p w14:paraId="558B7ACD" w14:textId="183261C3" w:rsidR="00E92E84" w:rsidRDefault="00E92E84" w:rsidP="00AA5547">
      <w:pPr>
        <w:pStyle w:val="Heading2"/>
      </w:pPr>
      <w:bookmarkStart w:id="87" w:name="_Toc55850539"/>
      <w:r w:rsidRPr="00631C5A">
        <w:lastRenderedPageBreak/>
        <w:t>Edmund Lindsay Gordon Creswell</w:t>
      </w:r>
      <w:bookmarkEnd w:id="87"/>
    </w:p>
    <w:p w14:paraId="5FDD3920" w14:textId="77777777" w:rsidR="007E25A3" w:rsidRPr="007E25A3" w:rsidRDefault="007E25A3" w:rsidP="007E25A3"/>
    <w:p w14:paraId="1B33627A" w14:textId="7E9247E0" w:rsidR="00E92E84" w:rsidRPr="00FD1621" w:rsidRDefault="00E92E84" w:rsidP="007E25A3">
      <w:r w:rsidRPr="00FD1621">
        <w:t>Edmund was born in March 1890 in Adelaide to Adelaide Elizabeth (née Stow) and William Rooke Creswell. He was one of their six children, including a twin brother, Randolph William Creswell. He came from a distinguished family: his mother was the daughter of Randolph Stow, South Australian Supreme Court judge and parliamentarian.</w:t>
      </w:r>
      <w:r w:rsidRPr="00FD1621">
        <w:rPr>
          <w:rStyle w:val="FootnoteReference"/>
          <w:sz w:val="20"/>
          <w:szCs w:val="20"/>
        </w:rPr>
        <w:footnoteReference w:id="354"/>
      </w:r>
      <w:r w:rsidRPr="00FD1621">
        <w:t xml:space="preserve"> His father had a distinguished naval career and is considered the Father of the Royal Australian Navy.</w:t>
      </w:r>
      <w:r w:rsidRPr="00FD1621">
        <w:rPr>
          <w:rStyle w:val="FootnoteReference"/>
          <w:sz w:val="20"/>
          <w:szCs w:val="20"/>
        </w:rPr>
        <w:footnoteReference w:id="355"/>
      </w:r>
      <w:r w:rsidRPr="00FD1621">
        <w:rPr>
          <w:vertAlign w:val="superscript"/>
        </w:rPr>
        <w:t xml:space="preserve"> </w:t>
      </w:r>
    </w:p>
    <w:p w14:paraId="7BD2D191" w14:textId="596F2913" w:rsidR="00E92E84" w:rsidRPr="00FD1621" w:rsidRDefault="00E92E84" w:rsidP="007E25A3">
      <w:r w:rsidRPr="00FD1621">
        <w:t>Due to his father’s career, the family moved around Australia, and Edmund was educated at private schools in Adelaide, Brisbane, and Melbourne.</w:t>
      </w:r>
      <w:r w:rsidRPr="00FD1621">
        <w:rPr>
          <w:rStyle w:val="FootnoteReference"/>
          <w:sz w:val="20"/>
          <w:szCs w:val="20"/>
        </w:rPr>
        <w:footnoteReference w:id="356"/>
      </w:r>
      <w:r w:rsidRPr="00FD1621">
        <w:rPr>
          <w:vertAlign w:val="superscript"/>
        </w:rPr>
        <w:t xml:space="preserve"> </w:t>
      </w:r>
      <w:r w:rsidRPr="00FD1621">
        <w:t>He attended the University of Melbourne.</w:t>
      </w:r>
      <w:r w:rsidRPr="00FD1621">
        <w:rPr>
          <w:rStyle w:val="FootnoteReference"/>
          <w:sz w:val="20"/>
          <w:szCs w:val="20"/>
        </w:rPr>
        <w:footnoteReference w:id="357"/>
      </w:r>
      <w:r w:rsidRPr="00FD1621">
        <w:t xml:space="preserve"> Edmund was a civil engineer and surveyor with the State Rivers and Water Supply Commission and had registered as a surveyor in 1913.</w:t>
      </w:r>
      <w:r w:rsidRPr="00FD1621">
        <w:rPr>
          <w:rStyle w:val="FootnoteReference"/>
          <w:sz w:val="20"/>
          <w:szCs w:val="20"/>
        </w:rPr>
        <w:footnoteReference w:id="358"/>
      </w:r>
      <w:r w:rsidRPr="00FD1621">
        <w:t xml:space="preserve"> His younger sister died the same year.</w:t>
      </w:r>
      <w:r w:rsidRPr="00FD1621">
        <w:rPr>
          <w:rStyle w:val="FootnoteReference"/>
          <w:sz w:val="20"/>
          <w:szCs w:val="20"/>
        </w:rPr>
        <w:footnoteReference w:id="359"/>
      </w:r>
    </w:p>
    <w:p w14:paraId="671098F4" w14:textId="7162BF01" w:rsidR="00E92E84" w:rsidRPr="00631C5A" w:rsidRDefault="00E92E84" w:rsidP="007E25A3">
      <w:pPr>
        <w:rPr>
          <w:vertAlign w:val="superscript"/>
        </w:rPr>
      </w:pPr>
      <w:r w:rsidRPr="00FD1621">
        <w:t>He enlisted on 8 November 1915 a</w:t>
      </w:r>
      <w:r w:rsidR="005A30B0">
        <w:t>ged</w:t>
      </w:r>
      <w:r w:rsidRPr="00FD1621">
        <w:t xml:space="preserve"> 26. He joined the 2nd Pioneers Battalion as a 2nd Lieutenant.  He arrived in England in September and left for France the next month. He was promoted to Lieutenant at the end of 1916. The 2nd Pioneers Battalion participated in the Second Battle of Bullecourt in May 1917. Edmund was shot in the right side of the chest on 8 May. It was a serious injury and he was medically evacuated to England, before returning to Australia on a medical discharge in late 1917.</w:t>
      </w:r>
      <w:r w:rsidRPr="00FD1621">
        <w:rPr>
          <w:rStyle w:val="FootnoteReference"/>
          <w:sz w:val="20"/>
          <w:szCs w:val="20"/>
        </w:rPr>
        <w:footnoteReference w:id="360"/>
      </w:r>
      <w:r w:rsidRPr="00FD1621">
        <w:rPr>
          <w:vertAlign w:val="superscript"/>
        </w:rPr>
        <w:t xml:space="preserve"> </w:t>
      </w:r>
    </w:p>
    <w:p w14:paraId="3E12D42A" w14:textId="211AF4E0" w:rsidR="00631C5A" w:rsidRDefault="00E92E84" w:rsidP="007E25A3">
      <w:r w:rsidRPr="00FD1621">
        <w:t>In the early 1920s he was acting shire engineer at Healesville.</w:t>
      </w:r>
      <w:r w:rsidRPr="00FD1621">
        <w:rPr>
          <w:rStyle w:val="FootnoteReference"/>
          <w:sz w:val="20"/>
          <w:szCs w:val="20"/>
        </w:rPr>
        <w:footnoteReference w:id="361"/>
      </w:r>
      <w:r w:rsidRPr="00FD1621">
        <w:t xml:space="preserve"> In October 1929 he married Alison Irma Dearden: they had two children. In the 1931 he was appointed the engineer for Williamstown Council.</w:t>
      </w:r>
      <w:r w:rsidRPr="00FD1621">
        <w:rPr>
          <w:rStyle w:val="FootnoteReference"/>
          <w:sz w:val="20"/>
          <w:szCs w:val="20"/>
        </w:rPr>
        <w:footnoteReference w:id="362"/>
      </w:r>
      <w:r w:rsidRPr="00FD1621">
        <w:t xml:space="preserve"> They were active in the Ararat community and were keen golfers.</w:t>
      </w:r>
      <w:r w:rsidRPr="00FD1621">
        <w:rPr>
          <w:rStyle w:val="FootnoteReference"/>
          <w:sz w:val="20"/>
          <w:szCs w:val="20"/>
        </w:rPr>
        <w:footnoteReference w:id="363"/>
      </w:r>
    </w:p>
    <w:p w14:paraId="600FD70F" w14:textId="664DE9A5" w:rsidR="00E92E84" w:rsidRPr="00FD1621" w:rsidRDefault="00E92E84" w:rsidP="007E25A3">
      <w:r w:rsidRPr="00FD1621">
        <w:t xml:space="preserve">Edmund died in 1966 in Healesville at the age of 77. </w:t>
      </w:r>
    </w:p>
    <w:p w14:paraId="5ABA4CDD" w14:textId="77777777" w:rsidR="00E33874" w:rsidRDefault="00E92E84" w:rsidP="007E25A3">
      <w:r w:rsidRPr="00FD1621">
        <w:t xml:space="preserve">His twin brother Randolph was killed in action in November 1917. Their brother Colin was also killed in action in August 1917. </w:t>
      </w:r>
    </w:p>
    <w:p w14:paraId="3B2C3F62" w14:textId="77777777" w:rsidR="00FD1621" w:rsidRPr="00FD1621" w:rsidRDefault="00FD1621" w:rsidP="00AA5547">
      <w:pPr>
        <w:pStyle w:val="BodyText"/>
      </w:pPr>
    </w:p>
    <w:p w14:paraId="1E407D27" w14:textId="77777777" w:rsidR="00137410" w:rsidRPr="00B81230" w:rsidRDefault="00137410" w:rsidP="007E25A3">
      <w:pPr>
        <w:pStyle w:val="BodyText"/>
        <w:numPr>
          <w:ilvl w:val="0"/>
          <w:numId w:val="26"/>
        </w:numPr>
        <w:jc w:val="center"/>
      </w:pPr>
    </w:p>
    <w:p w14:paraId="2F2D41BF" w14:textId="77777777" w:rsidR="007E25A3" w:rsidRDefault="007E25A3">
      <w:pPr>
        <w:spacing w:after="160" w:line="259" w:lineRule="auto"/>
        <w:rPr>
          <w:rFonts w:asciiTheme="majorHAnsi" w:eastAsiaTheme="majorEastAsia" w:hAnsiTheme="majorHAnsi" w:cstheme="majorBidi"/>
          <w:color w:val="B3272F" w:themeColor="text2"/>
          <w:sz w:val="32"/>
          <w:szCs w:val="32"/>
        </w:rPr>
      </w:pPr>
      <w:r>
        <w:br w:type="page"/>
      </w:r>
    </w:p>
    <w:p w14:paraId="60B40E24" w14:textId="4A7BF684" w:rsidR="00C359DF" w:rsidRDefault="00C359DF" w:rsidP="00C359DF">
      <w:pPr>
        <w:pStyle w:val="Heading2"/>
      </w:pPr>
      <w:bookmarkStart w:id="88" w:name="_Toc55850540"/>
      <w:r>
        <w:lastRenderedPageBreak/>
        <w:t>Ernest</w:t>
      </w:r>
      <w:r w:rsidRPr="00166D6F">
        <w:t xml:space="preserve"> </w:t>
      </w:r>
      <w:r>
        <w:t>William</w:t>
      </w:r>
      <w:r w:rsidRPr="00166D6F">
        <w:t xml:space="preserve"> </w:t>
      </w:r>
      <w:r>
        <w:t>Clifford</w:t>
      </w:r>
      <w:r w:rsidRPr="00166D6F">
        <w:t xml:space="preserve"> </w:t>
      </w:r>
      <w:r>
        <w:t>Godfrey</w:t>
      </w:r>
      <w:bookmarkEnd w:id="88"/>
    </w:p>
    <w:p w14:paraId="10AD1586" w14:textId="7DFE52EB" w:rsidR="00C359DF" w:rsidRDefault="00C359DF" w:rsidP="00C359DF"/>
    <w:p w14:paraId="7AFB7850" w14:textId="79493524" w:rsidR="00C359DF" w:rsidRDefault="00C359DF" w:rsidP="00C359DF">
      <w:r>
        <w:t xml:space="preserve">Ernest was born in Murrumbeena in 1892 to Lizzie (nee Tarry) and William George Godfrey. He was the second of four children and the only son. His older sister died in infancy. The Godfreys were Baptists. Ernest was an assistant surveyor with the Lands Department and was unmarried. </w:t>
      </w:r>
    </w:p>
    <w:p w14:paraId="69042081" w14:textId="7D968784" w:rsidR="00C359DF" w:rsidRDefault="00C359DF" w:rsidP="00C359DF">
      <w:r>
        <w:t>Ernest enlisted on 25 November 1915, at 23 years old. He had previously been a member of the University Rifles militia. He was allocated to the 10</w:t>
      </w:r>
      <w:r w:rsidRPr="00C5692A">
        <w:rPr>
          <w:vertAlign w:val="superscript"/>
        </w:rPr>
        <w:t>th</w:t>
      </w:r>
      <w:r>
        <w:t xml:space="preserve"> Field Ambulance. After training, he left for England in June 1916, where he was promoted to Lance Corporal before leaving for France in November. In early 1917 Ernest began having problems with his left knee; in July he was diagnosed with synostosis. He was sent to England for treatment but the knee did not improve. Ernest was returned to Australia in November 1917 and discharged.</w:t>
      </w:r>
      <w:r>
        <w:rPr>
          <w:rStyle w:val="FootnoteReference"/>
        </w:rPr>
        <w:footnoteReference w:id="364"/>
      </w:r>
    </w:p>
    <w:p w14:paraId="5E5FD2F9" w14:textId="6DBC5A53" w:rsidR="00C359DF" w:rsidRDefault="00C359DF" w:rsidP="00C359DF">
      <w:r>
        <w:t xml:space="preserve">Ernest married Edith Ann </w:t>
      </w:r>
      <w:proofErr w:type="spellStart"/>
      <w:r>
        <w:t>Ribbett</w:t>
      </w:r>
      <w:proofErr w:type="spellEnd"/>
      <w:r>
        <w:t xml:space="preserve"> in 1919. The same year he was awarded a Bachelor of Civil Engineering from the University of Melbourne.</w:t>
      </w:r>
      <w:r>
        <w:rPr>
          <w:rStyle w:val="FootnoteReference"/>
        </w:rPr>
        <w:footnoteReference w:id="365"/>
      </w:r>
      <w:r>
        <w:t xml:space="preserve"> His post-war life is unknown.</w:t>
      </w:r>
    </w:p>
    <w:p w14:paraId="6DE21C5C" w14:textId="77777777" w:rsidR="005B7154" w:rsidRDefault="005B7154" w:rsidP="00C359DF"/>
    <w:p w14:paraId="5DA8BF81" w14:textId="77777777" w:rsidR="00C359DF" w:rsidRDefault="00C359DF" w:rsidP="00AA5547">
      <w:pPr>
        <w:pStyle w:val="ListParagraph"/>
        <w:numPr>
          <w:ilvl w:val="0"/>
          <w:numId w:val="15"/>
        </w:numPr>
        <w:jc w:val="center"/>
      </w:pPr>
    </w:p>
    <w:p w14:paraId="5CD4308F" w14:textId="1666D928" w:rsidR="005B7154" w:rsidRDefault="005B7154">
      <w:pPr>
        <w:spacing w:after="160" w:line="259" w:lineRule="auto"/>
        <w:rPr>
          <w:rFonts w:asciiTheme="majorHAnsi" w:eastAsiaTheme="majorEastAsia" w:hAnsiTheme="majorHAnsi" w:cstheme="majorBidi"/>
          <w:color w:val="B3272F" w:themeColor="text2"/>
          <w:sz w:val="32"/>
          <w:szCs w:val="32"/>
        </w:rPr>
      </w:pPr>
      <w:r>
        <w:br w:type="page"/>
      </w:r>
    </w:p>
    <w:p w14:paraId="5F6ED38D" w14:textId="2CAC7E7D" w:rsidR="00E92E84" w:rsidRDefault="00E92E84" w:rsidP="00AA5547">
      <w:pPr>
        <w:pStyle w:val="Heading2"/>
      </w:pPr>
      <w:bookmarkStart w:id="89" w:name="_Toc55850541"/>
      <w:r w:rsidRPr="00166D6F">
        <w:lastRenderedPageBreak/>
        <w:t>Charles Lachlan Mackinnon Templeton</w:t>
      </w:r>
      <w:bookmarkEnd w:id="89"/>
    </w:p>
    <w:p w14:paraId="13B87FB6" w14:textId="77777777" w:rsidR="007E25A3" w:rsidRPr="007E25A3" w:rsidRDefault="007E25A3" w:rsidP="007E25A3"/>
    <w:p w14:paraId="31766ED4" w14:textId="03D211E9" w:rsidR="00E92E84" w:rsidRPr="00FD1621" w:rsidRDefault="00E92E84" w:rsidP="007E25A3">
      <w:r w:rsidRPr="00FD1621">
        <w:t>Charles was born in 1875 in Brighton to Mary Anne (n</w:t>
      </w:r>
      <w:r w:rsidRPr="00FD1621">
        <w:rPr>
          <w:rFonts w:ascii="Calibri" w:hAnsi="Calibri" w:cs="Calibri"/>
        </w:rPr>
        <w:t>é</w:t>
      </w:r>
      <w:r w:rsidRPr="00FD1621">
        <w:t>e Godfrey) and William Templeton. He was the ninth of their eleven children and the sixth son. An older brother died in infancy. The family were Anglican and moved to Melbourne. He studied law and was admitted to the bar in 1898.</w:t>
      </w:r>
      <w:r w:rsidRPr="00FD1621">
        <w:rPr>
          <w:rStyle w:val="FootnoteReference"/>
          <w:sz w:val="20"/>
          <w:szCs w:val="20"/>
        </w:rPr>
        <w:footnoteReference w:id="366"/>
      </w:r>
      <w:r w:rsidRPr="00FD1621">
        <w:t xml:space="preserve"> Charles was an Examiner of Titles at the Titles Office. </w:t>
      </w:r>
    </w:p>
    <w:p w14:paraId="6C6EDC40" w14:textId="0CB04137" w:rsidR="00E92E84" w:rsidRPr="00FD1621" w:rsidRDefault="00E92E84" w:rsidP="007E25A3">
      <w:r w:rsidRPr="00FD1621">
        <w:t>Charles enlisted on 27 November 1915 a</w:t>
      </w:r>
      <w:r w:rsidR="007B219D">
        <w:t>ged</w:t>
      </w:r>
      <w:r w:rsidRPr="00FD1621">
        <w:t xml:space="preserve"> 40. He was allocated to the 23</w:t>
      </w:r>
      <w:r w:rsidRPr="00FD1621">
        <w:rPr>
          <w:vertAlign w:val="superscript"/>
        </w:rPr>
        <w:t>rd</w:t>
      </w:r>
      <w:r w:rsidRPr="00FD1621">
        <w:t xml:space="preserve"> Battalion at Royal Park, and then transferred to the 37</w:t>
      </w:r>
      <w:r w:rsidRPr="00FD1621">
        <w:rPr>
          <w:vertAlign w:val="superscript"/>
        </w:rPr>
        <w:t>th</w:t>
      </w:r>
      <w:r w:rsidRPr="00FD1621">
        <w:t xml:space="preserve"> Battalion in March 1916. Which he had initially been certified as fit for service, his age and ongoing health issues resulted in his medical discharge in April 1916.</w:t>
      </w:r>
      <w:r w:rsidRPr="00FD1621">
        <w:rPr>
          <w:rStyle w:val="FootnoteReference"/>
          <w:sz w:val="20"/>
          <w:szCs w:val="20"/>
        </w:rPr>
        <w:footnoteReference w:id="367"/>
      </w:r>
      <w:r w:rsidRPr="00FD1621">
        <w:t xml:space="preserve"> </w:t>
      </w:r>
    </w:p>
    <w:p w14:paraId="6C61C8D1" w14:textId="2230EE06" w:rsidR="00E92E84" w:rsidRPr="00FD1621" w:rsidRDefault="00E92E84" w:rsidP="007E25A3">
      <w:r w:rsidRPr="00FD1621">
        <w:t>Charles briefly resumed his position with the Titles Office. In 1922 he was appointed to the position of Master-in-equity and Master-in-lunacy. This position was responsible for the estates of deceased and incapacitated mental patients.</w:t>
      </w:r>
      <w:r w:rsidRPr="00FD1621">
        <w:rPr>
          <w:rStyle w:val="FootnoteReference"/>
          <w:sz w:val="20"/>
          <w:szCs w:val="20"/>
        </w:rPr>
        <w:footnoteReference w:id="368"/>
      </w:r>
      <w:r w:rsidRPr="00FD1621">
        <w:t xml:space="preserve"> He resigned from the position the next year and turned to private practice.</w:t>
      </w:r>
      <w:r w:rsidRPr="00FD1621">
        <w:rPr>
          <w:rStyle w:val="FootnoteReference"/>
          <w:sz w:val="20"/>
          <w:szCs w:val="20"/>
        </w:rPr>
        <w:footnoteReference w:id="369"/>
      </w:r>
      <w:r w:rsidRPr="00FD1621">
        <w:t xml:space="preserve"> In 1929 he married Thelma </w:t>
      </w:r>
      <w:proofErr w:type="spellStart"/>
      <w:r w:rsidRPr="00FD1621">
        <w:t>Trone</w:t>
      </w:r>
      <w:proofErr w:type="spellEnd"/>
      <w:r w:rsidRPr="00FD1621">
        <w:t xml:space="preserve">; they had no children. </w:t>
      </w:r>
    </w:p>
    <w:p w14:paraId="0CA0B9F3" w14:textId="60C2963F" w:rsidR="00E92E84" w:rsidRPr="00FD1621" w:rsidRDefault="00E92E84" w:rsidP="007E25A3">
      <w:r w:rsidRPr="00FD1621">
        <w:t>Charles died in Mitcham in 1940, at</w:t>
      </w:r>
      <w:r w:rsidR="007B219D">
        <w:t xml:space="preserve"> the age of</w:t>
      </w:r>
      <w:r w:rsidRPr="00FD1621">
        <w:t xml:space="preserve"> 65.</w:t>
      </w:r>
    </w:p>
    <w:p w14:paraId="0D0A5C59" w14:textId="77777777" w:rsidR="00E33874" w:rsidRDefault="00E92E84" w:rsidP="007E25A3">
      <w:r w:rsidRPr="00FD1621">
        <w:t xml:space="preserve">His younger sister Olive served as an Army nurse and returned home. </w:t>
      </w:r>
    </w:p>
    <w:p w14:paraId="2D83C7E7" w14:textId="77777777" w:rsidR="00FD1621" w:rsidRPr="00FD1621" w:rsidRDefault="00FD1621" w:rsidP="00AA5547">
      <w:pPr>
        <w:pStyle w:val="BodyText"/>
      </w:pPr>
    </w:p>
    <w:p w14:paraId="6185773B" w14:textId="77777777" w:rsidR="00E92E84" w:rsidRPr="00CD3526" w:rsidRDefault="00E92E84" w:rsidP="007E25A3">
      <w:pPr>
        <w:pStyle w:val="BodyText"/>
        <w:numPr>
          <w:ilvl w:val="0"/>
          <w:numId w:val="26"/>
        </w:numPr>
        <w:jc w:val="center"/>
      </w:pPr>
    </w:p>
    <w:p w14:paraId="2457D35D" w14:textId="77777777" w:rsidR="007E25A3" w:rsidRDefault="007E25A3">
      <w:pPr>
        <w:spacing w:after="160" w:line="259" w:lineRule="auto"/>
        <w:rPr>
          <w:rFonts w:asciiTheme="majorHAnsi" w:eastAsiaTheme="majorEastAsia" w:hAnsiTheme="majorHAnsi" w:cstheme="majorBidi"/>
          <w:color w:val="B3272F" w:themeColor="text2"/>
          <w:sz w:val="32"/>
          <w:szCs w:val="32"/>
        </w:rPr>
      </w:pPr>
      <w:r>
        <w:br w:type="page"/>
      </w:r>
    </w:p>
    <w:p w14:paraId="0F42BB54" w14:textId="742E03E1" w:rsidR="00E92E84" w:rsidRPr="00166D6F" w:rsidRDefault="00E92E84" w:rsidP="00AA5547">
      <w:pPr>
        <w:pStyle w:val="Heading2"/>
      </w:pPr>
      <w:bookmarkStart w:id="90" w:name="_Toc55850542"/>
      <w:r w:rsidRPr="00166D6F">
        <w:lastRenderedPageBreak/>
        <w:t xml:space="preserve">Dudley </w:t>
      </w:r>
      <w:proofErr w:type="spellStart"/>
      <w:r w:rsidRPr="00166D6F">
        <w:t>Ackerley</w:t>
      </w:r>
      <w:proofErr w:type="spellEnd"/>
      <w:r w:rsidRPr="00166D6F">
        <w:t xml:space="preserve"> Tregent</w:t>
      </w:r>
      <w:bookmarkEnd w:id="90"/>
    </w:p>
    <w:p w14:paraId="2FC5469D" w14:textId="77777777" w:rsidR="00EC0A7B" w:rsidRDefault="00EC0A7B" w:rsidP="00AA5547">
      <w:pPr>
        <w:pStyle w:val="BodyText"/>
      </w:pPr>
    </w:p>
    <w:tbl>
      <w:tblPr>
        <w:tblStyle w:val="DELWPTableNormal"/>
        <w:tblW w:w="0" w:type="auto"/>
        <w:tblCellMar>
          <w:left w:w="0" w:type="dxa"/>
        </w:tblCellMar>
        <w:tblLook w:val="04A0" w:firstRow="1" w:lastRow="0" w:firstColumn="1" w:lastColumn="0" w:noHBand="0" w:noVBand="1"/>
      </w:tblPr>
      <w:tblGrid>
        <w:gridCol w:w="4819"/>
        <w:gridCol w:w="4820"/>
      </w:tblGrid>
      <w:tr w:rsidR="00EC0A7B" w14:paraId="3019094E" w14:textId="77777777" w:rsidTr="00953786">
        <w:tc>
          <w:tcPr>
            <w:tcW w:w="4819" w:type="dxa"/>
          </w:tcPr>
          <w:p w14:paraId="1626F59F" w14:textId="77777777" w:rsidR="00EC0A7B" w:rsidRPr="00FD1621" w:rsidRDefault="00EC0A7B" w:rsidP="00EC0A7B">
            <w:r w:rsidRPr="00FD1621">
              <w:t>Dudley was born in 1897 in Jeparit to Alice (n</w:t>
            </w:r>
            <w:r w:rsidRPr="00FD1621">
              <w:rPr>
                <w:rFonts w:ascii="Segoe UI Symbol" w:hAnsi="Segoe UI Symbol"/>
              </w:rPr>
              <w:t>é</w:t>
            </w:r>
            <w:r w:rsidRPr="00FD1621">
              <w:t>e Hall) and Fred George Tregent. He was their first born and had a younger brother and sister. The family were Anglican, and his father was a schoolteacher. He won a junior technical scholarship in February 1912</w:t>
            </w:r>
            <w:r w:rsidRPr="00FD1621">
              <w:rPr>
                <w:rStyle w:val="FootnoteReference"/>
                <w:sz w:val="20"/>
                <w:szCs w:val="20"/>
              </w:rPr>
              <w:footnoteReference w:id="370"/>
            </w:r>
            <w:r w:rsidRPr="00FD1621">
              <w:t xml:space="preserve"> and passed the public service exam in August 1914.</w:t>
            </w:r>
            <w:r w:rsidRPr="00FD1621">
              <w:rPr>
                <w:rStyle w:val="FootnoteReference"/>
                <w:sz w:val="20"/>
                <w:szCs w:val="20"/>
              </w:rPr>
              <w:footnoteReference w:id="371"/>
            </w:r>
            <w:r w:rsidRPr="00FD1621">
              <w:t xml:space="preserve"> </w:t>
            </w:r>
          </w:p>
          <w:p w14:paraId="6FA99738" w14:textId="77777777" w:rsidR="00EC0A7B" w:rsidRPr="00FD1621" w:rsidRDefault="00EC0A7B" w:rsidP="00EC0A7B">
            <w:r w:rsidRPr="00FD1621">
              <w:t>Dudley enlisted on 13 December 1915 a</w:t>
            </w:r>
            <w:r>
              <w:t>ged</w:t>
            </w:r>
            <w:r w:rsidRPr="00FD1621">
              <w:t xml:space="preserve"> 17. He joined the 17</w:t>
            </w:r>
            <w:r w:rsidRPr="00FD1621">
              <w:rPr>
                <w:vertAlign w:val="superscript"/>
              </w:rPr>
              <w:t>th</w:t>
            </w:r>
            <w:r w:rsidRPr="00FD1621">
              <w:t xml:space="preserve"> Reinforcements, 2</w:t>
            </w:r>
            <w:r w:rsidRPr="00FD1621">
              <w:rPr>
                <w:vertAlign w:val="superscript"/>
              </w:rPr>
              <w:t>nd</w:t>
            </w:r>
            <w:r w:rsidRPr="00FD1621">
              <w:t xml:space="preserve"> Field Artillery Brigade and left Melbourne in May 1916. He left for France just before the end of 1916 with the 7</w:t>
            </w:r>
            <w:r w:rsidRPr="00FD1621">
              <w:rPr>
                <w:vertAlign w:val="superscript"/>
              </w:rPr>
              <w:t>th</w:t>
            </w:r>
            <w:r w:rsidRPr="00FD1621">
              <w:t xml:space="preserve"> Field Artillery Brigade. Dudley served in the 107</w:t>
            </w:r>
            <w:r w:rsidRPr="00FD1621">
              <w:rPr>
                <w:vertAlign w:val="superscript"/>
              </w:rPr>
              <w:t>th</w:t>
            </w:r>
            <w:r w:rsidRPr="00FD1621">
              <w:t xml:space="preserve"> Howitzer Brigade and saw action along the Western Front. On 11 October 1918 he was promoted to Sergeant. </w:t>
            </w:r>
          </w:p>
          <w:p w14:paraId="4EDC9CEE" w14:textId="77777777" w:rsidR="00EC0A7B" w:rsidRDefault="00EC0A7B" w:rsidP="00EC0A7B">
            <w:r w:rsidRPr="3F85A547">
              <w:t xml:space="preserve">On 17 October 1918 at the Battle of the </w:t>
            </w:r>
            <w:proofErr w:type="spellStart"/>
            <w:r w:rsidRPr="3F85A547">
              <w:t>Selle</w:t>
            </w:r>
            <w:proofErr w:type="spellEnd"/>
            <w:r w:rsidRPr="3F85A547">
              <w:t xml:space="preserve">, Dudley was shot in the head. He was instantly blinded in both eyes and lost his sense of taste and smell. He was evacuated to England and able to be discharged in December. He lived at the Blinded Sailors and Soldiers Hostel in Regent’s Park. Dudley spent time visiting his brother Percy, who had also been wounded, in hospital in Wales. The nurses placed the brothers in adjoining beds. </w:t>
            </w:r>
          </w:p>
          <w:p w14:paraId="585D3A3D" w14:textId="007D3519" w:rsidR="00953786" w:rsidRDefault="00953786" w:rsidP="00EC0A7B">
            <w:r w:rsidRPr="00FD1621">
              <w:t>In July 1920 Dudley married Eileen Isobel Sharp in Chelsea, London.</w:t>
            </w:r>
          </w:p>
        </w:tc>
        <w:tc>
          <w:tcPr>
            <w:tcW w:w="4820" w:type="dxa"/>
          </w:tcPr>
          <w:p w14:paraId="396ECEAF" w14:textId="77777777" w:rsidR="00EC0A7B" w:rsidRDefault="00EC0A7B" w:rsidP="00EC0A7B">
            <w:pPr>
              <w:pStyle w:val="BodyText"/>
              <w:jc w:val="center"/>
            </w:pPr>
            <w:r>
              <w:rPr>
                <w:noProof/>
              </w:rPr>
              <w:drawing>
                <wp:inline distT="0" distB="0" distL="0" distR="0" wp14:anchorId="5B6A6DDF" wp14:editId="1D05E4BF">
                  <wp:extent cx="2898000" cy="4486865"/>
                  <wp:effectExtent l="0" t="0" r="0" b="0"/>
                  <wp:docPr id="564821938" name="Picture 100"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11">
                            <a:extLst>
                              <a:ext uri="{28A0092B-C50C-407E-A947-70E740481C1C}">
                                <a14:useLocalDpi xmlns:a14="http://schemas.microsoft.com/office/drawing/2010/main"/>
                              </a:ext>
                            </a:extLst>
                          </a:blip>
                          <a:stretch>
                            <a:fillRect/>
                          </a:stretch>
                        </pic:blipFill>
                        <pic:spPr>
                          <a:xfrm>
                            <a:off x="0" y="0"/>
                            <a:ext cx="2898000" cy="4486865"/>
                          </a:xfrm>
                          <a:prstGeom prst="rect">
                            <a:avLst/>
                          </a:prstGeom>
                        </pic:spPr>
                      </pic:pic>
                    </a:graphicData>
                  </a:graphic>
                </wp:inline>
              </w:drawing>
            </w:r>
          </w:p>
          <w:p w14:paraId="0B900B95" w14:textId="14AFFAD0" w:rsidR="00EC0A7B" w:rsidRPr="00EC0A7B" w:rsidRDefault="00C359DF" w:rsidP="00EC0A7B">
            <w:pPr>
              <w:pStyle w:val="BodyText"/>
              <w:jc w:val="center"/>
              <w:rPr>
                <w:sz w:val="10"/>
                <w:szCs w:val="10"/>
              </w:rPr>
            </w:pPr>
            <w:hyperlink r:id="rId112" w:history="1">
              <w:r w:rsidR="00EC0A7B" w:rsidRPr="00FD1621">
                <w:rPr>
                  <w:rStyle w:val="Hyperlink"/>
                  <w:sz w:val="16"/>
                  <w:szCs w:val="10"/>
                </w:rPr>
                <w:t>Berwick News</w:t>
              </w:r>
            </w:hyperlink>
          </w:p>
        </w:tc>
      </w:tr>
      <w:tr w:rsidR="00EC0A7B" w14:paraId="004FBBEE" w14:textId="77777777" w:rsidTr="00953786">
        <w:tc>
          <w:tcPr>
            <w:tcW w:w="9639" w:type="dxa"/>
            <w:gridSpan w:val="2"/>
          </w:tcPr>
          <w:p w14:paraId="58EFE7CD" w14:textId="043282C5" w:rsidR="00EC0A7B" w:rsidRPr="00FD1621" w:rsidRDefault="00EC0A7B" w:rsidP="00EC0A7B">
            <w:r w:rsidRPr="00FD1621">
              <w:t>They had met while Dudley was in hospital. Eileen was a Scottish-born American nurse who had served in France with the Harvard University Medical unit. She had the distinction of being the first American nurse mentioned in British despatches.</w:t>
            </w:r>
            <w:r w:rsidRPr="00FD1621">
              <w:rPr>
                <w:rStyle w:val="FootnoteReference"/>
                <w:sz w:val="20"/>
                <w:szCs w:val="20"/>
              </w:rPr>
              <w:footnoteReference w:id="372"/>
            </w:r>
            <w:r w:rsidRPr="00FD1621">
              <w:t xml:space="preserve"> They returned to Australia in August 1920.</w:t>
            </w:r>
            <w:r w:rsidRPr="00FD1621">
              <w:rPr>
                <w:rStyle w:val="FootnoteReference"/>
                <w:sz w:val="20"/>
                <w:szCs w:val="20"/>
              </w:rPr>
              <w:footnoteReference w:id="373"/>
            </w:r>
            <w:r w:rsidRPr="00FD1621">
              <w:t xml:space="preserve">  </w:t>
            </w:r>
          </w:p>
          <w:p w14:paraId="069C85C8" w14:textId="77777777" w:rsidR="00EC0A7B" w:rsidRPr="00FD1621" w:rsidRDefault="00EC0A7B" w:rsidP="00EC0A7B">
            <w:r w:rsidRPr="00FD1621">
              <w:t>Dudley started Law school at the University of Melbourne in 1922. The Repatriation Board had been deeply sceptical of his ability to study but had been persuaded to fund the course provided he was given assistance. While he had tried learning Braille, he found it difficult to use and instead memorised as much information as possible during lectures. Afterwards he would borrow fellow student’s notes, which would be read to him, along with textbooks, by family and friends. He credited his family and friends for ‘his success. Each and every one of them, their sympathy and enthusiasm aroused, took great interest in his progress, and gave him every assistance’.</w:t>
            </w:r>
            <w:r w:rsidRPr="00FD1621">
              <w:rPr>
                <w:rStyle w:val="FootnoteReference"/>
                <w:sz w:val="20"/>
                <w:szCs w:val="20"/>
              </w:rPr>
              <w:footnoteReference w:id="374"/>
            </w:r>
            <w:r w:rsidRPr="00FD1621">
              <w:t xml:space="preserve"> </w:t>
            </w:r>
          </w:p>
          <w:p w14:paraId="3DC5091F" w14:textId="77777777" w:rsidR="00EC0A7B" w:rsidRPr="00FD1621" w:rsidRDefault="00EC0A7B" w:rsidP="00EC0A7B">
            <w:r w:rsidRPr="00FD1621">
              <w:t>His sister Alice learned to make artificial eyes to replace his poorly fitting pair. She would then take this up as a career in Sydney.</w:t>
            </w:r>
            <w:r w:rsidRPr="00FD1621">
              <w:rPr>
                <w:rStyle w:val="FootnoteReference"/>
                <w:sz w:val="20"/>
                <w:szCs w:val="20"/>
              </w:rPr>
              <w:footnoteReference w:id="375"/>
            </w:r>
            <w:r w:rsidRPr="00FD1621">
              <w:t xml:space="preserve"> Dudley completed a Bachelor of Arts degree with First Class </w:t>
            </w:r>
            <w:r w:rsidRPr="00FD1621">
              <w:lastRenderedPageBreak/>
              <w:t>Honours in Political Economy and a Master of Laws with Honours as an equal second place in the class.</w:t>
            </w:r>
            <w:r w:rsidRPr="00FD1621">
              <w:rPr>
                <w:rStyle w:val="FootnoteReference"/>
                <w:sz w:val="20"/>
                <w:szCs w:val="20"/>
              </w:rPr>
              <w:footnoteReference w:id="376"/>
            </w:r>
            <w:r w:rsidRPr="00FD1621">
              <w:t xml:space="preserve"> He was the only blind student at the University.</w:t>
            </w:r>
            <w:r w:rsidRPr="00FD1621">
              <w:rPr>
                <w:rStyle w:val="FootnoteReference"/>
                <w:sz w:val="20"/>
                <w:szCs w:val="20"/>
              </w:rPr>
              <w:footnoteReference w:id="377"/>
            </w:r>
            <w:r w:rsidRPr="00FD1621">
              <w:t xml:space="preserve"> He retired from the Lands Department in July 1926.</w:t>
            </w:r>
            <w:r w:rsidRPr="00FD1621">
              <w:rPr>
                <w:rStyle w:val="FootnoteReference"/>
                <w:sz w:val="20"/>
                <w:szCs w:val="20"/>
              </w:rPr>
              <w:footnoteReference w:id="378"/>
            </w:r>
            <w:r w:rsidRPr="00FD1621">
              <w:t xml:space="preserve"> </w:t>
            </w:r>
          </w:p>
          <w:p w14:paraId="4AFBBE55" w14:textId="77777777" w:rsidR="00EC0A7B" w:rsidRPr="00FD1621" w:rsidRDefault="00EC0A7B" w:rsidP="00EC0A7B">
            <w:r w:rsidRPr="00FD1621">
              <w:t>Dudley and Eileen had three sons and lived in a specially designed house in South Yarra.</w:t>
            </w:r>
            <w:r w:rsidRPr="00FD1621">
              <w:rPr>
                <w:rStyle w:val="FootnoteReference"/>
                <w:sz w:val="20"/>
                <w:szCs w:val="20"/>
              </w:rPr>
              <w:footnoteReference w:id="379"/>
            </w:r>
            <w:r w:rsidRPr="00FD1621">
              <w:t xml:space="preserve">  He never used a cane or a guide dog. He founded his own law firm, in which multiple family members would later work.</w:t>
            </w:r>
            <w:r w:rsidRPr="00FD1621">
              <w:rPr>
                <w:rStyle w:val="FootnoteReference"/>
                <w:sz w:val="20"/>
                <w:szCs w:val="20"/>
              </w:rPr>
              <w:footnoteReference w:id="380"/>
            </w:r>
            <w:r w:rsidRPr="00FD1621">
              <w:t xml:space="preserve"> He was deeply concerned by issues of social justice, advocating for increased pensions for servicemen and widows. He defended a young girl who shot and killed her father after his abuse. She was found not guilty.</w:t>
            </w:r>
            <w:r w:rsidRPr="00FD1621">
              <w:rPr>
                <w:rStyle w:val="FootnoteReference"/>
                <w:sz w:val="20"/>
                <w:szCs w:val="20"/>
              </w:rPr>
              <w:footnoteReference w:id="381"/>
            </w:r>
            <w:r w:rsidRPr="00FD1621">
              <w:t xml:space="preserve"> In 1951 he received an MBE for services to ex-servicemen.</w:t>
            </w:r>
            <w:r w:rsidRPr="00FD1621">
              <w:rPr>
                <w:rStyle w:val="FootnoteReference"/>
                <w:sz w:val="20"/>
                <w:szCs w:val="20"/>
              </w:rPr>
              <w:footnoteReference w:id="382"/>
            </w:r>
            <w:r w:rsidRPr="00FD1621">
              <w:t xml:space="preserve"> He was the honorary solicitor to Legacy, and member of a range of returned soldiers’ organisations.</w:t>
            </w:r>
            <w:r w:rsidRPr="00FD1621">
              <w:rPr>
                <w:rStyle w:val="FootnoteReference"/>
                <w:sz w:val="20"/>
                <w:szCs w:val="20"/>
              </w:rPr>
              <w:footnoteReference w:id="383"/>
            </w:r>
          </w:p>
          <w:p w14:paraId="36C19513" w14:textId="77777777" w:rsidR="00EC0A7B" w:rsidRPr="00FD1621" w:rsidRDefault="00EC0A7B" w:rsidP="00EC0A7B">
            <w:r w:rsidRPr="00FD1621">
              <w:t xml:space="preserve">Dudley died in South Yarra on 10 August 1971, </w:t>
            </w:r>
            <w:r>
              <w:t>aged</w:t>
            </w:r>
            <w:r w:rsidRPr="00FD1621">
              <w:t xml:space="preserve"> 72. </w:t>
            </w:r>
          </w:p>
          <w:p w14:paraId="09E70FA4" w14:textId="474305BC" w:rsidR="00EC0A7B" w:rsidRDefault="00EC0A7B" w:rsidP="00DD0A42">
            <w:r w:rsidRPr="00FD1621">
              <w:t>His brother Percy also served and returned home.</w:t>
            </w:r>
          </w:p>
        </w:tc>
      </w:tr>
    </w:tbl>
    <w:p w14:paraId="6BB710AA" w14:textId="77777777" w:rsidR="00057F89" w:rsidRPr="00FD1621" w:rsidRDefault="00057F89" w:rsidP="00AA5547">
      <w:pPr>
        <w:pStyle w:val="BodyText"/>
      </w:pPr>
    </w:p>
    <w:p w14:paraId="53D1B83B" w14:textId="77777777" w:rsidR="00E92E84" w:rsidRPr="00CD3526" w:rsidRDefault="00E92E84" w:rsidP="00DD0A42">
      <w:pPr>
        <w:pStyle w:val="BodyText"/>
        <w:numPr>
          <w:ilvl w:val="0"/>
          <w:numId w:val="14"/>
        </w:numPr>
        <w:jc w:val="center"/>
      </w:pPr>
    </w:p>
    <w:p w14:paraId="36F12520" w14:textId="77777777" w:rsidR="00DD0A42" w:rsidRDefault="00DD0A42">
      <w:pPr>
        <w:spacing w:after="160" w:line="259" w:lineRule="auto"/>
        <w:rPr>
          <w:rFonts w:asciiTheme="majorHAnsi" w:eastAsiaTheme="majorEastAsia" w:hAnsiTheme="majorHAnsi" w:cstheme="majorBidi"/>
          <w:color w:val="B3272F" w:themeColor="text2"/>
          <w:sz w:val="32"/>
          <w:szCs w:val="32"/>
        </w:rPr>
      </w:pPr>
      <w:r>
        <w:br w:type="page"/>
      </w:r>
    </w:p>
    <w:p w14:paraId="17330EEE" w14:textId="5C29FE30" w:rsidR="00E92E84" w:rsidRDefault="00E92E84" w:rsidP="00AA5547">
      <w:pPr>
        <w:pStyle w:val="Heading2"/>
      </w:pPr>
      <w:bookmarkStart w:id="91" w:name="_Toc55850543"/>
      <w:r w:rsidRPr="00057F89">
        <w:lastRenderedPageBreak/>
        <w:t>George Francis Murphy</w:t>
      </w:r>
      <w:bookmarkEnd w:id="91"/>
    </w:p>
    <w:p w14:paraId="52094ECE" w14:textId="77777777" w:rsidR="00DD0A42" w:rsidRPr="00DD0A42" w:rsidRDefault="00DD0A42" w:rsidP="00DD0A42"/>
    <w:p w14:paraId="07F62215" w14:textId="1607E730" w:rsidR="00E92E84" w:rsidRPr="00FD1621" w:rsidRDefault="00E92E84" w:rsidP="00DD0A42">
      <w:r w:rsidRPr="00FD1621">
        <w:t xml:space="preserve">George was born in 1896 in Collingwood to Mary (née Hurst) and James Murphy. He was the youngest of their six children and the third son. The family were Catholic and lived in Melbourne. George entered the Lands Department in March 1912 as a four-year draftsman and surveyor apprentice. </w:t>
      </w:r>
    </w:p>
    <w:p w14:paraId="1F29E712" w14:textId="3800A1E6" w:rsidR="00E92E84" w:rsidRPr="00FD1621" w:rsidRDefault="00E92E84" w:rsidP="00DD0A42">
      <w:r w:rsidRPr="00FD1621">
        <w:t>George enlisted on 15 December 1915, a</w:t>
      </w:r>
      <w:r w:rsidR="000D65FA">
        <w:t>ged</w:t>
      </w:r>
      <w:r w:rsidRPr="00FD1621">
        <w:t xml:space="preserve"> 20. He was allocated to the 5</w:t>
      </w:r>
      <w:r w:rsidRPr="00FD1621">
        <w:rPr>
          <w:vertAlign w:val="superscript"/>
        </w:rPr>
        <w:t>th</w:t>
      </w:r>
      <w:r w:rsidRPr="00FD1621">
        <w:t xml:space="preserve"> Reinforcements, 15</w:t>
      </w:r>
      <w:r w:rsidRPr="00FD1621">
        <w:rPr>
          <w:vertAlign w:val="superscript"/>
        </w:rPr>
        <w:t>th</w:t>
      </w:r>
      <w:r w:rsidRPr="00FD1621">
        <w:t xml:space="preserve"> Field Company Engineers and left for Egypt in March 1916. He was only in Egypt for two weeks before being transferred to England. He began to experience health issues which required hospitalisation, remaining in England until late December when he left for France. His health issues continued; when he returned to the field in </w:t>
      </w:r>
      <w:r w:rsidR="791CA014" w:rsidRPr="00FD1621">
        <w:t>January 1917,</w:t>
      </w:r>
      <w:r w:rsidRPr="00FD1621">
        <w:t xml:space="preserve"> he joined the 5</w:t>
      </w:r>
      <w:r w:rsidRPr="00FD1621">
        <w:rPr>
          <w:vertAlign w:val="superscript"/>
        </w:rPr>
        <w:t>th</w:t>
      </w:r>
      <w:r w:rsidRPr="00FD1621">
        <w:t xml:space="preserve"> Field Company Engineers. George experienced further health issues after the Battle of Bullecourt, including mild shell shock. He was diagnosed with heart problems and returned to Australia in late December 1917.</w:t>
      </w:r>
      <w:r w:rsidRPr="00FD1621">
        <w:rPr>
          <w:rStyle w:val="FootnoteReference"/>
          <w:sz w:val="20"/>
          <w:szCs w:val="20"/>
        </w:rPr>
        <w:footnoteReference w:id="384"/>
      </w:r>
      <w:r w:rsidRPr="00FD1621">
        <w:t xml:space="preserve"> </w:t>
      </w:r>
    </w:p>
    <w:p w14:paraId="7A040F12" w14:textId="46074CD2" w:rsidR="00E92E84" w:rsidRPr="00FD1621" w:rsidRDefault="00E92E84" w:rsidP="00DD0A42">
      <w:r w:rsidRPr="00FD1621">
        <w:t>George resumed his position with the Department and was appointed Draftsman in October 1919.</w:t>
      </w:r>
      <w:r w:rsidRPr="00FD1621">
        <w:rPr>
          <w:rStyle w:val="FootnoteReference"/>
          <w:sz w:val="20"/>
          <w:szCs w:val="20"/>
        </w:rPr>
        <w:footnoteReference w:id="385"/>
      </w:r>
      <w:r w:rsidRPr="00FD1621">
        <w:t xml:space="preserve"> He left the Department in 1931 and later took up a position in the Census team.</w:t>
      </w:r>
      <w:r w:rsidRPr="00FD1621">
        <w:rPr>
          <w:rStyle w:val="FootnoteReference"/>
          <w:sz w:val="20"/>
          <w:szCs w:val="20"/>
        </w:rPr>
        <w:footnoteReference w:id="386"/>
      </w:r>
      <w:r w:rsidRPr="00FD1621">
        <w:t xml:space="preserve"> He married twice, firstly to Jessie Elizabeth May Stuart in 1920 and after her death in 1955, he married Kathleen Gray Patterson in 1956.</w:t>
      </w:r>
    </w:p>
    <w:p w14:paraId="08C3115D" w14:textId="77777777" w:rsidR="00E92E84" w:rsidRPr="00FD1621" w:rsidRDefault="00E92E84" w:rsidP="00DD0A42">
      <w:r w:rsidRPr="00FD1621">
        <w:t xml:space="preserve">George died in Hartwell in 1965, at the age of 69. </w:t>
      </w:r>
    </w:p>
    <w:p w14:paraId="7EEEC0F4" w14:textId="437C0139" w:rsidR="00E92E84" w:rsidRPr="00FD1621" w:rsidRDefault="00E92E84" w:rsidP="00AA5547"/>
    <w:p w14:paraId="286D4D40" w14:textId="77777777" w:rsidR="00E92E84" w:rsidRPr="00CD3526" w:rsidRDefault="00E92E84" w:rsidP="00DD0A42">
      <w:pPr>
        <w:pStyle w:val="ListParagraph"/>
        <w:numPr>
          <w:ilvl w:val="0"/>
          <w:numId w:val="14"/>
        </w:numPr>
        <w:jc w:val="center"/>
      </w:pPr>
    </w:p>
    <w:p w14:paraId="1F424D20" w14:textId="77777777" w:rsidR="00DD0A42" w:rsidRDefault="00DD0A42">
      <w:pPr>
        <w:spacing w:after="160" w:line="259" w:lineRule="auto"/>
        <w:rPr>
          <w:rFonts w:asciiTheme="majorHAnsi" w:eastAsiaTheme="majorEastAsia" w:hAnsiTheme="majorHAnsi" w:cstheme="majorBidi"/>
          <w:color w:val="B3272F" w:themeColor="text2"/>
          <w:sz w:val="32"/>
          <w:szCs w:val="32"/>
        </w:rPr>
      </w:pPr>
      <w:r>
        <w:br w:type="page"/>
      </w:r>
    </w:p>
    <w:p w14:paraId="244F8397" w14:textId="17C297B2" w:rsidR="00E92E84" w:rsidRPr="00057F89" w:rsidRDefault="00E92E84" w:rsidP="00AA5547">
      <w:pPr>
        <w:pStyle w:val="Heading2"/>
      </w:pPr>
      <w:bookmarkStart w:id="92" w:name="_Toc55850544"/>
      <w:r w:rsidRPr="00057F89">
        <w:lastRenderedPageBreak/>
        <w:t>George Thomas Blore</w:t>
      </w:r>
      <w:bookmarkEnd w:id="92"/>
    </w:p>
    <w:p w14:paraId="5032B8D5" w14:textId="3C9C2C2B" w:rsidR="00E92E84" w:rsidRPr="00057F89" w:rsidRDefault="00E92E84" w:rsidP="00AA5547">
      <w:pPr>
        <w:pStyle w:val="BodyText"/>
        <w:rPr>
          <w:sz w:val="10"/>
          <w:szCs w:val="10"/>
        </w:rPr>
      </w:pPr>
    </w:p>
    <w:tbl>
      <w:tblPr>
        <w:tblStyle w:val="DELWPTableNormal"/>
        <w:tblW w:w="0" w:type="auto"/>
        <w:tblCellMar>
          <w:left w:w="0" w:type="dxa"/>
        </w:tblCellMar>
        <w:tblLook w:val="04A0" w:firstRow="1" w:lastRow="0" w:firstColumn="1" w:lastColumn="0" w:noHBand="0" w:noVBand="1"/>
      </w:tblPr>
      <w:tblGrid>
        <w:gridCol w:w="4819"/>
        <w:gridCol w:w="4820"/>
      </w:tblGrid>
      <w:tr w:rsidR="003916B4" w14:paraId="13550338" w14:textId="77777777" w:rsidTr="00DE1EE1">
        <w:tc>
          <w:tcPr>
            <w:tcW w:w="4819" w:type="dxa"/>
          </w:tcPr>
          <w:p w14:paraId="6FD0941E" w14:textId="77777777" w:rsidR="003916B4" w:rsidRPr="00FD1621" w:rsidRDefault="003916B4" w:rsidP="003916B4">
            <w:pPr>
              <w:rPr>
                <w:shd w:val="clear" w:color="auto" w:fill="FFFFFF"/>
              </w:rPr>
            </w:pPr>
            <w:r w:rsidRPr="3F85A547">
              <w:t xml:space="preserve">George was born in 1880 at Heyfield to Sarah Jane Caroline (née </w:t>
            </w:r>
            <w:proofErr w:type="spellStart"/>
            <w:r w:rsidRPr="3F85A547">
              <w:t>Crowle</w:t>
            </w:r>
            <w:proofErr w:type="spellEnd"/>
            <w:r w:rsidRPr="3F85A547">
              <w:t xml:space="preserve">) and George. He was the first son and third of their ten children. The family were Anglican. </w:t>
            </w:r>
            <w:r w:rsidRPr="3F85A547">
              <w:rPr>
                <w:shd w:val="clear" w:color="auto" w:fill="FFFFFF"/>
              </w:rPr>
              <w:t>He attended Traralgon Public School and joined the Department of Lands as a clerk in May 1900.</w:t>
            </w:r>
            <w:r w:rsidRPr="3F85A547">
              <w:rPr>
                <w:rStyle w:val="FootnoteReference"/>
                <w:rFonts w:cstheme="minorBidi"/>
                <w:sz w:val="20"/>
                <w:szCs w:val="20"/>
                <w:shd w:val="clear" w:color="auto" w:fill="FFFFFF"/>
              </w:rPr>
              <w:footnoteReference w:id="387"/>
            </w:r>
            <w:r w:rsidRPr="3F85A547">
              <w:rPr>
                <w:shd w:val="clear" w:color="auto" w:fill="FFFFFF"/>
              </w:rPr>
              <w:t xml:space="preserve"> He worked for the Closer Settlement Board and also became a qualified electrician.</w:t>
            </w:r>
            <w:r w:rsidRPr="3F85A547">
              <w:t xml:space="preserve"> </w:t>
            </w:r>
            <w:r w:rsidRPr="3F85A547">
              <w:rPr>
                <w:shd w:val="clear" w:color="auto" w:fill="FFFFFF"/>
              </w:rPr>
              <w:t xml:space="preserve">He married Esther Grace Lyons in 1904, and the following year their son, Trevor George Vernon, was born. They lived at Albert Park. </w:t>
            </w:r>
          </w:p>
          <w:p w14:paraId="2FCF316B" w14:textId="77777777" w:rsidR="003916B4" w:rsidRPr="00FD1621" w:rsidRDefault="003916B4" w:rsidP="003916B4">
            <w:pPr>
              <w:rPr>
                <w:shd w:val="clear" w:color="auto" w:fill="FFFFFF"/>
              </w:rPr>
            </w:pPr>
            <w:r w:rsidRPr="00FD1621">
              <w:rPr>
                <w:shd w:val="clear" w:color="auto" w:fill="FFFFFF"/>
              </w:rPr>
              <w:t xml:space="preserve">He attempted to enlist not long after the outbreak of the First World War but was rejected due to ill health. He was successful on his second attempt on 22 December 1915 and was posted to the 22nd Depot Battalion. He undertook a signals course, and by May 1916 had been promoted to Acting Company Sergeant Major. He declined an offer to stay on home duties. </w:t>
            </w:r>
          </w:p>
          <w:p w14:paraId="21EBFC6A" w14:textId="36D84C67" w:rsidR="003916B4" w:rsidRPr="003916B4" w:rsidRDefault="003916B4" w:rsidP="003916B4">
            <w:pPr>
              <w:rPr>
                <w:shd w:val="clear" w:color="auto" w:fill="FFFFFF"/>
              </w:rPr>
            </w:pPr>
            <w:r w:rsidRPr="00FD1621">
              <w:rPr>
                <w:shd w:val="clear" w:color="auto" w:fill="FFFFFF"/>
              </w:rPr>
              <w:t>In August he was allocated to the 15</w:t>
            </w:r>
            <w:r w:rsidRPr="00FD1621">
              <w:rPr>
                <w:shd w:val="clear" w:color="auto" w:fill="FFFFFF"/>
                <w:vertAlign w:val="superscript"/>
              </w:rPr>
              <w:t>th</w:t>
            </w:r>
            <w:r w:rsidRPr="00FD1621">
              <w:rPr>
                <w:shd w:val="clear" w:color="auto" w:fill="FFFFFF"/>
              </w:rPr>
              <w:t xml:space="preserve"> Reinforcements, 21</w:t>
            </w:r>
            <w:r w:rsidRPr="00FD1621">
              <w:rPr>
                <w:shd w:val="clear" w:color="auto" w:fill="FFFFFF"/>
                <w:vertAlign w:val="superscript"/>
              </w:rPr>
              <w:t>st</w:t>
            </w:r>
            <w:r w:rsidRPr="00FD1621">
              <w:rPr>
                <w:shd w:val="clear" w:color="auto" w:fill="FFFFFF"/>
              </w:rPr>
              <w:t xml:space="preserve"> Battalion as a private and left for England in September. Esther was pregnant with their second child. </w:t>
            </w:r>
          </w:p>
        </w:tc>
        <w:tc>
          <w:tcPr>
            <w:tcW w:w="4820" w:type="dxa"/>
          </w:tcPr>
          <w:p w14:paraId="4E5747D6" w14:textId="77777777" w:rsidR="003916B4" w:rsidRDefault="003916B4" w:rsidP="003916B4">
            <w:pPr>
              <w:pStyle w:val="BodyText"/>
            </w:pPr>
            <w:r>
              <w:rPr>
                <w:noProof/>
              </w:rPr>
              <w:drawing>
                <wp:inline distT="0" distB="0" distL="0" distR="0" wp14:anchorId="0E87D7FB" wp14:editId="0C7561EC">
                  <wp:extent cx="2898000" cy="4077273"/>
                  <wp:effectExtent l="0" t="0" r="0" b="0"/>
                  <wp:docPr id="1257584178" name="Picture 99"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13">
                            <a:extLst>
                              <a:ext uri="{28A0092B-C50C-407E-A947-70E740481C1C}">
                                <a14:useLocalDpi xmlns:a14="http://schemas.microsoft.com/office/drawing/2010/main"/>
                              </a:ext>
                            </a:extLst>
                          </a:blip>
                          <a:stretch>
                            <a:fillRect/>
                          </a:stretch>
                        </pic:blipFill>
                        <pic:spPr>
                          <a:xfrm>
                            <a:off x="0" y="0"/>
                            <a:ext cx="2898000" cy="4077273"/>
                          </a:xfrm>
                          <a:prstGeom prst="rect">
                            <a:avLst/>
                          </a:prstGeom>
                        </pic:spPr>
                      </pic:pic>
                    </a:graphicData>
                  </a:graphic>
                </wp:inline>
              </w:drawing>
            </w:r>
          </w:p>
          <w:p w14:paraId="753F2AAC" w14:textId="056BAAE5" w:rsidR="003916B4" w:rsidRDefault="00C359DF" w:rsidP="003916B4">
            <w:pPr>
              <w:pStyle w:val="BodyText"/>
              <w:jc w:val="center"/>
            </w:pPr>
            <w:hyperlink r:id="rId114" w:history="1">
              <w:r w:rsidR="003916B4" w:rsidRPr="00FD1621">
                <w:rPr>
                  <w:rStyle w:val="Hyperlink"/>
                  <w:sz w:val="16"/>
                  <w:szCs w:val="10"/>
                </w:rPr>
                <w:t>AWM</w:t>
              </w:r>
            </w:hyperlink>
          </w:p>
        </w:tc>
      </w:tr>
      <w:tr w:rsidR="003916B4" w14:paraId="7A79DC04" w14:textId="77777777" w:rsidTr="00DE1EE1">
        <w:tc>
          <w:tcPr>
            <w:tcW w:w="9639" w:type="dxa"/>
            <w:gridSpan w:val="2"/>
          </w:tcPr>
          <w:p w14:paraId="7DF68B61" w14:textId="77777777" w:rsidR="003916B4" w:rsidRPr="00057F89" w:rsidRDefault="003916B4" w:rsidP="003916B4">
            <w:pPr>
              <w:rPr>
                <w:shd w:val="clear" w:color="auto" w:fill="FFFFFF"/>
              </w:rPr>
            </w:pPr>
            <w:r w:rsidRPr="00FD1621">
              <w:rPr>
                <w:shd w:val="clear" w:color="auto" w:fill="FFFFFF"/>
              </w:rPr>
              <w:t>While training in England George was made an Acting Sergeant. He left for France in January 1917 as a Private with the 21</w:t>
            </w:r>
            <w:r w:rsidRPr="00FD1621">
              <w:rPr>
                <w:shd w:val="clear" w:color="auto" w:fill="FFFFFF"/>
                <w:vertAlign w:val="superscript"/>
              </w:rPr>
              <w:t>st</w:t>
            </w:r>
            <w:r w:rsidRPr="00FD1621">
              <w:rPr>
                <w:shd w:val="clear" w:color="auto" w:fill="FFFFFF"/>
              </w:rPr>
              <w:t xml:space="preserve"> Battalion. By March he had been promoted to corporal and had been serving in the field. </w:t>
            </w:r>
          </w:p>
          <w:p w14:paraId="764DF7F4" w14:textId="77777777" w:rsidR="003916B4" w:rsidRPr="00BA1943" w:rsidRDefault="003916B4" w:rsidP="003916B4">
            <w:r w:rsidRPr="3F85A547">
              <w:rPr>
                <w:shd w:val="clear" w:color="auto" w:fill="FFFFFF"/>
              </w:rPr>
              <w:t>In the early hours of 3 May a second attempt was made to capture Bullecourt, as part of the final effort of the British Army’s Arras offensive. The Australians broke into the German line but met determined resistance. At some point during the day, George disappeared.</w:t>
            </w:r>
            <w:r w:rsidRPr="3F85A547">
              <w:rPr>
                <w:rStyle w:val="FootnoteReference"/>
                <w:rFonts w:cstheme="minorBidi"/>
                <w:sz w:val="20"/>
                <w:szCs w:val="20"/>
                <w:shd w:val="clear" w:color="auto" w:fill="FFFFFF"/>
              </w:rPr>
              <w:footnoteReference w:id="388"/>
            </w:r>
          </w:p>
          <w:p w14:paraId="282E4540" w14:textId="77777777" w:rsidR="003916B4" w:rsidRPr="00640E4A" w:rsidRDefault="003916B4" w:rsidP="003916B4">
            <w:pPr>
              <w:rPr>
                <w:shd w:val="clear" w:color="auto" w:fill="FFFFFF"/>
              </w:rPr>
            </w:pPr>
            <w:r w:rsidRPr="3F85A547">
              <w:rPr>
                <w:shd w:val="clear" w:color="auto" w:fill="FFFFFF"/>
              </w:rPr>
              <w:t>George was found to have been killed in action on 4 May 1917. He was 36 years old. He has no known grave and is commemorated at the Villers-Bretonneux Memorial, France.</w:t>
            </w:r>
            <w:r w:rsidRPr="3F85A547">
              <w:rPr>
                <w:rStyle w:val="FootnoteReference"/>
                <w:rFonts w:cstheme="minorBidi"/>
                <w:sz w:val="20"/>
                <w:szCs w:val="20"/>
                <w:shd w:val="clear" w:color="auto" w:fill="FFFFFF"/>
              </w:rPr>
              <w:footnoteReference w:id="389"/>
            </w:r>
          </w:p>
          <w:p w14:paraId="12237A99" w14:textId="77777777" w:rsidR="003916B4" w:rsidRPr="00FD1621" w:rsidRDefault="003916B4" w:rsidP="003916B4">
            <w:r w:rsidRPr="00FD1621">
              <w:t xml:space="preserve">His brother Alfred had served at Gallipoli and had been discharged at the time George went missing. Alfred re-enlisted to try and find George’s body but had no success. </w:t>
            </w:r>
          </w:p>
          <w:p w14:paraId="4443DCC9" w14:textId="18378373" w:rsidR="003916B4" w:rsidRDefault="003916B4" w:rsidP="003916B4">
            <w:r w:rsidRPr="00FD1621">
              <w:t>Esther gave birth to their daughter Vivienne Lesley in 1917. She remarried after the war</w:t>
            </w:r>
            <w:r>
              <w:t>.</w:t>
            </w:r>
          </w:p>
        </w:tc>
      </w:tr>
    </w:tbl>
    <w:p w14:paraId="37F846D6" w14:textId="77777777" w:rsidR="00E92E84" w:rsidRDefault="00E92E84" w:rsidP="00AA5547"/>
    <w:p w14:paraId="4AC25EAD" w14:textId="77777777" w:rsidR="00E92E84" w:rsidRDefault="00E92E84" w:rsidP="003916B4">
      <w:pPr>
        <w:pStyle w:val="ListParagraph"/>
        <w:numPr>
          <w:ilvl w:val="0"/>
          <w:numId w:val="44"/>
        </w:numPr>
        <w:jc w:val="center"/>
      </w:pPr>
    </w:p>
    <w:p w14:paraId="2421AD40" w14:textId="77777777" w:rsidR="003916B4" w:rsidRDefault="003916B4">
      <w:pPr>
        <w:spacing w:after="160" w:line="259" w:lineRule="auto"/>
      </w:pPr>
      <w:r>
        <w:br w:type="page"/>
      </w:r>
    </w:p>
    <w:p w14:paraId="40821596" w14:textId="24BA8F8C" w:rsidR="00E92E84" w:rsidRPr="00DE1EE1" w:rsidRDefault="00E92E84" w:rsidP="003916B4">
      <w:pPr>
        <w:pStyle w:val="Heading1"/>
        <w:jc w:val="center"/>
        <w:rPr>
          <w:b/>
          <w:bCs/>
          <w:sz w:val="170"/>
          <w:szCs w:val="170"/>
        </w:rPr>
      </w:pPr>
      <w:bookmarkStart w:id="93" w:name="_Toc55850545"/>
      <w:r w:rsidRPr="00DE1EE1">
        <w:rPr>
          <w:b/>
          <w:bCs/>
          <w:sz w:val="170"/>
          <w:szCs w:val="170"/>
        </w:rPr>
        <w:lastRenderedPageBreak/>
        <w:t>1916</w:t>
      </w:r>
      <w:bookmarkEnd w:id="93"/>
    </w:p>
    <w:p w14:paraId="5982E24C" w14:textId="77777777" w:rsidR="00E92E84" w:rsidRDefault="00E92E84" w:rsidP="00AA5547"/>
    <w:p w14:paraId="0D307067" w14:textId="77777777" w:rsidR="00E92E84" w:rsidRDefault="00E92E84" w:rsidP="00AA5547"/>
    <w:p w14:paraId="1654DD63" w14:textId="77777777" w:rsidR="00E92E84" w:rsidRDefault="00E92E84" w:rsidP="00AA5547"/>
    <w:p w14:paraId="50BDDAC2" w14:textId="77777777" w:rsidR="00E92E84" w:rsidRDefault="00E92E84" w:rsidP="00AA5547"/>
    <w:p w14:paraId="1E7E1C5F" w14:textId="77777777" w:rsidR="00E92E84" w:rsidRDefault="00E92E84" w:rsidP="00AA5547"/>
    <w:p w14:paraId="67131E75" w14:textId="77777777" w:rsidR="00E92E84" w:rsidRDefault="00E92E84" w:rsidP="00AA5547">
      <w:pPr>
        <w:sectPr w:rsidR="00E92E84" w:rsidSect="00FF7B63">
          <w:pgSz w:w="11907" w:h="16840" w:code="9"/>
          <w:pgMar w:top="1560" w:right="1134" w:bottom="1134" w:left="1134" w:header="284" w:footer="567" w:gutter="0"/>
          <w:cols w:space="283"/>
          <w:docGrid w:linePitch="360"/>
        </w:sectPr>
      </w:pPr>
    </w:p>
    <w:p w14:paraId="4281D3E5" w14:textId="77777777" w:rsidR="00C359DF" w:rsidRDefault="00C359DF" w:rsidP="00C359DF">
      <w:pPr>
        <w:pStyle w:val="Heading2"/>
      </w:pPr>
      <w:bookmarkStart w:id="94" w:name="_Toc55850546"/>
      <w:r>
        <w:lastRenderedPageBreak/>
        <w:t xml:space="preserve">George </w:t>
      </w:r>
      <w:proofErr w:type="spellStart"/>
      <w:r>
        <w:t>Putland</w:t>
      </w:r>
      <w:bookmarkEnd w:id="94"/>
      <w:proofErr w:type="spellEnd"/>
    </w:p>
    <w:p w14:paraId="78AFF56E" w14:textId="77777777" w:rsidR="00C359DF" w:rsidRDefault="00C359DF" w:rsidP="00C359DF">
      <w:pPr>
        <w:pStyle w:val="Heading2"/>
      </w:pPr>
    </w:p>
    <w:p w14:paraId="5BE4A386" w14:textId="53273782" w:rsidR="00C359DF" w:rsidRDefault="00C359DF" w:rsidP="00C359DF">
      <w:r>
        <w:t xml:space="preserve">George was born in 1872 in Yankalilla, South Australia to Elizabeth (née Wright) and George </w:t>
      </w:r>
      <w:proofErr w:type="spellStart"/>
      <w:r>
        <w:t>Putland</w:t>
      </w:r>
      <w:proofErr w:type="spellEnd"/>
      <w:r>
        <w:t xml:space="preserve">. In 1896 he married Edith Dorothea </w:t>
      </w:r>
      <w:proofErr w:type="spellStart"/>
      <w:r>
        <w:t>Finnemore</w:t>
      </w:r>
      <w:proofErr w:type="spellEnd"/>
      <w:r>
        <w:t>; they had six children. In June 1914 he was appointed as a rabbit inspector with the Lands Department.</w:t>
      </w:r>
      <w:r>
        <w:rPr>
          <w:rStyle w:val="FootnoteReference"/>
        </w:rPr>
        <w:footnoteReference w:id="390"/>
      </w:r>
      <w:r>
        <w:t xml:space="preserve"> George and his family lived in Hopetoun and were Methodists.</w:t>
      </w:r>
    </w:p>
    <w:p w14:paraId="6DFD8622" w14:textId="650DDA6F" w:rsidR="00C359DF" w:rsidRDefault="00C359DF" w:rsidP="00C359DF">
      <w:r>
        <w:t>George enlisted on 3 January 1916, and was allocated to the 12 Reinforcements, 22</w:t>
      </w:r>
      <w:r w:rsidRPr="005426D2">
        <w:rPr>
          <w:vertAlign w:val="superscript"/>
        </w:rPr>
        <w:t>nd</w:t>
      </w:r>
      <w:r>
        <w:t xml:space="preserve"> Battalion. He left Melbourne on the HMAT </w:t>
      </w:r>
      <w:r w:rsidRPr="005426D2">
        <w:rPr>
          <w:i/>
          <w:iCs/>
        </w:rPr>
        <w:t>Euripides</w:t>
      </w:r>
      <w:r>
        <w:t xml:space="preserve"> for England in April 1916. After training he left England for France in late September; joining the 22</w:t>
      </w:r>
      <w:r w:rsidRPr="00501762">
        <w:rPr>
          <w:vertAlign w:val="superscript"/>
        </w:rPr>
        <w:t>nd</w:t>
      </w:r>
      <w:r>
        <w:t xml:space="preserve"> Battalion in the field. On 7 November at </w:t>
      </w:r>
      <w:proofErr w:type="spellStart"/>
      <w:r>
        <w:t>Flers</w:t>
      </w:r>
      <w:proofErr w:type="spellEnd"/>
      <w:r>
        <w:t xml:space="preserve"> he was buried by a shell explosion and transferred to England with a sprained back. This injury saw the end of his front line service and he was transferred to the Provost Corps in May 1917 as an acting Lance Corporal. In August 1918 he left England on the HT </w:t>
      </w:r>
      <w:r w:rsidRPr="004A0E61">
        <w:rPr>
          <w:i/>
          <w:iCs/>
        </w:rPr>
        <w:t>Medic</w:t>
      </w:r>
      <w:r>
        <w:t xml:space="preserve"> and was discharged in November.</w:t>
      </w:r>
      <w:r>
        <w:rPr>
          <w:rStyle w:val="FootnoteReference"/>
        </w:rPr>
        <w:footnoteReference w:id="391"/>
      </w:r>
      <w:r>
        <w:t xml:space="preserve"> </w:t>
      </w:r>
    </w:p>
    <w:p w14:paraId="320FB9AB" w14:textId="0F001C0B" w:rsidR="00C359DF" w:rsidRDefault="00C359DF" w:rsidP="00C359DF">
      <w:r>
        <w:t>George resumed work with the Lands Department after the war.</w:t>
      </w:r>
      <w:r>
        <w:rPr>
          <w:rStyle w:val="FootnoteReference"/>
        </w:rPr>
        <w:footnoteReference w:id="392"/>
      </w:r>
      <w:r>
        <w:t xml:space="preserve"> Edith died in 1927. George died in Hopetoun in 1934, at 62 years old. Oldest son Herbert also served in the First World War and returned home. Younger son Harold enlisted in the Second World War. </w:t>
      </w:r>
    </w:p>
    <w:p w14:paraId="12408480" w14:textId="77777777" w:rsidR="00C359DF" w:rsidRDefault="00C359DF" w:rsidP="00C359DF">
      <w:pPr>
        <w:pStyle w:val="ListParagraph"/>
        <w:numPr>
          <w:ilvl w:val="0"/>
          <w:numId w:val="19"/>
        </w:numPr>
        <w:jc w:val="center"/>
      </w:pPr>
    </w:p>
    <w:p w14:paraId="5CA8F693" w14:textId="440E3363" w:rsidR="003C525B" w:rsidRDefault="003C525B">
      <w:pPr>
        <w:spacing w:after="160" w:line="259" w:lineRule="auto"/>
      </w:pPr>
      <w:r>
        <w:br w:type="page"/>
      </w:r>
    </w:p>
    <w:p w14:paraId="6955F5E8" w14:textId="1A17277D" w:rsidR="00E92E84" w:rsidRDefault="00E92E84" w:rsidP="00AA5547">
      <w:pPr>
        <w:pStyle w:val="Heading2"/>
      </w:pPr>
      <w:bookmarkStart w:id="95" w:name="_Toc55850547"/>
      <w:r w:rsidRPr="00640E4A">
        <w:lastRenderedPageBreak/>
        <w:t>Murray Howard Gray</w:t>
      </w:r>
      <w:bookmarkEnd w:id="95"/>
      <w:r w:rsidRPr="00640E4A">
        <w:t xml:space="preserve"> </w:t>
      </w:r>
    </w:p>
    <w:p w14:paraId="133E7C04" w14:textId="77777777" w:rsidR="003916B4" w:rsidRPr="003916B4" w:rsidRDefault="003916B4" w:rsidP="003916B4"/>
    <w:p w14:paraId="080CB66E" w14:textId="0AA5A905" w:rsidR="00E92E84" w:rsidRPr="00FD1621" w:rsidRDefault="00E92E84" w:rsidP="003916B4">
      <w:r w:rsidRPr="00FD1621">
        <w:t>Murray was born in 1897 in Murtoa to Gertrude (née Liddicoat) and Alex Gray. He was the second son and fourth of their five children. The family were Presbyterian and lived in Murtoa during his childhood. They returned to Melbourne before his mother’s death in 1905. He was a clerk with the Lands Department.</w:t>
      </w:r>
    </w:p>
    <w:p w14:paraId="478C190D" w14:textId="15A99D43" w:rsidR="00E92E84" w:rsidRPr="00FD1621" w:rsidRDefault="00E92E84" w:rsidP="003916B4">
      <w:r w:rsidRPr="00FD1621">
        <w:t>Murray enlisted on 12 January 1916 a</w:t>
      </w:r>
      <w:r w:rsidR="00BC23BC">
        <w:t>ged</w:t>
      </w:r>
      <w:r w:rsidRPr="00FD1621">
        <w:t xml:space="preserve"> 19. He had previously been in the Senior Cadets and the Albert Park Militia. He was allocated to the 2</w:t>
      </w:r>
      <w:r w:rsidRPr="00FD1621">
        <w:rPr>
          <w:vertAlign w:val="superscript"/>
        </w:rPr>
        <w:t>nd</w:t>
      </w:r>
      <w:r w:rsidRPr="00FD1621">
        <w:t xml:space="preserve"> Field Artillery Brigade, 19</w:t>
      </w:r>
      <w:r w:rsidRPr="00FD1621">
        <w:rPr>
          <w:vertAlign w:val="superscript"/>
        </w:rPr>
        <w:t>th</w:t>
      </w:r>
      <w:r w:rsidRPr="00FD1621">
        <w:t xml:space="preserve"> Reinforcements. At the start of September 1916, he embarked on the </w:t>
      </w:r>
      <w:r w:rsidRPr="26AB45DF">
        <w:rPr>
          <w:i/>
        </w:rPr>
        <w:t>Port Sydney</w:t>
      </w:r>
      <w:r w:rsidRPr="00FD1621">
        <w:t xml:space="preserve"> for England, arriving at the end of October. In January 1917 he went to France and was allocated to the 1</w:t>
      </w:r>
      <w:r w:rsidRPr="00FD1621">
        <w:rPr>
          <w:vertAlign w:val="superscript"/>
        </w:rPr>
        <w:t>st</w:t>
      </w:r>
      <w:r w:rsidRPr="00FD1621">
        <w:t xml:space="preserve"> Battery, 1</w:t>
      </w:r>
      <w:r w:rsidRPr="00FD1621">
        <w:rPr>
          <w:vertAlign w:val="superscript"/>
        </w:rPr>
        <w:t>st</w:t>
      </w:r>
      <w:r w:rsidRPr="00FD1621">
        <w:t xml:space="preserve"> Artillery Brigade in early February. On 16 October 1917 he was gassed while in Belgium. He was quickly evacuated to England for treatment for gas poisoning. In June 1918 he was invalided to Australia.</w:t>
      </w:r>
      <w:r w:rsidRPr="00FD1621">
        <w:rPr>
          <w:rStyle w:val="FootnoteReference"/>
          <w:sz w:val="20"/>
          <w:szCs w:val="20"/>
        </w:rPr>
        <w:footnoteReference w:id="393"/>
      </w:r>
      <w:r w:rsidRPr="00FD1621">
        <w:t xml:space="preserve"> </w:t>
      </w:r>
    </w:p>
    <w:p w14:paraId="629B75DD" w14:textId="48B03ED1" w:rsidR="00E92E84" w:rsidRPr="00FD1621" w:rsidRDefault="00E92E84" w:rsidP="003916B4">
      <w:r w:rsidRPr="00FD1621">
        <w:t>Murray stayed with the Lands Department after the war.</w:t>
      </w:r>
      <w:r w:rsidRPr="00FD1621">
        <w:rPr>
          <w:rStyle w:val="FootnoteReference"/>
          <w:sz w:val="20"/>
          <w:szCs w:val="20"/>
        </w:rPr>
        <w:footnoteReference w:id="394"/>
      </w:r>
      <w:r w:rsidRPr="00FD1621">
        <w:t xml:space="preserve"> In 1923 he married Elsie Vera Wood; she died in 1930. In 1936 he remarried to Mary </w:t>
      </w:r>
      <w:proofErr w:type="spellStart"/>
      <w:r w:rsidRPr="00FD1621">
        <w:t>Phelam</w:t>
      </w:r>
      <w:proofErr w:type="spellEnd"/>
      <w:r w:rsidRPr="00FD1621">
        <w:t xml:space="preserve">. </w:t>
      </w:r>
    </w:p>
    <w:p w14:paraId="010592E7" w14:textId="77777777" w:rsidR="00E92E84" w:rsidRPr="00FD1621" w:rsidRDefault="00E92E84" w:rsidP="003916B4">
      <w:r w:rsidRPr="00FD1621">
        <w:t>Murray died in 1952 in Heidelberg, at the age of 54.</w:t>
      </w:r>
    </w:p>
    <w:p w14:paraId="313D0C33" w14:textId="77777777" w:rsidR="00640E4A" w:rsidRPr="00FD1621" w:rsidRDefault="00640E4A" w:rsidP="00AA5547">
      <w:pPr>
        <w:pStyle w:val="BodyText"/>
      </w:pPr>
    </w:p>
    <w:p w14:paraId="30EE5584" w14:textId="5F5668C6" w:rsidR="00640E4A" w:rsidRPr="00B81230" w:rsidRDefault="00640E4A" w:rsidP="003916B4">
      <w:pPr>
        <w:pStyle w:val="BodyText"/>
        <w:numPr>
          <w:ilvl w:val="0"/>
          <w:numId w:val="44"/>
        </w:numPr>
        <w:jc w:val="center"/>
      </w:pPr>
    </w:p>
    <w:p w14:paraId="10FE5185" w14:textId="77777777" w:rsidR="002C4EE5" w:rsidRPr="00B81230" w:rsidRDefault="002C4EE5" w:rsidP="00AA5547">
      <w:pPr>
        <w:pStyle w:val="BodyText"/>
      </w:pPr>
    </w:p>
    <w:p w14:paraId="2B586395" w14:textId="77777777" w:rsidR="003916B4" w:rsidRDefault="003916B4">
      <w:pPr>
        <w:spacing w:after="160" w:line="259" w:lineRule="auto"/>
        <w:rPr>
          <w:rFonts w:asciiTheme="majorHAnsi" w:eastAsiaTheme="majorEastAsia" w:hAnsiTheme="majorHAnsi" w:cstheme="majorBidi"/>
          <w:color w:val="B3272F" w:themeColor="text2"/>
          <w:sz w:val="32"/>
          <w:szCs w:val="32"/>
        </w:rPr>
      </w:pPr>
      <w:r>
        <w:br w:type="page"/>
      </w:r>
    </w:p>
    <w:p w14:paraId="65D56A70" w14:textId="78F107BE" w:rsidR="00E92E84" w:rsidRDefault="00E92E84" w:rsidP="00AA5547">
      <w:pPr>
        <w:pStyle w:val="Heading2"/>
      </w:pPr>
      <w:bookmarkStart w:id="96" w:name="_Toc55850548"/>
      <w:r w:rsidRPr="00640E4A">
        <w:lastRenderedPageBreak/>
        <w:t>Norman Francis Watts Barnard</w:t>
      </w:r>
      <w:bookmarkEnd w:id="96"/>
    </w:p>
    <w:p w14:paraId="51C30234" w14:textId="77777777" w:rsidR="003916B4" w:rsidRPr="003916B4" w:rsidRDefault="003916B4" w:rsidP="003916B4"/>
    <w:p w14:paraId="799FC8B7" w14:textId="6404CB9A" w:rsidR="00E92E84" w:rsidRPr="00640E4A" w:rsidRDefault="00E92E84" w:rsidP="003916B4">
      <w:r w:rsidRPr="3F85A547">
        <w:t>Norman was born in 1893 in Kew to Mary Rachel (née Watts) and Francis George Allman Barnard. He was their only son and younger child. His grandfather had been one of the earliest residents of Kew, and his father and grandfather were members of the Council. The family were Unitarian. He attended Kew State School, and the University High School, where he was an excellent student, and was dux of the school. He attended Melbourne University before he joined the Lands Department as a licensed surveyor and draughtsman. He was a Lieutenant with the Kooyong Citizens Forces.</w:t>
      </w:r>
      <w:r w:rsidRPr="3F85A547">
        <w:rPr>
          <w:rStyle w:val="FootnoteReference"/>
          <w:sz w:val="20"/>
          <w:szCs w:val="20"/>
        </w:rPr>
        <w:footnoteReference w:id="395"/>
      </w:r>
      <w:r w:rsidRPr="3F85A547">
        <w:t xml:space="preserve"> </w:t>
      </w:r>
    </w:p>
    <w:p w14:paraId="22F51230" w14:textId="0AD42CF0" w:rsidR="00E92E84" w:rsidRPr="00640E4A" w:rsidRDefault="00E92E84" w:rsidP="003916B4">
      <w:r w:rsidRPr="00640E4A">
        <w:t>Norman enlisted on 14 January 1916 a</w:t>
      </w:r>
      <w:r w:rsidR="00891DE8">
        <w:t>ged</w:t>
      </w:r>
      <w:r w:rsidRPr="00640E4A">
        <w:t xml:space="preserve"> 22. He joined the Engineers as a Sapper and was quickly identified for leadership potential and sent to Engineers Officers Training School. He was commissioned as a 2nd Lieutenant with the 3</w:t>
      </w:r>
      <w:r w:rsidRPr="00640E4A">
        <w:rPr>
          <w:vertAlign w:val="superscript"/>
        </w:rPr>
        <w:t>rd</w:t>
      </w:r>
      <w:r w:rsidRPr="00640E4A">
        <w:t xml:space="preserve"> Reinforcements, 1</w:t>
      </w:r>
      <w:r w:rsidRPr="00640E4A">
        <w:rPr>
          <w:vertAlign w:val="superscript"/>
        </w:rPr>
        <w:t>st</w:t>
      </w:r>
      <w:r w:rsidRPr="00640E4A">
        <w:t xml:space="preserve"> Pioneers Battalion, a light military combat engineering unit, in April 1916.</w:t>
      </w:r>
    </w:p>
    <w:p w14:paraId="2EC7786F" w14:textId="77777777" w:rsidR="00E92E84" w:rsidRPr="00640E4A" w:rsidRDefault="00E92E84" w:rsidP="003916B4">
      <w:r w:rsidRPr="3F85A547">
        <w:t xml:space="preserve">In April 1917 he arrived in France via Egypt, where he joined his unit in the field in May. The Battalion was moved into Belgium in advance for the Third Battle of Ypres (Passchendaele) in July 1917. While near </w:t>
      </w:r>
      <w:proofErr w:type="spellStart"/>
      <w:r w:rsidRPr="3F85A547">
        <w:t>Zillebeke</w:t>
      </w:r>
      <w:proofErr w:type="spellEnd"/>
      <w:r w:rsidRPr="3F85A547">
        <w:t xml:space="preserve"> Lake, at Ypres, Norman was near his dugout when he was hit by a shell on 11 August 1917. He was hit in the head, arm, and chest and was killed instantly.</w:t>
      </w:r>
      <w:r w:rsidRPr="3F85A547">
        <w:rPr>
          <w:rStyle w:val="FootnoteReference"/>
          <w:sz w:val="20"/>
          <w:szCs w:val="20"/>
        </w:rPr>
        <w:footnoteReference w:id="396"/>
      </w:r>
      <w:r w:rsidRPr="3F85A547">
        <w:t xml:space="preserve"> His men reported that he was ‘quiet and reserved, a clever man, a fine fellow’ and they were ‘all very sorry when he died’. Norman was 23 years old.</w:t>
      </w:r>
    </w:p>
    <w:p w14:paraId="52E3FC5B" w14:textId="3A6B5E05" w:rsidR="00E92E84" w:rsidRPr="00640E4A" w:rsidRDefault="00E92E84" w:rsidP="003916B4">
      <w:r w:rsidRPr="3F85A547">
        <w:t xml:space="preserve">A close friend, Lieutenant J. </w:t>
      </w:r>
      <w:proofErr w:type="spellStart"/>
      <w:r w:rsidRPr="3F85A547">
        <w:t>McCowen</w:t>
      </w:r>
      <w:proofErr w:type="spellEnd"/>
      <w:r w:rsidRPr="3F85A547">
        <w:t xml:space="preserve">, had him buried with full military honours at the </w:t>
      </w:r>
      <w:proofErr w:type="spellStart"/>
      <w:r w:rsidRPr="3F85A547">
        <w:t>Reninghelst</w:t>
      </w:r>
      <w:proofErr w:type="spellEnd"/>
      <w:r w:rsidRPr="3F85A547">
        <w:t xml:space="preserve"> Military Cemetery, West-</w:t>
      </w:r>
      <w:proofErr w:type="spellStart"/>
      <w:r w:rsidRPr="3F85A547">
        <w:t>Vlaanderen</w:t>
      </w:r>
      <w:proofErr w:type="spellEnd"/>
      <w:r w:rsidRPr="3F85A547">
        <w:t>, Belgium. His headstone reads: ‘Only son of Francis G.A/ &amp; Mary R. Barnard/ of Kew, Victoria’.</w:t>
      </w:r>
      <w:r w:rsidRPr="3F85A547">
        <w:rPr>
          <w:rStyle w:val="FootnoteReference"/>
          <w:sz w:val="20"/>
          <w:szCs w:val="20"/>
        </w:rPr>
        <w:footnoteReference w:id="397"/>
      </w:r>
    </w:p>
    <w:p w14:paraId="4C1AF309" w14:textId="3CA4683A" w:rsidR="00E92E84" w:rsidRPr="00640E4A" w:rsidRDefault="00E92E84" w:rsidP="003916B4">
      <w:r w:rsidRPr="3F85A547">
        <w:t xml:space="preserve">His sister, Muriel, was an Australian Army Nurse at Rouen, France. The siblings had had time together in England before they left for France. Before she returned to Australia on a hospital ship Lieutenant </w:t>
      </w:r>
      <w:proofErr w:type="spellStart"/>
      <w:r w:rsidRPr="3F85A547">
        <w:t>McCowen</w:t>
      </w:r>
      <w:proofErr w:type="spellEnd"/>
      <w:r w:rsidRPr="3F85A547">
        <w:t xml:space="preserve"> was able to give her details of his death and burial.</w:t>
      </w:r>
      <w:r w:rsidRPr="3F85A547">
        <w:rPr>
          <w:rStyle w:val="FootnoteReference"/>
          <w:sz w:val="20"/>
          <w:szCs w:val="20"/>
        </w:rPr>
        <w:footnoteReference w:id="398"/>
      </w:r>
      <w:r w:rsidRPr="3F85A547">
        <w:t xml:space="preserve"> </w:t>
      </w:r>
    </w:p>
    <w:p w14:paraId="40EA8CFE" w14:textId="77777777" w:rsidR="00632E32" w:rsidRPr="00640E4A" w:rsidRDefault="00E92E84" w:rsidP="003916B4">
      <w:r w:rsidRPr="00640E4A">
        <w:t xml:space="preserve">Norman’s fiancée, Irene May Williams also lost her only brother in 1916 at Mouquet Farm. Kew State School flew the flag at half-mast in his honour. </w:t>
      </w:r>
    </w:p>
    <w:p w14:paraId="7B6765F1" w14:textId="77777777" w:rsidR="00FD1621" w:rsidRPr="009455EF" w:rsidRDefault="00FD1621" w:rsidP="00AA5547">
      <w:pPr>
        <w:pStyle w:val="BodyText"/>
      </w:pPr>
    </w:p>
    <w:p w14:paraId="012FB542" w14:textId="77777777" w:rsidR="00E92E84" w:rsidRPr="009455EF" w:rsidRDefault="00E92E84" w:rsidP="003916B4">
      <w:pPr>
        <w:pStyle w:val="ListParagraph"/>
        <w:numPr>
          <w:ilvl w:val="0"/>
          <w:numId w:val="31"/>
        </w:numPr>
        <w:jc w:val="center"/>
      </w:pPr>
    </w:p>
    <w:p w14:paraId="39962F3E" w14:textId="77777777" w:rsidR="003916B4" w:rsidRDefault="003916B4">
      <w:pPr>
        <w:spacing w:after="160" w:line="259" w:lineRule="auto"/>
        <w:rPr>
          <w:rFonts w:asciiTheme="majorHAnsi" w:eastAsiaTheme="majorEastAsia" w:hAnsiTheme="majorHAnsi" w:cstheme="majorBidi"/>
          <w:color w:val="B3272F" w:themeColor="text2"/>
          <w:sz w:val="32"/>
          <w:szCs w:val="32"/>
        </w:rPr>
      </w:pPr>
      <w:r>
        <w:br w:type="page"/>
      </w:r>
    </w:p>
    <w:p w14:paraId="7E5A713E" w14:textId="711ECE72" w:rsidR="00E92E84" w:rsidRDefault="00E92E84" w:rsidP="00AA5547">
      <w:pPr>
        <w:pStyle w:val="Heading2"/>
      </w:pPr>
      <w:bookmarkStart w:id="97" w:name="_Toc55850549"/>
      <w:r w:rsidRPr="00E80281">
        <w:lastRenderedPageBreak/>
        <w:t>Herbert Cave</w:t>
      </w:r>
      <w:bookmarkEnd w:id="97"/>
    </w:p>
    <w:p w14:paraId="45E2EAB8" w14:textId="77777777" w:rsidR="00154359" w:rsidRPr="00154359" w:rsidRDefault="00154359" w:rsidP="00154359"/>
    <w:p w14:paraId="0986A99D" w14:textId="3319D45D" w:rsidR="00E92E84" w:rsidRPr="00FD1621" w:rsidRDefault="00E92E84" w:rsidP="00154359">
      <w:r w:rsidRPr="00FD1621">
        <w:t>Herbert was born in 1893 in Richmond to Isadora Alfredia (née Kemp) and William Bruce Cave. He was the seventh of ten children, and the fifth son. Four of his brothers died in childhood. The family were Anglican and lived in South Yarra. Herbert joined the Lands Department in September 1911 as a Boy Labourer at the Botanic Gardens.</w:t>
      </w:r>
      <w:r w:rsidRPr="00FD1621">
        <w:rPr>
          <w:rStyle w:val="FootnoteReference"/>
          <w:sz w:val="20"/>
          <w:szCs w:val="20"/>
        </w:rPr>
        <w:footnoteReference w:id="399"/>
      </w:r>
    </w:p>
    <w:p w14:paraId="55F7A428" w14:textId="7DA64A8B" w:rsidR="00E92E84" w:rsidRPr="00FD1621" w:rsidRDefault="00E92E84" w:rsidP="00154359">
      <w:r w:rsidRPr="00FD1621">
        <w:t>Herbert enlisted on 18 January 1916 at Melbourne at the age of 23. He was allotted to the 3rd Divisional Signals Company as a Sapper and Driver and left in March 1916 for England. and after training left England for France in late November 1916. He served with his unit in France from November 1916. He returned to Australia in June 1919.</w:t>
      </w:r>
      <w:r w:rsidRPr="00FD1621">
        <w:rPr>
          <w:rStyle w:val="FootnoteReference"/>
          <w:sz w:val="20"/>
          <w:szCs w:val="20"/>
        </w:rPr>
        <w:footnoteReference w:id="400"/>
      </w:r>
      <w:r w:rsidRPr="00FD1621">
        <w:rPr>
          <w:vertAlign w:val="superscript"/>
        </w:rPr>
        <w:t xml:space="preserve"> </w:t>
      </w:r>
    </w:p>
    <w:p w14:paraId="6C3C8D8B" w14:textId="71684872" w:rsidR="00E92E84" w:rsidRPr="00BA1943" w:rsidRDefault="00E92E84" w:rsidP="00154359">
      <w:pPr>
        <w:rPr>
          <w:vertAlign w:val="superscript"/>
        </w:rPr>
      </w:pPr>
      <w:r w:rsidRPr="00FD1621">
        <w:t>Herbert returned to the Lands Department after the war. In 1924 he married Amy Elizabeth Brewster; they had one son. By 1934 he was the curator of the Albert Park Reserve, Melbourne.</w:t>
      </w:r>
      <w:r w:rsidRPr="00FD1621">
        <w:rPr>
          <w:rStyle w:val="FootnoteReference"/>
          <w:sz w:val="20"/>
          <w:szCs w:val="20"/>
        </w:rPr>
        <w:footnoteReference w:id="401"/>
      </w:r>
      <w:r w:rsidRPr="00FD1621">
        <w:rPr>
          <w:vertAlign w:val="superscript"/>
        </w:rPr>
        <w:t xml:space="preserve"> </w:t>
      </w:r>
    </w:p>
    <w:p w14:paraId="5D4B6C42" w14:textId="749E29F2" w:rsidR="00E92E84" w:rsidRPr="00FD1621" w:rsidRDefault="00E92E84" w:rsidP="00154359">
      <w:r w:rsidRPr="00FD1621">
        <w:t xml:space="preserve">Herbert died in 1972 in Ashwood, at the age of 79. </w:t>
      </w:r>
    </w:p>
    <w:p w14:paraId="31850189" w14:textId="77777777" w:rsidR="00E92E84" w:rsidRPr="00FD1621" w:rsidRDefault="00E92E84" w:rsidP="00154359">
      <w:r w:rsidRPr="00FD1621">
        <w:t>His son Herbert Bruce Cave served as a signaller during the Second World War and returned home.</w:t>
      </w:r>
    </w:p>
    <w:p w14:paraId="73BE0055" w14:textId="77777777" w:rsidR="00E92E84" w:rsidRPr="009455EF" w:rsidRDefault="00E92E84" w:rsidP="00AA5547">
      <w:pPr>
        <w:pStyle w:val="BodyText"/>
      </w:pPr>
    </w:p>
    <w:p w14:paraId="5B1FA2DB" w14:textId="77777777" w:rsidR="00E92E84" w:rsidRDefault="00E92E84" w:rsidP="00154359">
      <w:pPr>
        <w:pStyle w:val="BodyText"/>
        <w:numPr>
          <w:ilvl w:val="0"/>
          <w:numId w:val="14"/>
        </w:numPr>
        <w:jc w:val="center"/>
      </w:pPr>
    </w:p>
    <w:p w14:paraId="2136159F" w14:textId="77777777" w:rsidR="00154359" w:rsidRDefault="00154359">
      <w:pPr>
        <w:spacing w:after="160" w:line="259" w:lineRule="auto"/>
        <w:rPr>
          <w:rFonts w:asciiTheme="majorHAnsi" w:eastAsiaTheme="majorEastAsia" w:hAnsiTheme="majorHAnsi" w:cstheme="majorBidi"/>
          <w:color w:val="B3272F" w:themeColor="text2"/>
          <w:sz w:val="32"/>
          <w:szCs w:val="32"/>
        </w:rPr>
      </w:pPr>
      <w:r>
        <w:br w:type="page"/>
      </w:r>
    </w:p>
    <w:p w14:paraId="67B78DA3" w14:textId="23E557D4" w:rsidR="00E92E84" w:rsidRDefault="00571872" w:rsidP="00AA5547">
      <w:pPr>
        <w:pStyle w:val="Heading2"/>
      </w:pPr>
      <w:bookmarkStart w:id="98" w:name="_Toc55850550"/>
      <w:r>
        <w:lastRenderedPageBreak/>
        <w:t>Gilbert Leonard Day</w:t>
      </w:r>
      <w:bookmarkEnd w:id="98"/>
      <w:r>
        <w:t xml:space="preserve"> </w:t>
      </w:r>
    </w:p>
    <w:p w14:paraId="30816F1C" w14:textId="13A234B8" w:rsidR="00571872" w:rsidRDefault="00571872" w:rsidP="00571872"/>
    <w:p w14:paraId="5D9155CE" w14:textId="6439B2A9" w:rsidR="00571872" w:rsidRDefault="00571872" w:rsidP="00571872">
      <w:r>
        <w:t>Gilbert was born in Ballarat in 1896 to Frances Louisa (née Golden) and Benjamin Day. He was the youngest of their six children and the fourth son. The family were Anglican. Gilbert joined the Titles Office as a trainee draftsman in July 1914.</w:t>
      </w:r>
      <w:r>
        <w:rPr>
          <w:rStyle w:val="FootnoteReference"/>
        </w:rPr>
        <w:footnoteReference w:id="402"/>
      </w:r>
      <w:r>
        <w:t xml:space="preserve"> </w:t>
      </w:r>
    </w:p>
    <w:p w14:paraId="27CA75C7" w14:textId="015483E3" w:rsidR="00571872" w:rsidRDefault="00571872" w:rsidP="00571872">
      <w:r>
        <w:t>Gilbert enlisted on 24 January 1916 at 19 years old. He was allocated to the 3</w:t>
      </w:r>
      <w:r w:rsidRPr="00456AF4">
        <w:rPr>
          <w:vertAlign w:val="superscript"/>
        </w:rPr>
        <w:t>rd</w:t>
      </w:r>
      <w:r>
        <w:t xml:space="preserve"> Divisional Signals Company and attended signals school in early 1916. He left Australia in May 1916 as a Sapper on the HMAT </w:t>
      </w:r>
      <w:r w:rsidRPr="00BF31FD">
        <w:rPr>
          <w:i/>
          <w:iCs/>
        </w:rPr>
        <w:t>Ascanius</w:t>
      </w:r>
      <w:r>
        <w:t xml:space="preserve">. After training in England he left for France in November 1916 and was appointed to Lance Corporal. He spent a month at Abbeville in early 1918. He left for Australia on the SS </w:t>
      </w:r>
      <w:r w:rsidRPr="00F62461">
        <w:rPr>
          <w:i/>
          <w:iCs/>
        </w:rPr>
        <w:t>Soudan</w:t>
      </w:r>
      <w:r>
        <w:t xml:space="preserve"> in May 1919 and was discharged in August 1919.</w:t>
      </w:r>
      <w:r>
        <w:rPr>
          <w:rStyle w:val="FootnoteReference"/>
        </w:rPr>
        <w:footnoteReference w:id="403"/>
      </w:r>
      <w:r>
        <w:t xml:space="preserve"> </w:t>
      </w:r>
    </w:p>
    <w:p w14:paraId="4C4F729D" w14:textId="3D7DC642" w:rsidR="00571872" w:rsidRDefault="00571872" w:rsidP="00571872">
      <w:r>
        <w:t xml:space="preserve">Gilbert married Mary Millicent Tonkin in 1922; after her death in 1938, he remarried Stella Ross Anderson in 1941. He remained with the Victorian Public Service. Gilbert died in Surrey Hills on 23 June 1959, at 62 years old. </w:t>
      </w:r>
    </w:p>
    <w:p w14:paraId="1EECDECF" w14:textId="77777777" w:rsidR="00571872" w:rsidRDefault="00571872" w:rsidP="00571872">
      <w:r>
        <w:t xml:space="preserve">His older brother Harry also served in the First World War and returned home. </w:t>
      </w:r>
    </w:p>
    <w:p w14:paraId="50CD3688" w14:textId="6BB1E861" w:rsidR="00571872" w:rsidRDefault="00571872" w:rsidP="00571872"/>
    <w:p w14:paraId="232CBD70" w14:textId="066C3042" w:rsidR="00571872" w:rsidRDefault="00571872" w:rsidP="00571872">
      <w:pPr>
        <w:pStyle w:val="ListParagraph"/>
        <w:numPr>
          <w:ilvl w:val="0"/>
          <w:numId w:val="19"/>
        </w:numPr>
        <w:jc w:val="center"/>
      </w:pPr>
    </w:p>
    <w:p w14:paraId="7F83FAC9" w14:textId="0538F4AC" w:rsidR="00571872" w:rsidRDefault="00571872" w:rsidP="00571872"/>
    <w:p w14:paraId="5167FF72" w14:textId="3875B54A" w:rsidR="00571872" w:rsidRDefault="00571872" w:rsidP="00571872">
      <w:pPr>
        <w:spacing w:after="160" w:line="259" w:lineRule="auto"/>
      </w:pPr>
      <w:r>
        <w:br w:type="page"/>
      </w:r>
    </w:p>
    <w:p w14:paraId="58EE9FF1" w14:textId="77777777" w:rsidR="00571872" w:rsidRPr="00E80281" w:rsidRDefault="00571872" w:rsidP="00571872">
      <w:pPr>
        <w:pStyle w:val="Heading2"/>
      </w:pPr>
      <w:bookmarkStart w:id="99" w:name="_Toc55850551"/>
      <w:r w:rsidRPr="00E80281">
        <w:lastRenderedPageBreak/>
        <w:t>Claude Edwards Chancellor</w:t>
      </w:r>
      <w:bookmarkEnd w:id="99"/>
    </w:p>
    <w:p w14:paraId="7FC4FF06" w14:textId="77777777" w:rsidR="00571872" w:rsidRPr="00760870" w:rsidRDefault="00571872" w:rsidP="00AA5547">
      <w:pPr>
        <w:pStyle w:val="BodyText"/>
        <w:rPr>
          <w:sz w:val="16"/>
          <w:szCs w:val="16"/>
        </w:rPr>
      </w:pPr>
    </w:p>
    <w:tbl>
      <w:tblPr>
        <w:tblStyle w:val="DELWPTableNormal"/>
        <w:tblW w:w="0" w:type="auto"/>
        <w:tblCellMar>
          <w:left w:w="0" w:type="dxa"/>
        </w:tblCellMar>
        <w:tblLook w:val="04A0" w:firstRow="1" w:lastRow="0" w:firstColumn="1" w:lastColumn="0" w:noHBand="0" w:noVBand="1"/>
      </w:tblPr>
      <w:tblGrid>
        <w:gridCol w:w="6622"/>
        <w:gridCol w:w="2398"/>
      </w:tblGrid>
      <w:tr w:rsidR="00DB2111" w14:paraId="05F4D961" w14:textId="77777777" w:rsidTr="00C22D15">
        <w:tc>
          <w:tcPr>
            <w:tcW w:w="6622" w:type="dxa"/>
          </w:tcPr>
          <w:p w14:paraId="7D9EB918" w14:textId="77777777" w:rsidR="00DB2111" w:rsidRPr="00FD1621" w:rsidRDefault="00DB2111" w:rsidP="00DB2111">
            <w:r w:rsidRPr="00FD1621">
              <w:t xml:space="preserve">Claude was born in 1897 in Walhalla to Nina Lizette (née </w:t>
            </w:r>
            <w:proofErr w:type="spellStart"/>
            <w:r w:rsidRPr="00FD1621">
              <w:t>Machefer</w:t>
            </w:r>
            <w:proofErr w:type="spellEnd"/>
            <w:r w:rsidRPr="00FD1621">
              <w:t>) and Norman George Chancellor. He was the second of four children in an Anglican family. His father was a mine manager and metallurgist, and the family lived in gold towns. Claude attended Bendigo Senior High School and was in the Senior Cadets. He joined the Department of Lands in September 1914 as a clerk.</w:t>
            </w:r>
            <w:r w:rsidRPr="00FD1621">
              <w:rPr>
                <w:rStyle w:val="FootnoteReference"/>
                <w:sz w:val="20"/>
                <w:szCs w:val="20"/>
              </w:rPr>
              <w:footnoteReference w:id="404"/>
            </w:r>
            <w:r w:rsidRPr="00FD1621">
              <w:t xml:space="preserve"> </w:t>
            </w:r>
          </w:p>
          <w:p w14:paraId="4D2FD03E" w14:textId="77777777" w:rsidR="00DB2111" w:rsidRPr="00FD1621" w:rsidRDefault="00DB2111" w:rsidP="00DB2111">
            <w:r w:rsidRPr="00FD1621">
              <w:t>Claude enlisted on 27 January 1916 at the age of 18. He joined the 3rd Divisional Signals Company and attended signals school. He left Australia for England and then went on to France in November 1916. Claude won the Military Medal for bravery in the field in February 1918 for actions undertaken at Ypres and was promoted up to Corporal. He returned to Australia in July 1919.</w:t>
            </w:r>
            <w:r w:rsidRPr="00FD1621">
              <w:rPr>
                <w:rStyle w:val="FootnoteReference"/>
                <w:sz w:val="20"/>
                <w:szCs w:val="20"/>
              </w:rPr>
              <w:t xml:space="preserve"> </w:t>
            </w:r>
            <w:r w:rsidRPr="00FD1621">
              <w:rPr>
                <w:rStyle w:val="FootnoteReference"/>
                <w:sz w:val="20"/>
                <w:szCs w:val="20"/>
              </w:rPr>
              <w:footnoteReference w:id="405"/>
            </w:r>
          </w:p>
          <w:p w14:paraId="3E54C48C" w14:textId="77777777" w:rsidR="00DB2111" w:rsidRPr="00FD1621" w:rsidRDefault="00DB2111" w:rsidP="00DB2111">
            <w:r w:rsidRPr="00FD1621">
              <w:t>He returned to the Lands Department after the war. Claude married Gwendolyn May Lee in 1925; they had two sons. They lived in Mildura during the 1930s, where he was active in the Legacy Club</w:t>
            </w:r>
            <w:r w:rsidRPr="00FD1621">
              <w:rPr>
                <w:rStyle w:val="FootnoteReference"/>
                <w:sz w:val="20"/>
                <w:szCs w:val="20"/>
              </w:rPr>
              <w:footnoteReference w:id="406"/>
            </w:r>
            <w:r w:rsidRPr="00FD1621">
              <w:t xml:space="preserve"> and the Tennis Association.</w:t>
            </w:r>
            <w:r w:rsidRPr="00FD1621">
              <w:rPr>
                <w:rStyle w:val="FootnoteReference"/>
                <w:sz w:val="20"/>
                <w:szCs w:val="20"/>
              </w:rPr>
              <w:footnoteReference w:id="407"/>
            </w:r>
            <w:r w:rsidRPr="00FD1621">
              <w:rPr>
                <w:vertAlign w:val="superscript"/>
              </w:rPr>
              <w:t xml:space="preserve"> </w:t>
            </w:r>
            <w:r w:rsidRPr="00FD1621">
              <w:t>He returned to Melbourne in the 1940s, working on the Settlers Inquiry Committee.</w:t>
            </w:r>
            <w:r w:rsidRPr="00FD1621">
              <w:rPr>
                <w:rStyle w:val="FootnoteReference"/>
                <w:sz w:val="20"/>
                <w:szCs w:val="20"/>
              </w:rPr>
              <w:footnoteReference w:id="408"/>
            </w:r>
            <w:r w:rsidRPr="00FD1621">
              <w:t xml:space="preserve"> </w:t>
            </w:r>
          </w:p>
          <w:p w14:paraId="55050986" w14:textId="77777777" w:rsidR="00DB2111" w:rsidRPr="00FD1621" w:rsidRDefault="00DB2111" w:rsidP="00DB2111">
            <w:r w:rsidRPr="00FD1621">
              <w:t>Claude died in 1980 in Heidelberg at the age of 82.</w:t>
            </w:r>
          </w:p>
          <w:p w14:paraId="72BB6938" w14:textId="77777777" w:rsidR="00DB2111" w:rsidRDefault="00DB2111" w:rsidP="00DB2111">
            <w:r w:rsidRPr="00FD1621">
              <w:t xml:space="preserve">His brother Hilbert also served and returned home. </w:t>
            </w:r>
          </w:p>
          <w:p w14:paraId="5EF41EF5" w14:textId="54E5109E" w:rsidR="00DB2111" w:rsidRDefault="00DB2111" w:rsidP="00DB2111"/>
        </w:tc>
        <w:tc>
          <w:tcPr>
            <w:tcW w:w="2398" w:type="dxa"/>
          </w:tcPr>
          <w:p w14:paraId="5E7CA645" w14:textId="77777777" w:rsidR="00DB2111" w:rsidRPr="00D407B2" w:rsidRDefault="00DB2111" w:rsidP="00DB2111">
            <w:pPr>
              <w:pStyle w:val="BodyText"/>
              <w:jc w:val="center"/>
            </w:pPr>
            <w:r>
              <w:rPr>
                <w:noProof/>
              </w:rPr>
              <w:drawing>
                <wp:inline distT="0" distB="0" distL="0" distR="0" wp14:anchorId="73FA5E05" wp14:editId="0D8EF8F7">
                  <wp:extent cx="1386000" cy="3262619"/>
                  <wp:effectExtent l="0" t="0" r="0" b="1905"/>
                  <wp:docPr id="1946889834" name="Picture 55" descr="A picture containing cat, book, tex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15">
                            <a:extLst>
                              <a:ext uri="{28A0092B-C50C-407E-A947-70E740481C1C}">
                                <a14:useLocalDpi xmlns:a14="http://schemas.microsoft.com/office/drawing/2010/main"/>
                              </a:ext>
                            </a:extLst>
                          </a:blip>
                          <a:stretch>
                            <a:fillRect/>
                          </a:stretch>
                        </pic:blipFill>
                        <pic:spPr>
                          <a:xfrm>
                            <a:off x="0" y="0"/>
                            <a:ext cx="1386000" cy="3262619"/>
                          </a:xfrm>
                          <a:prstGeom prst="rect">
                            <a:avLst/>
                          </a:prstGeom>
                        </pic:spPr>
                      </pic:pic>
                    </a:graphicData>
                  </a:graphic>
                </wp:inline>
              </w:drawing>
            </w:r>
          </w:p>
          <w:p w14:paraId="5654956A" w14:textId="6F037DB4" w:rsidR="00DB2111" w:rsidRDefault="00C359DF" w:rsidP="00DB2111">
            <w:pPr>
              <w:pStyle w:val="BodyText"/>
              <w:jc w:val="center"/>
            </w:pPr>
            <w:hyperlink r:id="rId116" w:history="1">
              <w:r w:rsidR="00DB2111" w:rsidRPr="00FD1621">
                <w:rPr>
                  <w:rStyle w:val="Hyperlink"/>
                  <w:sz w:val="16"/>
                  <w:szCs w:val="16"/>
                </w:rPr>
                <w:t>Trove</w:t>
              </w:r>
            </w:hyperlink>
          </w:p>
        </w:tc>
      </w:tr>
    </w:tbl>
    <w:p w14:paraId="79AD4DEB" w14:textId="77777777" w:rsidR="00E92E84" w:rsidRPr="009455EF" w:rsidRDefault="00E92E84" w:rsidP="00DB2111">
      <w:pPr>
        <w:pStyle w:val="ListParagraph"/>
        <w:numPr>
          <w:ilvl w:val="0"/>
          <w:numId w:val="31"/>
        </w:numPr>
        <w:jc w:val="center"/>
      </w:pPr>
    </w:p>
    <w:p w14:paraId="019C35A4" w14:textId="77777777" w:rsidR="002C4EE5" w:rsidRDefault="002C4EE5" w:rsidP="00AA5547">
      <w:pPr>
        <w:pStyle w:val="Heading2"/>
      </w:pPr>
      <w:r>
        <w:br w:type="page"/>
      </w:r>
    </w:p>
    <w:p w14:paraId="089318AD" w14:textId="1FBE55DC" w:rsidR="00E92E84" w:rsidRDefault="00E92E84" w:rsidP="00AA5547">
      <w:pPr>
        <w:pStyle w:val="Heading2"/>
      </w:pPr>
      <w:bookmarkStart w:id="100" w:name="_Toc55850552"/>
      <w:r w:rsidRPr="00760870">
        <w:lastRenderedPageBreak/>
        <w:t>David</w:t>
      </w:r>
      <w:r w:rsidRPr="009455EF">
        <w:t xml:space="preserve"> </w:t>
      </w:r>
      <w:r w:rsidRPr="00760870">
        <w:t>Albert Baird</w:t>
      </w:r>
      <w:bookmarkEnd w:id="100"/>
    </w:p>
    <w:p w14:paraId="63F0A75F" w14:textId="77777777" w:rsidR="008A6D44" w:rsidRPr="008A6D44" w:rsidRDefault="008A6D44" w:rsidP="008A6D44"/>
    <w:p w14:paraId="501115CA" w14:textId="15994E12" w:rsidR="00E92E84" w:rsidRPr="00FD1621" w:rsidRDefault="00E92E84" w:rsidP="008A6D44">
      <w:r w:rsidRPr="00FD1621">
        <w:t>David was born in 1889 in Horsham to Mary Elizabeth (née Turner) and David Marshall Baird. He was the only son and middle child of three. The family were Presbyterian. He apprenticed at the Lithographic Printing Company in Ballarat before joining the Lands Department in November 1907 as a Junior Assistant Lithographic Printer.</w:t>
      </w:r>
      <w:r w:rsidRPr="00FD1621">
        <w:rPr>
          <w:rStyle w:val="FootnoteReference"/>
          <w:sz w:val="20"/>
          <w:szCs w:val="20"/>
        </w:rPr>
        <w:footnoteReference w:id="409"/>
      </w:r>
      <w:r w:rsidRPr="00FD1621">
        <w:t xml:space="preserve"> He was a member of the Esperanto Club.</w:t>
      </w:r>
      <w:r w:rsidRPr="00FD1621">
        <w:rPr>
          <w:rStyle w:val="FootnoteReference"/>
          <w:sz w:val="20"/>
          <w:szCs w:val="20"/>
        </w:rPr>
        <w:footnoteReference w:id="410"/>
      </w:r>
    </w:p>
    <w:p w14:paraId="04CB61D1" w14:textId="3047A0BB" w:rsidR="00E92E84" w:rsidRPr="00FD1621" w:rsidRDefault="00E92E84" w:rsidP="008A6D44">
      <w:r w:rsidRPr="00FD1621">
        <w:t>David enlisted on 1 February 1916 a</w:t>
      </w:r>
      <w:r w:rsidR="00EC2F76">
        <w:t>ged</w:t>
      </w:r>
      <w:r w:rsidRPr="00FD1621">
        <w:t xml:space="preserve"> 2</w:t>
      </w:r>
      <w:r w:rsidR="00EC2F76">
        <w:t>7</w:t>
      </w:r>
      <w:r w:rsidRPr="00FD1621">
        <w:t>. He joined the new 37th Infantry Battalion at Seymour, and left Australia in early June 1916. The 37</w:t>
      </w:r>
      <w:r w:rsidRPr="00FD1621">
        <w:rPr>
          <w:vertAlign w:val="superscript"/>
        </w:rPr>
        <w:t>th</w:t>
      </w:r>
      <w:r w:rsidRPr="00FD1621">
        <w:t xml:space="preserve"> Battalion was part of Monash’s new 3</w:t>
      </w:r>
      <w:r w:rsidRPr="00FD1621">
        <w:rPr>
          <w:vertAlign w:val="superscript"/>
        </w:rPr>
        <w:t>rd</w:t>
      </w:r>
      <w:r w:rsidRPr="00FD1621">
        <w:t xml:space="preserve"> Division and trained in England, where David was promoted to Corporal. The Division left for France in November 1916. </w:t>
      </w:r>
    </w:p>
    <w:p w14:paraId="49445C32" w14:textId="0A6F2F13" w:rsidR="00E92E84" w:rsidRPr="00FD1621" w:rsidRDefault="00E92E84" w:rsidP="008A6D44">
      <w:r w:rsidRPr="00FD1621">
        <w:t>The 37</w:t>
      </w:r>
      <w:r w:rsidRPr="00FD1621">
        <w:rPr>
          <w:vertAlign w:val="superscript"/>
        </w:rPr>
        <w:t>th</w:t>
      </w:r>
      <w:r w:rsidRPr="00FD1621">
        <w:t xml:space="preserve"> Battalion served along the Western Front in France and Belgium, including at the Third Battle of Ypres (Passchendaele) and St. Quentin Canal. He was promoted to Sergeant in September 1918, and then transferred to the 38th Battalion at the end of October. After the Armistice he was detached to the 10th Infantry Brigade until late March 1919, when he re-joined his unit. They returned to England in preparation for repatriation to Australia in June 1919.</w:t>
      </w:r>
      <w:r w:rsidRPr="00FD1621">
        <w:rPr>
          <w:rStyle w:val="FootnoteReference"/>
          <w:sz w:val="20"/>
          <w:szCs w:val="20"/>
        </w:rPr>
        <w:footnoteReference w:id="411"/>
      </w:r>
    </w:p>
    <w:p w14:paraId="1BE7CBB5" w14:textId="1CFAA22F" w:rsidR="00E92E84" w:rsidRPr="00FD1621" w:rsidRDefault="00E92E84" w:rsidP="008A6D44">
      <w:r w:rsidRPr="00FD1621">
        <w:t>David married Annie Smith in 1919. In April 1923 he resigned from his position as Draughtsman with the Lands Department.</w:t>
      </w:r>
      <w:r w:rsidRPr="00FD1621">
        <w:rPr>
          <w:rStyle w:val="FootnoteReference"/>
          <w:sz w:val="20"/>
          <w:szCs w:val="20"/>
        </w:rPr>
        <w:footnoteReference w:id="412"/>
      </w:r>
      <w:r w:rsidRPr="00FD1621">
        <w:t xml:space="preserve"> In June 1929 he was appointed a Trustee for Ultima Public Cemetery.</w:t>
      </w:r>
      <w:r w:rsidRPr="00FD1621">
        <w:rPr>
          <w:rStyle w:val="FootnoteReference"/>
          <w:sz w:val="20"/>
          <w:szCs w:val="20"/>
        </w:rPr>
        <w:footnoteReference w:id="413"/>
      </w:r>
      <w:r w:rsidRPr="00FD1621">
        <w:rPr>
          <w:vertAlign w:val="superscript"/>
        </w:rPr>
        <w:t xml:space="preserve"> </w:t>
      </w:r>
    </w:p>
    <w:p w14:paraId="267E9754" w14:textId="46EDEB78" w:rsidR="0049195C" w:rsidRDefault="00E92E84" w:rsidP="008A6D44">
      <w:r w:rsidRPr="00FD1621">
        <w:t>David died in 1953 in Croydon, at</w:t>
      </w:r>
      <w:r w:rsidR="00EC2F76">
        <w:t xml:space="preserve"> the age of</w:t>
      </w:r>
      <w:r w:rsidRPr="00FD1621">
        <w:t xml:space="preserve"> 74.</w:t>
      </w:r>
    </w:p>
    <w:p w14:paraId="4DE825B0" w14:textId="77777777" w:rsidR="00FD1621" w:rsidRPr="00FD1621" w:rsidRDefault="00FD1621" w:rsidP="00AA5547">
      <w:pPr>
        <w:pStyle w:val="BodyText"/>
      </w:pPr>
    </w:p>
    <w:p w14:paraId="13FF1D53" w14:textId="77777777" w:rsidR="00234B1D" w:rsidRPr="00B81230" w:rsidRDefault="00234B1D" w:rsidP="008A6D44">
      <w:pPr>
        <w:pStyle w:val="BodyText"/>
        <w:numPr>
          <w:ilvl w:val="0"/>
          <w:numId w:val="14"/>
        </w:numPr>
        <w:jc w:val="center"/>
      </w:pPr>
    </w:p>
    <w:p w14:paraId="3678FF99" w14:textId="77777777" w:rsidR="008A6D44" w:rsidRDefault="008A6D44">
      <w:pPr>
        <w:spacing w:after="160" w:line="259" w:lineRule="auto"/>
        <w:rPr>
          <w:rFonts w:asciiTheme="majorHAnsi" w:eastAsiaTheme="majorEastAsia" w:hAnsiTheme="majorHAnsi" w:cstheme="majorBidi"/>
          <w:color w:val="B3272F" w:themeColor="text2"/>
          <w:sz w:val="32"/>
          <w:szCs w:val="32"/>
        </w:rPr>
      </w:pPr>
      <w:r>
        <w:br w:type="page"/>
      </w:r>
    </w:p>
    <w:p w14:paraId="23CA7C8B" w14:textId="5AF27296" w:rsidR="00E92E84" w:rsidRDefault="00E92E84" w:rsidP="00AA5547">
      <w:pPr>
        <w:pStyle w:val="Heading2"/>
      </w:pPr>
      <w:bookmarkStart w:id="101" w:name="_Toc55850553"/>
      <w:r w:rsidRPr="00760870">
        <w:lastRenderedPageBreak/>
        <w:t>Henry</w:t>
      </w:r>
      <w:r w:rsidRPr="009455EF">
        <w:t xml:space="preserve"> </w:t>
      </w:r>
      <w:r w:rsidRPr="00760870">
        <w:t>Breakett Norton</w:t>
      </w:r>
      <w:bookmarkEnd w:id="101"/>
    </w:p>
    <w:p w14:paraId="2222D4D0" w14:textId="77777777" w:rsidR="008A6D44" w:rsidRPr="008A6D44" w:rsidRDefault="008A6D44" w:rsidP="008A6D44"/>
    <w:p w14:paraId="0E306F44" w14:textId="66F25599" w:rsidR="00E92E84" w:rsidRPr="00FD1621" w:rsidRDefault="00E92E84" w:rsidP="008A6D44">
      <w:r w:rsidRPr="00FD1621">
        <w:t>Henry was born in 1891 in Carlton to Edith (</w:t>
      </w:r>
      <w:r w:rsidRPr="3F85A547">
        <w:t xml:space="preserve">née Breakett) and Henry Norton. He was their only child. The family were Catholic and lived in Melbourne. His middle name was also spelt </w:t>
      </w:r>
      <w:proofErr w:type="spellStart"/>
      <w:r w:rsidRPr="3F85A547">
        <w:t>Breakell</w:t>
      </w:r>
      <w:proofErr w:type="spellEnd"/>
      <w:r w:rsidRPr="3F85A547">
        <w:t>. Henry joined the Department of Public Works as a Lift Attendant in 1909 and had joined the Lands Department by 1916.</w:t>
      </w:r>
      <w:r w:rsidRPr="3F85A547">
        <w:rPr>
          <w:rStyle w:val="FootnoteReference"/>
          <w:rFonts w:cstheme="minorBidi"/>
          <w:sz w:val="20"/>
          <w:szCs w:val="20"/>
        </w:rPr>
        <w:footnoteReference w:id="414"/>
      </w:r>
      <w:r w:rsidRPr="3F85A547">
        <w:t xml:space="preserve"> </w:t>
      </w:r>
    </w:p>
    <w:p w14:paraId="121C5005" w14:textId="430F0385" w:rsidR="00E92E84" w:rsidRPr="00FD1621" w:rsidRDefault="00E92E84" w:rsidP="008A6D44">
      <w:r w:rsidRPr="3F85A547">
        <w:t xml:space="preserve">Henry enlisted on 8 February 1916 at </w:t>
      </w:r>
      <w:r w:rsidR="00B24487">
        <w:t xml:space="preserve">the age of </w:t>
      </w:r>
      <w:r w:rsidRPr="3F85A547">
        <w:t>24. He was allocated to train with the 38</w:t>
      </w:r>
      <w:r w:rsidRPr="3F85A547">
        <w:rPr>
          <w:vertAlign w:val="superscript"/>
        </w:rPr>
        <w:t>th</w:t>
      </w:r>
      <w:r w:rsidRPr="3F85A547">
        <w:t xml:space="preserve"> Battalion in Bendigo but was medically discharged in April due to foot issues. He re-enlisted on 27 October 1916 and was allocated to the 23</w:t>
      </w:r>
      <w:r w:rsidRPr="3F85A547">
        <w:rPr>
          <w:vertAlign w:val="superscript"/>
        </w:rPr>
        <w:t>rd</w:t>
      </w:r>
      <w:r w:rsidRPr="3F85A547">
        <w:t xml:space="preserve"> Reinforcements, 14</w:t>
      </w:r>
      <w:r w:rsidRPr="3F85A547">
        <w:rPr>
          <w:vertAlign w:val="superscript"/>
        </w:rPr>
        <w:t>th</w:t>
      </w:r>
      <w:r w:rsidRPr="3F85A547">
        <w:t xml:space="preserve"> Battalion. His colleagues at the Department gifted him a fountain pen.</w:t>
      </w:r>
      <w:r w:rsidRPr="3F85A547">
        <w:rPr>
          <w:rStyle w:val="FootnoteReference"/>
          <w:rFonts w:cstheme="minorBidi"/>
          <w:sz w:val="20"/>
          <w:szCs w:val="20"/>
        </w:rPr>
        <w:footnoteReference w:id="415"/>
      </w:r>
      <w:r w:rsidRPr="3F85A547">
        <w:t xml:space="preserve"> The Battalion left Melbourne in December and arrived in England in February 1917 for training. He left for France in December, where he joined the 10</w:t>
      </w:r>
      <w:r w:rsidRPr="3F85A547">
        <w:rPr>
          <w:vertAlign w:val="superscript"/>
        </w:rPr>
        <w:t>th</w:t>
      </w:r>
      <w:r w:rsidRPr="3F85A547">
        <w:t xml:space="preserve"> Light Trench Mortar Battery. He had influenza twice and served out the war in France. He left England for Australia in May 1919 and disembarked at Adelaide.</w:t>
      </w:r>
      <w:r w:rsidRPr="3F85A547">
        <w:rPr>
          <w:rStyle w:val="FootnoteReference"/>
          <w:rFonts w:cstheme="minorBidi"/>
          <w:sz w:val="20"/>
          <w:szCs w:val="20"/>
        </w:rPr>
        <w:footnoteReference w:id="416"/>
      </w:r>
      <w:r w:rsidRPr="3F85A547">
        <w:t xml:space="preserve"> </w:t>
      </w:r>
    </w:p>
    <w:p w14:paraId="17682232" w14:textId="34FE5B20" w:rsidR="00234B1D" w:rsidRPr="00FD1621" w:rsidRDefault="00E92E84" w:rsidP="008A6D44">
      <w:r w:rsidRPr="00FD1621">
        <w:t>Henry’s fiancée arrived in Australia in 1920;</w:t>
      </w:r>
      <w:r w:rsidRPr="00FD1621">
        <w:rPr>
          <w:rStyle w:val="FootnoteReference"/>
          <w:sz w:val="20"/>
          <w:szCs w:val="20"/>
        </w:rPr>
        <w:footnoteReference w:id="417"/>
      </w:r>
      <w:r w:rsidRPr="00FD1621">
        <w:t xml:space="preserve"> they moved to Glenhuntly and had children.</w:t>
      </w:r>
      <w:r w:rsidRPr="00FD1621">
        <w:rPr>
          <w:rStyle w:val="FootnoteReference"/>
          <w:sz w:val="20"/>
          <w:szCs w:val="20"/>
        </w:rPr>
        <w:footnoteReference w:id="418"/>
      </w:r>
      <w:r w:rsidRPr="00FD1621">
        <w:t xml:space="preserve"> </w:t>
      </w:r>
    </w:p>
    <w:p w14:paraId="3506EA74" w14:textId="3206CC59" w:rsidR="0049195C" w:rsidRDefault="00E92E84" w:rsidP="008A6D44">
      <w:r w:rsidRPr="00FD1621">
        <w:t xml:space="preserve">Henry died in 1960 on the Mornington Peninsula, </w:t>
      </w:r>
      <w:r w:rsidR="00436A49">
        <w:t>aged 69</w:t>
      </w:r>
      <w:r w:rsidRPr="00FD1621">
        <w:t xml:space="preserve">. </w:t>
      </w:r>
    </w:p>
    <w:p w14:paraId="747F0593" w14:textId="77777777" w:rsidR="00FD1621" w:rsidRPr="00FD1621" w:rsidRDefault="00FD1621" w:rsidP="00AA5547">
      <w:pPr>
        <w:pStyle w:val="BodyText"/>
      </w:pPr>
    </w:p>
    <w:p w14:paraId="655D4073" w14:textId="77777777" w:rsidR="00E92E84" w:rsidRDefault="00E92E84" w:rsidP="008A6D44">
      <w:pPr>
        <w:pStyle w:val="BodyText"/>
        <w:numPr>
          <w:ilvl w:val="0"/>
          <w:numId w:val="14"/>
        </w:numPr>
        <w:jc w:val="center"/>
      </w:pPr>
    </w:p>
    <w:p w14:paraId="78218AD3" w14:textId="77777777" w:rsidR="00C66DBB" w:rsidRDefault="00C66DBB" w:rsidP="00AA5547"/>
    <w:p w14:paraId="215CF0B8" w14:textId="77777777" w:rsidR="000556C7" w:rsidRDefault="000556C7">
      <w:pPr>
        <w:spacing w:after="160" w:line="259" w:lineRule="auto"/>
        <w:rPr>
          <w:rFonts w:asciiTheme="majorHAnsi" w:eastAsiaTheme="majorEastAsia" w:hAnsiTheme="majorHAnsi" w:cstheme="majorBidi"/>
          <w:color w:val="B3272F" w:themeColor="text2"/>
          <w:sz w:val="32"/>
          <w:szCs w:val="32"/>
        </w:rPr>
      </w:pPr>
      <w:r>
        <w:br w:type="page"/>
      </w:r>
    </w:p>
    <w:p w14:paraId="1F252C58" w14:textId="57CA4EAF" w:rsidR="00E92E84" w:rsidRDefault="00C359DF" w:rsidP="00AA5547">
      <w:pPr>
        <w:pStyle w:val="Heading2"/>
      </w:pPr>
      <w:bookmarkStart w:id="102" w:name="_Toc55850554"/>
      <w:r>
        <w:lastRenderedPageBreak/>
        <w:t>William Thom Jnr</w:t>
      </w:r>
      <w:bookmarkEnd w:id="102"/>
      <w:r w:rsidR="00E92E84" w:rsidRPr="00234B1D">
        <w:t xml:space="preserve"> </w:t>
      </w:r>
    </w:p>
    <w:p w14:paraId="07396B97" w14:textId="321569F0" w:rsidR="00C359DF" w:rsidRDefault="00C359DF" w:rsidP="00C359DF"/>
    <w:p w14:paraId="58F42005" w14:textId="0DB2C481" w:rsidR="00C359DF" w:rsidRDefault="00C359DF" w:rsidP="00C359DF">
      <w:r>
        <w:t xml:space="preserve">William was born in Gisborne in 1888 to Jemima (née McCormick) and William </w:t>
      </w:r>
      <w:proofErr w:type="spellStart"/>
      <w:r>
        <w:t>Boe</w:t>
      </w:r>
      <w:proofErr w:type="spellEnd"/>
      <w:r>
        <w:t xml:space="preserve"> Thom. William was the third born of four children and the only surviving son. His father was a vermin inspector with the Lands Department. The family were Anglican. William Jnr also became a vermin inspector in February 1911.</w:t>
      </w:r>
      <w:r>
        <w:rPr>
          <w:rStyle w:val="FootnoteReference"/>
        </w:rPr>
        <w:footnoteReference w:id="419"/>
      </w:r>
    </w:p>
    <w:p w14:paraId="693EBB00" w14:textId="1E293A78" w:rsidR="00C359DF" w:rsidRDefault="00C359DF" w:rsidP="00C359DF">
      <w:r>
        <w:t>William enlisted on 17 February 1916 at 27 years old, and was allocated to the 38</w:t>
      </w:r>
      <w:r w:rsidRPr="00B56AAA">
        <w:rPr>
          <w:vertAlign w:val="superscript"/>
        </w:rPr>
        <w:t>th</w:t>
      </w:r>
      <w:r>
        <w:t xml:space="preserve"> Battalion. He left Australia on the HMAT </w:t>
      </w:r>
      <w:r w:rsidRPr="00377E49">
        <w:rPr>
          <w:i/>
          <w:iCs/>
        </w:rPr>
        <w:t>Runic</w:t>
      </w:r>
      <w:r>
        <w:t xml:space="preserve"> in June 1916, and arrived in England in August. He arrived in France in November and quickly fell ill, requiring transfer to hospital at </w:t>
      </w:r>
      <w:proofErr w:type="spellStart"/>
      <w:r>
        <w:rPr>
          <w:rFonts w:ascii="Calibri" w:hAnsi="Calibri" w:cs="Calibri"/>
        </w:rPr>
        <w:t>É</w:t>
      </w:r>
      <w:r>
        <w:t>taples</w:t>
      </w:r>
      <w:proofErr w:type="spellEnd"/>
      <w:r>
        <w:t xml:space="preserve">. He recovered and joined his unit in the field in February 1917. On 12 October 1917 in Belgium he was shot in the head, and medically evacuated to England within days. He recovered and was allocated to the base depot for the remainder of the war. He returned to Australia on the </w:t>
      </w:r>
      <w:r w:rsidRPr="00E534C7">
        <w:rPr>
          <w:i/>
          <w:iCs/>
        </w:rPr>
        <w:t>Leicestershire</w:t>
      </w:r>
      <w:r>
        <w:t xml:space="preserve"> in December 1918 and was discharged.</w:t>
      </w:r>
      <w:r>
        <w:rPr>
          <w:rStyle w:val="FootnoteReference"/>
        </w:rPr>
        <w:footnoteReference w:id="420"/>
      </w:r>
    </w:p>
    <w:p w14:paraId="2698DAE6" w14:textId="77777777" w:rsidR="00C359DF" w:rsidRDefault="00C359DF" w:rsidP="00C359DF">
      <w:r>
        <w:t xml:space="preserve">William married Dora Annie May Norman in 1923. William died in Gisborne in 1934 at 45 years old. </w:t>
      </w:r>
    </w:p>
    <w:p w14:paraId="7A8DF86C" w14:textId="77777777" w:rsidR="00C359DF" w:rsidRPr="00C359DF" w:rsidRDefault="00C359DF" w:rsidP="00C359DF">
      <w:pPr>
        <w:pStyle w:val="ListParagraph"/>
        <w:numPr>
          <w:ilvl w:val="0"/>
          <w:numId w:val="19"/>
        </w:numPr>
        <w:jc w:val="center"/>
      </w:pPr>
    </w:p>
    <w:p w14:paraId="5626ACD8" w14:textId="2C6F041C" w:rsidR="00354540" w:rsidRDefault="00354540">
      <w:pPr>
        <w:spacing w:after="160" w:line="259" w:lineRule="auto"/>
      </w:pPr>
      <w:r>
        <w:br w:type="page"/>
      </w:r>
    </w:p>
    <w:p w14:paraId="3B87E70E" w14:textId="67B7E724" w:rsidR="00C359DF" w:rsidRDefault="00C359DF" w:rsidP="00C359DF">
      <w:pPr>
        <w:pStyle w:val="Heading2"/>
      </w:pPr>
      <w:bookmarkStart w:id="103" w:name="_Toc55850555"/>
      <w:r w:rsidRPr="00234B1D">
        <w:lastRenderedPageBreak/>
        <w:t>Samuel Thomas Jennings</w:t>
      </w:r>
      <w:bookmarkEnd w:id="103"/>
    </w:p>
    <w:p w14:paraId="20857937" w14:textId="77777777" w:rsidR="00C359DF" w:rsidRPr="000556C7" w:rsidRDefault="00C359DF" w:rsidP="000556C7"/>
    <w:p w14:paraId="04FFA8CC" w14:textId="10EE2EBA" w:rsidR="00E92E84" w:rsidRPr="00FD1621" w:rsidRDefault="00E92E84" w:rsidP="000556C7">
      <w:r w:rsidRPr="00FD1621">
        <w:t>Samuel was born in 1887 Linton to Martha (</w:t>
      </w:r>
      <w:r w:rsidRPr="3F85A547">
        <w:t>née Bursey) and Jonathan Jennings. He was the sixth of ten children and the third son. The family were Anglican. He joined the Department of Treasury in June 1907 as a Junior Messenger.</w:t>
      </w:r>
      <w:r w:rsidRPr="3F85A547">
        <w:rPr>
          <w:rStyle w:val="FootnoteReference"/>
          <w:rFonts w:cstheme="minorBidi"/>
          <w:sz w:val="20"/>
          <w:szCs w:val="20"/>
        </w:rPr>
        <w:footnoteReference w:id="421"/>
      </w:r>
      <w:r w:rsidRPr="3F85A547">
        <w:t xml:space="preserve"> In 1913 he married Alice Pretty; their son was born in 1915. He was in the St Kilda Militia for seven years. </w:t>
      </w:r>
    </w:p>
    <w:p w14:paraId="695DCADA" w14:textId="73653C4C" w:rsidR="00E92E84" w:rsidRPr="00FD1621" w:rsidRDefault="00E92E84" w:rsidP="000556C7">
      <w:r w:rsidRPr="00FD1621">
        <w:t>Samuel enlisted on 21 February 1916 at the age of 28. He was allocated to the 8</w:t>
      </w:r>
      <w:r w:rsidRPr="00FD1621">
        <w:rPr>
          <w:vertAlign w:val="superscript"/>
        </w:rPr>
        <w:t>th</w:t>
      </w:r>
      <w:r w:rsidRPr="00FD1621">
        <w:t xml:space="preserve"> Field Artillery Brigade and left Melbourne for England in May. Before proceeding to France, he was promoted to Sergeant. On 24 April 1918 he was gassed and received injuries to his face. He was sent back behind the lines to hospital, and in July was transferred to England still suffering physical effects from the gassing. Samuel left for Australia on the Hospital ship Medic in late August 1918 and was sent to the Caulfield Hospital on his return in October.</w:t>
      </w:r>
      <w:r w:rsidRPr="00FD1621">
        <w:rPr>
          <w:rStyle w:val="FootnoteReference"/>
          <w:sz w:val="20"/>
          <w:szCs w:val="20"/>
        </w:rPr>
        <w:footnoteReference w:id="422"/>
      </w:r>
      <w:r w:rsidRPr="00FD1621">
        <w:t xml:space="preserve"> </w:t>
      </w:r>
    </w:p>
    <w:p w14:paraId="6F37269B" w14:textId="562CAA75" w:rsidR="00E92E84" w:rsidRPr="00FD1621" w:rsidRDefault="00E92E84" w:rsidP="000556C7">
      <w:r w:rsidRPr="00FD1621">
        <w:t>He returned to the Lands Department after the war.</w:t>
      </w:r>
      <w:r w:rsidRPr="00FD1621">
        <w:rPr>
          <w:rStyle w:val="FootnoteReference"/>
          <w:sz w:val="20"/>
          <w:szCs w:val="20"/>
        </w:rPr>
        <w:footnoteReference w:id="423"/>
      </w:r>
      <w:r w:rsidRPr="00FD1621">
        <w:t xml:space="preserve"> In 1928 Samuel married Catherine Ann Frankland Hughes, a fellow employee of the Lands Department.</w:t>
      </w:r>
      <w:r w:rsidRPr="00FD1621">
        <w:rPr>
          <w:rStyle w:val="FootnoteReference"/>
          <w:sz w:val="20"/>
          <w:szCs w:val="20"/>
        </w:rPr>
        <w:t xml:space="preserve"> </w:t>
      </w:r>
      <w:r w:rsidRPr="00FD1621">
        <w:rPr>
          <w:rStyle w:val="FootnoteReference"/>
          <w:sz w:val="20"/>
          <w:szCs w:val="20"/>
        </w:rPr>
        <w:footnoteReference w:id="424"/>
      </w:r>
      <w:r w:rsidRPr="00FD1621">
        <w:t xml:space="preserve"> He would later move to the Department of Law and the Taxation Office.</w:t>
      </w:r>
      <w:r w:rsidRPr="00FD1621">
        <w:rPr>
          <w:rStyle w:val="FootnoteReference"/>
          <w:sz w:val="20"/>
          <w:szCs w:val="20"/>
        </w:rPr>
        <w:footnoteReference w:id="425"/>
      </w:r>
      <w:r w:rsidRPr="00FD1621">
        <w:t xml:space="preserve"> After Catherine’s death he married Hester May </w:t>
      </w:r>
      <w:proofErr w:type="spellStart"/>
      <w:r w:rsidRPr="00FD1621">
        <w:t>Gwenneth</w:t>
      </w:r>
      <w:proofErr w:type="spellEnd"/>
      <w:r w:rsidRPr="00FD1621">
        <w:t xml:space="preserve"> Jones in 1947. Samuel was president of the Victorian Public Service Association until 1952.</w:t>
      </w:r>
      <w:r w:rsidRPr="00FD1621">
        <w:rPr>
          <w:rStyle w:val="FootnoteReference"/>
          <w:sz w:val="20"/>
          <w:szCs w:val="20"/>
        </w:rPr>
        <w:footnoteReference w:id="426"/>
      </w:r>
    </w:p>
    <w:p w14:paraId="395D7110" w14:textId="668D68E3" w:rsidR="00E92E84" w:rsidRPr="00FD1621" w:rsidRDefault="00E92E84" w:rsidP="000556C7">
      <w:r w:rsidRPr="00FD1621">
        <w:t xml:space="preserve">Samuel died in 1971 in Elsternwick at 83 years old. </w:t>
      </w:r>
    </w:p>
    <w:p w14:paraId="50C754F8" w14:textId="77777777" w:rsidR="00E92E84" w:rsidRPr="00FD1621" w:rsidRDefault="00E92E84" w:rsidP="000556C7">
      <w:r w:rsidRPr="00FD1621">
        <w:t xml:space="preserve">His younger brother Leslie also served and returned home. </w:t>
      </w:r>
    </w:p>
    <w:p w14:paraId="32FE75FF" w14:textId="77777777" w:rsidR="00E92E84" w:rsidRDefault="00E92E84" w:rsidP="00AA5547">
      <w:pPr>
        <w:pStyle w:val="BodyText"/>
      </w:pPr>
    </w:p>
    <w:p w14:paraId="67019239" w14:textId="77777777" w:rsidR="00E92E84" w:rsidRDefault="00E92E84" w:rsidP="000556C7">
      <w:pPr>
        <w:pStyle w:val="BodyText"/>
        <w:numPr>
          <w:ilvl w:val="0"/>
          <w:numId w:val="31"/>
        </w:numPr>
        <w:jc w:val="center"/>
      </w:pPr>
    </w:p>
    <w:p w14:paraId="4B043A9A" w14:textId="77777777" w:rsidR="000556C7" w:rsidRDefault="000556C7">
      <w:pPr>
        <w:spacing w:after="160" w:line="259" w:lineRule="auto"/>
        <w:rPr>
          <w:rFonts w:asciiTheme="majorHAnsi" w:eastAsiaTheme="majorEastAsia" w:hAnsiTheme="majorHAnsi" w:cstheme="majorBidi"/>
          <w:color w:val="B3272F" w:themeColor="text2"/>
          <w:sz w:val="32"/>
          <w:szCs w:val="32"/>
        </w:rPr>
      </w:pPr>
      <w:r>
        <w:br w:type="page"/>
      </w:r>
    </w:p>
    <w:p w14:paraId="425385B3" w14:textId="36252B8B" w:rsidR="00E92E84" w:rsidRPr="00C66DBB" w:rsidRDefault="00E92E84" w:rsidP="00AA5547">
      <w:pPr>
        <w:pStyle w:val="Heading2"/>
      </w:pPr>
      <w:bookmarkStart w:id="104" w:name="_Toc55850556"/>
      <w:r w:rsidRPr="00C66DBB">
        <w:lastRenderedPageBreak/>
        <w:t>Francis Herbert Arthur Moon</w:t>
      </w:r>
      <w:bookmarkEnd w:id="104"/>
    </w:p>
    <w:p w14:paraId="78AC92FC" w14:textId="603A9A98" w:rsidR="00E92E84" w:rsidRPr="00C66DBB" w:rsidRDefault="00E92E84" w:rsidP="00AA5547">
      <w:pPr>
        <w:pStyle w:val="BodyText"/>
        <w:rPr>
          <w:sz w:val="10"/>
          <w:szCs w:val="10"/>
        </w:rPr>
      </w:pPr>
    </w:p>
    <w:tbl>
      <w:tblPr>
        <w:tblStyle w:val="DELWPTableNormal"/>
        <w:tblW w:w="0" w:type="auto"/>
        <w:tblCellMar>
          <w:left w:w="0" w:type="dxa"/>
        </w:tblCellMar>
        <w:tblLook w:val="04A0" w:firstRow="1" w:lastRow="0" w:firstColumn="1" w:lastColumn="0" w:noHBand="0" w:noVBand="1"/>
      </w:tblPr>
      <w:tblGrid>
        <w:gridCol w:w="4349"/>
        <w:gridCol w:w="4671"/>
      </w:tblGrid>
      <w:tr w:rsidR="000556C7" w14:paraId="19FFC8E8" w14:textId="77777777" w:rsidTr="000556C7">
        <w:tc>
          <w:tcPr>
            <w:tcW w:w="4349" w:type="dxa"/>
          </w:tcPr>
          <w:p w14:paraId="3D57156A" w14:textId="77777777" w:rsidR="000556C7" w:rsidRPr="00FD1621" w:rsidRDefault="000556C7" w:rsidP="000556C7">
            <w:r w:rsidRPr="00FD1621">
              <w:t>Francis was born in 1881 in Buchan to Margaret (</w:t>
            </w:r>
            <w:r w:rsidRPr="3F85A547">
              <w:rPr>
                <w:rFonts w:cstheme="minorBidi"/>
              </w:rPr>
              <w:t>née</w:t>
            </w:r>
            <w:r w:rsidRPr="00FD1621">
              <w:t xml:space="preserve"> Ross) and Robert Moon. He was the second son and third of eight children in an Anglican family. In February 1907 he joined the Lands Department as a Bailiff of Crown Lands.</w:t>
            </w:r>
            <w:r w:rsidRPr="00FD1621">
              <w:rPr>
                <w:rStyle w:val="FootnoteReference"/>
                <w:sz w:val="20"/>
                <w:szCs w:val="20"/>
              </w:rPr>
              <w:footnoteReference w:id="427"/>
            </w:r>
            <w:r w:rsidRPr="00FD1621">
              <w:t xml:space="preserve"> The same year he married Sabine </w:t>
            </w:r>
            <w:proofErr w:type="spellStart"/>
            <w:r w:rsidRPr="00FD1621">
              <w:t>Caraghers</w:t>
            </w:r>
            <w:proofErr w:type="spellEnd"/>
            <w:r w:rsidRPr="00FD1621">
              <w:t xml:space="preserve">; they had three daughters. </w:t>
            </w:r>
          </w:p>
          <w:p w14:paraId="77E2215F" w14:textId="77777777" w:rsidR="000556C7" w:rsidRDefault="000556C7" w:rsidP="000556C7">
            <w:r w:rsidRPr="00FD1621">
              <w:t>Francis enlisted on 22 February 1916 at 35</w:t>
            </w:r>
            <w:r>
              <w:t>aged</w:t>
            </w:r>
            <w:r w:rsidRPr="00FD1621">
              <w:t>. He was allocated to the 5</w:t>
            </w:r>
            <w:r w:rsidRPr="00FD1621">
              <w:rPr>
                <w:vertAlign w:val="superscript"/>
              </w:rPr>
              <w:t>th</w:t>
            </w:r>
            <w:r w:rsidRPr="00FD1621">
              <w:t xml:space="preserve"> Battalion and left Melbourne for England in July. He was transferred to the 38</w:t>
            </w:r>
            <w:r w:rsidRPr="00FD1621">
              <w:rPr>
                <w:vertAlign w:val="superscript"/>
              </w:rPr>
              <w:t>th</w:t>
            </w:r>
            <w:r w:rsidRPr="00FD1621">
              <w:t xml:space="preserve"> Battalion, part of Monash’s 3</w:t>
            </w:r>
            <w:r w:rsidRPr="00FD1621">
              <w:rPr>
                <w:vertAlign w:val="superscript"/>
              </w:rPr>
              <w:t>rd</w:t>
            </w:r>
            <w:r w:rsidRPr="00FD1621">
              <w:t xml:space="preserve"> Division. In November the Battalion proceeded to France. On 13 October 1917 he was shot in the knee and returned to his unit a week later. He returned to Australia in June 1919 and was discharged in September.</w:t>
            </w:r>
            <w:r w:rsidRPr="00FD1621">
              <w:rPr>
                <w:rStyle w:val="FootnoteReference"/>
                <w:sz w:val="20"/>
                <w:szCs w:val="20"/>
              </w:rPr>
              <w:footnoteReference w:id="428"/>
            </w:r>
          </w:p>
          <w:p w14:paraId="39273645" w14:textId="77777777" w:rsidR="000556C7" w:rsidRPr="00FD1621" w:rsidRDefault="000556C7" w:rsidP="000556C7">
            <w:r w:rsidRPr="00FD1621">
              <w:t>Francis returned to Buchan after the war and was the caretaker of the Buchan Caves.</w:t>
            </w:r>
            <w:r w:rsidRPr="00FD1621">
              <w:rPr>
                <w:rStyle w:val="FootnoteReference"/>
                <w:sz w:val="20"/>
                <w:szCs w:val="20"/>
              </w:rPr>
              <w:footnoteReference w:id="429"/>
            </w:r>
            <w:r w:rsidRPr="00FD1621">
              <w:t xml:space="preserve"> </w:t>
            </w:r>
          </w:p>
          <w:p w14:paraId="37099BAA" w14:textId="1E58AB68" w:rsidR="000556C7" w:rsidRDefault="000556C7" w:rsidP="000556C7">
            <w:r w:rsidRPr="00FD1621">
              <w:t>Francis died in 1967 in Orbost, at the age of 86</w:t>
            </w:r>
            <w:r>
              <w:t>.</w:t>
            </w:r>
            <w:r w:rsidRPr="00FD1621">
              <w:t xml:space="preserve"> </w:t>
            </w:r>
          </w:p>
        </w:tc>
        <w:tc>
          <w:tcPr>
            <w:tcW w:w="4671" w:type="dxa"/>
          </w:tcPr>
          <w:p w14:paraId="4349AABC" w14:textId="77777777" w:rsidR="000556C7" w:rsidRDefault="000556C7" w:rsidP="000556C7">
            <w:pPr>
              <w:pStyle w:val="BodyText"/>
            </w:pPr>
            <w:r>
              <w:rPr>
                <w:noProof/>
              </w:rPr>
              <w:drawing>
                <wp:inline distT="0" distB="0" distL="0" distR="0" wp14:anchorId="1E46CC1A" wp14:editId="435C9233">
                  <wp:extent cx="2898000" cy="3974883"/>
                  <wp:effectExtent l="0" t="0" r="0" b="635"/>
                  <wp:docPr id="895744164" name="Picture 101"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117">
                            <a:extLst>
                              <a:ext uri="{28A0092B-C50C-407E-A947-70E740481C1C}">
                                <a14:useLocalDpi xmlns:a14="http://schemas.microsoft.com/office/drawing/2010/main"/>
                              </a:ext>
                            </a:extLst>
                          </a:blip>
                          <a:stretch>
                            <a:fillRect/>
                          </a:stretch>
                        </pic:blipFill>
                        <pic:spPr>
                          <a:xfrm>
                            <a:off x="0" y="0"/>
                            <a:ext cx="2898000" cy="3974883"/>
                          </a:xfrm>
                          <a:prstGeom prst="rect">
                            <a:avLst/>
                          </a:prstGeom>
                        </pic:spPr>
                      </pic:pic>
                    </a:graphicData>
                  </a:graphic>
                </wp:inline>
              </w:drawing>
            </w:r>
          </w:p>
          <w:p w14:paraId="06A59989" w14:textId="7C27CF40" w:rsidR="000556C7" w:rsidRDefault="00C359DF" w:rsidP="000556C7">
            <w:pPr>
              <w:pStyle w:val="BodyText"/>
              <w:jc w:val="center"/>
            </w:pPr>
            <w:hyperlink r:id="rId118" w:history="1">
              <w:r w:rsidR="000556C7" w:rsidRPr="00FD1621">
                <w:rPr>
                  <w:rStyle w:val="Hyperlink"/>
                  <w:sz w:val="16"/>
                  <w:szCs w:val="10"/>
                </w:rPr>
                <w:t>AWM</w:t>
              </w:r>
            </w:hyperlink>
          </w:p>
        </w:tc>
      </w:tr>
    </w:tbl>
    <w:p w14:paraId="4FEA28D3" w14:textId="77777777" w:rsidR="00E92E84" w:rsidRPr="00FD1621" w:rsidRDefault="00E92E84" w:rsidP="00AA5547">
      <w:pPr>
        <w:pStyle w:val="BodyText"/>
      </w:pPr>
    </w:p>
    <w:p w14:paraId="4F8DF44C" w14:textId="77777777" w:rsidR="009C01E7" w:rsidRPr="00B81230" w:rsidRDefault="009C01E7" w:rsidP="000556C7">
      <w:pPr>
        <w:pStyle w:val="BodyText"/>
        <w:numPr>
          <w:ilvl w:val="0"/>
          <w:numId w:val="14"/>
        </w:numPr>
        <w:jc w:val="center"/>
      </w:pPr>
    </w:p>
    <w:p w14:paraId="3D65D6B9" w14:textId="77777777" w:rsidR="000556C7" w:rsidRDefault="000556C7">
      <w:pPr>
        <w:spacing w:after="160" w:line="259" w:lineRule="auto"/>
        <w:rPr>
          <w:rFonts w:asciiTheme="majorHAnsi" w:eastAsiaTheme="majorEastAsia" w:hAnsiTheme="majorHAnsi" w:cstheme="majorBidi"/>
          <w:color w:val="B3272F" w:themeColor="text2"/>
          <w:sz w:val="32"/>
          <w:szCs w:val="32"/>
        </w:rPr>
      </w:pPr>
      <w:r>
        <w:br w:type="page"/>
      </w:r>
    </w:p>
    <w:p w14:paraId="1E7B5096" w14:textId="4AB478F7" w:rsidR="00E92E84" w:rsidRDefault="00E92E84" w:rsidP="00AA5547">
      <w:pPr>
        <w:pStyle w:val="Heading2"/>
      </w:pPr>
      <w:bookmarkStart w:id="105" w:name="_Toc55850557"/>
      <w:r w:rsidRPr="00C66DBB">
        <w:lastRenderedPageBreak/>
        <w:t>Thomas Herbert Blair</w:t>
      </w:r>
      <w:bookmarkEnd w:id="105"/>
      <w:r w:rsidRPr="00C66DBB">
        <w:t xml:space="preserve"> </w:t>
      </w:r>
    </w:p>
    <w:p w14:paraId="089180D0" w14:textId="77777777" w:rsidR="000556C7" w:rsidRPr="000556C7" w:rsidRDefault="000556C7" w:rsidP="000556C7"/>
    <w:p w14:paraId="59103EB0" w14:textId="03E3BF66" w:rsidR="00E92E84" w:rsidRPr="00FD1621" w:rsidRDefault="00E92E84" w:rsidP="00A323F5">
      <w:r w:rsidRPr="00FD1621">
        <w:t>Thomas was born in March 1898 in Kyneton to Elizabeth (née Dickins) and William Thomas Blair. He was the only son and third child. William was a draper, and the family were Baptist. He was an able student, attending local schools, and was a prefect and an officer with the senior cadets at Kyneton High School. He was a member of the Australian Natives Association.</w:t>
      </w:r>
      <w:r w:rsidRPr="00FD1621">
        <w:rPr>
          <w:rStyle w:val="FootnoteReference"/>
          <w:sz w:val="20"/>
          <w:szCs w:val="20"/>
        </w:rPr>
        <w:footnoteReference w:id="430"/>
      </w:r>
      <w:r w:rsidRPr="00FD1621">
        <w:rPr>
          <w:vertAlign w:val="superscript"/>
        </w:rPr>
        <w:t xml:space="preserve"> </w:t>
      </w:r>
      <w:r w:rsidRPr="00FD1621">
        <w:t>In May 1914 he joined the Department of Lands as a clerk.</w:t>
      </w:r>
      <w:r w:rsidRPr="00FD1621">
        <w:rPr>
          <w:rStyle w:val="FootnoteReference"/>
          <w:sz w:val="20"/>
          <w:szCs w:val="20"/>
        </w:rPr>
        <w:footnoteReference w:id="431"/>
      </w:r>
    </w:p>
    <w:p w14:paraId="33C6256C" w14:textId="77777777" w:rsidR="009C01E7" w:rsidRDefault="00E92E84" w:rsidP="00A323F5">
      <w:r w:rsidRPr="00FD1621">
        <w:t>Thomas enlisted on 26 February 1916 at Melbourne, just shy of 19. He was allotted to the newly formed C Company, 38</w:t>
      </w:r>
      <w:r w:rsidRPr="00FD1621">
        <w:rPr>
          <w:vertAlign w:val="superscript"/>
        </w:rPr>
        <w:t>th</w:t>
      </w:r>
      <w:r w:rsidRPr="00FD1621">
        <w:t xml:space="preserve"> Battalion and was promoted to Sergeant in May 1916. He embarked Australia for England in June 1916. After training in England, he joined his battalion in France in November 1916. The battalion conducted a number of raids on German held trenches during the winter of 1916-17. </w:t>
      </w:r>
    </w:p>
    <w:p w14:paraId="5F41BD87" w14:textId="12865386" w:rsidR="00E92E84" w:rsidRPr="00FD1621" w:rsidRDefault="00E92E84" w:rsidP="00A323F5">
      <w:r w:rsidRPr="00FD1621">
        <w:t xml:space="preserve">He was well regarded by his fellow officers, who commented that he was committed to carrying out his duty.  In May 1917, just a few months after arriving on the Western Front, Thomas was promoted to 2nd lieutenant. Eleven days later, he was part of a raiding party which entered the German trenches in the Ypres Salient in Belgium. Supported by the artillery, the party successfully reached the German position and brought back a prisoner. There were over 95 casualties, including Thomas. </w:t>
      </w:r>
    </w:p>
    <w:p w14:paraId="3742A267" w14:textId="26CBA69C" w:rsidR="00E92E84" w:rsidRPr="00FD1621" w:rsidRDefault="00E92E84" w:rsidP="00A323F5">
      <w:r w:rsidRPr="00FD1621">
        <w:t>Thomas was hit by a bullet in the lower part of his body and was quickly rendered unconscious. Although he was taken with little delay to a dressing station, he died shortly after arriving. He was 20 when he was killed.</w:t>
      </w:r>
      <w:r w:rsidRPr="00FD1621">
        <w:rPr>
          <w:rStyle w:val="FootnoteReference"/>
          <w:sz w:val="20"/>
          <w:szCs w:val="20"/>
        </w:rPr>
        <w:footnoteReference w:id="432"/>
      </w:r>
    </w:p>
    <w:p w14:paraId="16B493F7" w14:textId="0EBF749D" w:rsidR="00E92E84" w:rsidRPr="00FD1621" w:rsidRDefault="00E92E84" w:rsidP="00A323F5">
      <w:r w:rsidRPr="00FD1621">
        <w:t xml:space="preserve">A friend of his, Lieutenant Alec Fraser, saw him just before he died, and wrote that “he looked just the same – young and splendid. Everything that could be done was done, but the case was hopeless from the first”. </w:t>
      </w:r>
      <w:r w:rsidR="6302967E" w:rsidRPr="00FD1621">
        <w:t>The princip</w:t>
      </w:r>
      <w:r w:rsidR="6AFDD5B0" w:rsidRPr="00FD1621">
        <w:t>al</w:t>
      </w:r>
      <w:r w:rsidRPr="00FD1621">
        <w:t xml:space="preserve"> of the Kyneton High School addressed his students with the news of their former prefect’s death. He said that Thomas was “manly in physique and manly in character – every inch a soldier; and life opened out before him a sweet and precious thing”.</w:t>
      </w:r>
      <w:r w:rsidRPr="00FD1621">
        <w:rPr>
          <w:rStyle w:val="FootnoteReference"/>
          <w:sz w:val="20"/>
          <w:szCs w:val="20"/>
        </w:rPr>
        <w:footnoteReference w:id="433"/>
      </w:r>
      <w:r w:rsidRPr="00FD1621">
        <w:rPr>
          <w:vertAlign w:val="superscript"/>
        </w:rPr>
        <w:t xml:space="preserve"> </w:t>
      </w:r>
    </w:p>
    <w:p w14:paraId="289D36EF" w14:textId="77777777" w:rsidR="007258F8" w:rsidRDefault="00E92E84" w:rsidP="00A323F5">
      <w:r w:rsidRPr="00FD1621">
        <w:t xml:space="preserve">Thomas is buried at the Strand Military Cemetery, Hainaut, Belgium. His headstone reads ‘there </w:t>
      </w:r>
      <w:proofErr w:type="spellStart"/>
      <w:r w:rsidRPr="00FD1621">
        <w:t>remaineth</w:t>
      </w:r>
      <w:proofErr w:type="spellEnd"/>
      <w:r w:rsidRPr="00FD1621">
        <w:t xml:space="preserve"> therefore/ a rest for the people of God’.</w:t>
      </w:r>
      <w:r w:rsidRPr="00FD1621">
        <w:rPr>
          <w:rStyle w:val="FootnoteReference"/>
          <w:sz w:val="20"/>
          <w:szCs w:val="20"/>
        </w:rPr>
        <w:footnoteReference w:id="434"/>
      </w:r>
    </w:p>
    <w:p w14:paraId="75504679" w14:textId="77777777" w:rsidR="00FD1621" w:rsidRPr="00FD1621" w:rsidRDefault="00FD1621" w:rsidP="00AA5547">
      <w:pPr>
        <w:pStyle w:val="BodyText"/>
      </w:pPr>
    </w:p>
    <w:p w14:paraId="32513E40" w14:textId="77777777" w:rsidR="00E92E84" w:rsidRDefault="00E92E84" w:rsidP="00A323F5">
      <w:pPr>
        <w:pStyle w:val="BodyText"/>
        <w:numPr>
          <w:ilvl w:val="0"/>
          <w:numId w:val="14"/>
        </w:numPr>
        <w:jc w:val="center"/>
      </w:pPr>
    </w:p>
    <w:p w14:paraId="5883723A" w14:textId="77777777" w:rsidR="00A323F5" w:rsidRDefault="00A323F5">
      <w:pPr>
        <w:spacing w:after="160" w:line="259" w:lineRule="auto"/>
        <w:rPr>
          <w:rFonts w:asciiTheme="majorHAnsi" w:eastAsiaTheme="majorEastAsia" w:hAnsiTheme="majorHAnsi" w:cstheme="majorBidi"/>
          <w:color w:val="B3272F" w:themeColor="text2"/>
          <w:sz w:val="32"/>
          <w:szCs w:val="32"/>
        </w:rPr>
      </w:pPr>
      <w:r>
        <w:br w:type="page"/>
      </w:r>
    </w:p>
    <w:p w14:paraId="02E69D8D" w14:textId="45C1F49C" w:rsidR="00E92E84" w:rsidRDefault="00E92E84" w:rsidP="00AA5547">
      <w:pPr>
        <w:pStyle w:val="Heading2"/>
      </w:pPr>
      <w:bookmarkStart w:id="106" w:name="_Toc55850558"/>
      <w:r w:rsidRPr="009C01E7">
        <w:lastRenderedPageBreak/>
        <w:t xml:space="preserve">William </w:t>
      </w:r>
      <w:proofErr w:type="spellStart"/>
      <w:r w:rsidRPr="009C01E7">
        <w:t>Edmends</w:t>
      </w:r>
      <w:bookmarkEnd w:id="106"/>
      <w:proofErr w:type="spellEnd"/>
    </w:p>
    <w:p w14:paraId="3CD1E0D6" w14:textId="77777777" w:rsidR="00A323F5" w:rsidRPr="00A323F5" w:rsidRDefault="00A323F5" w:rsidP="00A323F5"/>
    <w:p w14:paraId="29DDD6F1" w14:textId="65ACEA53" w:rsidR="00E92E84" w:rsidRPr="00FD1621" w:rsidRDefault="00E92E84" w:rsidP="00A323F5">
      <w:r w:rsidRPr="00FD1621">
        <w:t xml:space="preserve">William was born in 1892 in South Melbourne to Edith Mary </w:t>
      </w:r>
      <w:r w:rsidRPr="3F85A547">
        <w:rPr>
          <w:rFonts w:cstheme="minorBidi"/>
        </w:rPr>
        <w:t>(née</w:t>
      </w:r>
      <w:r w:rsidRPr="00FD1621">
        <w:t xml:space="preserve"> </w:t>
      </w:r>
      <w:proofErr w:type="spellStart"/>
      <w:r w:rsidRPr="00FD1621">
        <w:t>Edmends</w:t>
      </w:r>
      <w:proofErr w:type="spellEnd"/>
      <w:r w:rsidRPr="00FD1621">
        <w:t xml:space="preserve">) and William </w:t>
      </w:r>
      <w:proofErr w:type="spellStart"/>
      <w:r w:rsidRPr="00FD1621">
        <w:t>Edmends</w:t>
      </w:r>
      <w:proofErr w:type="spellEnd"/>
      <w:r w:rsidRPr="00FD1621">
        <w:t>. He was the first son and oldest of four children. The family were Methodist and lived in Brunswick. William joined the Lands Department as a clerk in December 1910.</w:t>
      </w:r>
      <w:r w:rsidRPr="00FD1621">
        <w:rPr>
          <w:rStyle w:val="FootnoteReference"/>
          <w:sz w:val="20"/>
          <w:szCs w:val="20"/>
        </w:rPr>
        <w:footnoteReference w:id="435"/>
      </w:r>
    </w:p>
    <w:p w14:paraId="0EE60415" w14:textId="2F073AD4" w:rsidR="00E92E84" w:rsidRPr="00FD1621" w:rsidRDefault="00E92E84" w:rsidP="00A323F5">
      <w:r w:rsidRPr="00FD1621">
        <w:t>William enlisted on 26 February 1916 at the age of 23. He was allocated to the 4</w:t>
      </w:r>
      <w:r w:rsidRPr="00FD1621">
        <w:rPr>
          <w:vertAlign w:val="superscript"/>
        </w:rPr>
        <w:t>th</w:t>
      </w:r>
      <w:r w:rsidRPr="00FD1621">
        <w:t xml:space="preserve"> Depot Battalion as a Corporal and after training at Seymour left Melbourne for England in late October 1916. He arrived in England in early January 1917 and was allocated as a Driver as a part of the 2</w:t>
      </w:r>
      <w:r w:rsidRPr="00FD1621">
        <w:rPr>
          <w:vertAlign w:val="superscript"/>
        </w:rPr>
        <w:t>nd</w:t>
      </w:r>
      <w:r w:rsidRPr="00FD1621">
        <w:t xml:space="preserve"> Australian Divisional Train. He remained in England throughout 1917 before going to France in April 1918. In early January 1919 he was promoted to Lance Corporal while attending the AIF Education Service. He returned to England in June 1919 and he was transferred to the War Records Office. He returned to Australia in August 1919.</w:t>
      </w:r>
      <w:r w:rsidRPr="00FD1621">
        <w:rPr>
          <w:rStyle w:val="FootnoteReference"/>
          <w:sz w:val="20"/>
          <w:szCs w:val="20"/>
        </w:rPr>
        <w:footnoteReference w:id="436"/>
      </w:r>
      <w:r w:rsidRPr="00FD1621">
        <w:t xml:space="preserve"> </w:t>
      </w:r>
    </w:p>
    <w:p w14:paraId="46008B50" w14:textId="2687A4C8" w:rsidR="00C20EE8" w:rsidRDefault="00E92E84" w:rsidP="00A323F5">
      <w:r w:rsidRPr="00FD1621">
        <w:t xml:space="preserve">William returned to the Lands Department after the war. He married Lily Emily </w:t>
      </w:r>
      <w:proofErr w:type="spellStart"/>
      <w:r w:rsidRPr="00FD1621">
        <w:t>Lowen</w:t>
      </w:r>
      <w:proofErr w:type="spellEnd"/>
      <w:r w:rsidRPr="00FD1621">
        <w:t xml:space="preserve"> in 1920. In January 1950 he was appointed to the Settlers’ Inquiry Committee.</w:t>
      </w:r>
      <w:r w:rsidRPr="00FD1621">
        <w:rPr>
          <w:rStyle w:val="FootnoteReference"/>
          <w:sz w:val="20"/>
          <w:szCs w:val="20"/>
        </w:rPr>
        <w:footnoteReference w:id="437"/>
      </w:r>
      <w:r w:rsidRPr="00FD1621">
        <w:t xml:space="preserve"> </w:t>
      </w:r>
    </w:p>
    <w:p w14:paraId="72C3B8D5" w14:textId="37E35966" w:rsidR="00E92E84" w:rsidRPr="00FD1621" w:rsidRDefault="00E92E84" w:rsidP="00A323F5">
      <w:r w:rsidRPr="00FD1621">
        <w:t xml:space="preserve">William died in 1965 in Ivanhoe, at the age of 72. </w:t>
      </w:r>
    </w:p>
    <w:p w14:paraId="5996A5E9" w14:textId="77777777" w:rsidR="007258F8" w:rsidRDefault="00E92E84" w:rsidP="00A323F5">
      <w:r w:rsidRPr="00FD1621">
        <w:t xml:space="preserve">His younger brother Edmund also served and returned to Australia. </w:t>
      </w:r>
    </w:p>
    <w:p w14:paraId="24F83081" w14:textId="77777777" w:rsidR="00FD1621" w:rsidRPr="00FD1621" w:rsidRDefault="00FD1621" w:rsidP="00AA5547">
      <w:pPr>
        <w:pStyle w:val="BodyText"/>
      </w:pPr>
    </w:p>
    <w:p w14:paraId="0367B018" w14:textId="77777777" w:rsidR="00E92E84" w:rsidRPr="00F1254C" w:rsidRDefault="00E92E84" w:rsidP="00A323F5">
      <w:pPr>
        <w:pStyle w:val="ListParagraph"/>
        <w:numPr>
          <w:ilvl w:val="0"/>
          <w:numId w:val="31"/>
        </w:numPr>
        <w:jc w:val="center"/>
      </w:pPr>
    </w:p>
    <w:p w14:paraId="74F7C196" w14:textId="77777777" w:rsidR="00A323F5" w:rsidRDefault="00A323F5">
      <w:pPr>
        <w:spacing w:after="160" w:line="259" w:lineRule="auto"/>
        <w:rPr>
          <w:rFonts w:asciiTheme="majorHAnsi" w:eastAsiaTheme="majorEastAsia" w:hAnsiTheme="majorHAnsi" w:cstheme="majorBidi"/>
          <w:color w:val="B3272F" w:themeColor="text2"/>
          <w:sz w:val="32"/>
          <w:szCs w:val="32"/>
        </w:rPr>
      </w:pPr>
      <w:bookmarkStart w:id="107" w:name="_Toc34146417"/>
      <w:r>
        <w:br w:type="page"/>
      </w:r>
    </w:p>
    <w:p w14:paraId="62F4CF1B" w14:textId="5FCA85DC" w:rsidR="00E92E84" w:rsidRDefault="00E92E84" w:rsidP="00AA5547">
      <w:pPr>
        <w:pStyle w:val="Heading2"/>
      </w:pPr>
      <w:bookmarkStart w:id="108" w:name="_Toc55850559"/>
      <w:r w:rsidRPr="00C20EE8">
        <w:lastRenderedPageBreak/>
        <w:t>Archibald Haddow</w:t>
      </w:r>
      <w:bookmarkEnd w:id="108"/>
      <w:r w:rsidRPr="00C20EE8">
        <w:t xml:space="preserve"> </w:t>
      </w:r>
    </w:p>
    <w:p w14:paraId="777E3830" w14:textId="77777777" w:rsidR="00A323F5" w:rsidRPr="00A323F5" w:rsidRDefault="00A323F5" w:rsidP="00A323F5"/>
    <w:p w14:paraId="5247CA5D" w14:textId="6F3854F4" w:rsidR="00E92E84" w:rsidRPr="00FD1621" w:rsidRDefault="00E92E84" w:rsidP="00972369">
      <w:r w:rsidRPr="00FD1621">
        <w:t>Archie was born in Kensington in 1893 to Annie Jean (n</w:t>
      </w:r>
      <w:r w:rsidRPr="00FD1621">
        <w:rPr>
          <w:rFonts w:ascii="Calibri" w:hAnsi="Calibri" w:cs="Calibri"/>
        </w:rPr>
        <w:t>é</w:t>
      </w:r>
      <w:r w:rsidRPr="00FD1621">
        <w:t>e McColl) and Nathaniel Haddow. He was the first of their three children and the elder son. The family were members of the Church of Christ. Archie was technically minded, studying survey and engineering drafting and maths. He joined the Titles Office in August 1914 as a trainee draftsman.</w:t>
      </w:r>
      <w:r w:rsidRPr="00FD1621">
        <w:rPr>
          <w:rStyle w:val="FootnoteReference"/>
          <w:sz w:val="20"/>
          <w:szCs w:val="20"/>
        </w:rPr>
        <w:footnoteReference w:id="438"/>
      </w:r>
    </w:p>
    <w:p w14:paraId="3FFE763C" w14:textId="770227DB" w:rsidR="00E92E84" w:rsidRPr="00FD1621" w:rsidRDefault="00E92E84" w:rsidP="00972369">
      <w:r w:rsidRPr="00FD1621">
        <w:t>Archie enlisted on 29 February 1916 a</w:t>
      </w:r>
      <w:r w:rsidR="004C3CBC">
        <w:t>ged</w:t>
      </w:r>
      <w:r w:rsidRPr="00FD1621">
        <w:t xml:space="preserve"> 2</w:t>
      </w:r>
      <w:r w:rsidR="004C3CBC">
        <w:t>3</w:t>
      </w:r>
      <w:r w:rsidRPr="00FD1621">
        <w:t>. He was allocated as a Sapper to the Reinforcements, Field Company Engineers.  He was transferred to Sydney and left there as Acting Sergeant in May 1917 for England. He went into training in England before leaving for France in November 1917. He served in the field and was appointed Lance Corporal in July 1918. On 13 February 1919 he returned to England to prepare to head home. Two days later he was admitted to hospital with Spanish Flu. Within the week he was dangerously ill, fighting bronchial pneumonia.</w:t>
      </w:r>
      <w:r w:rsidRPr="00FD1621">
        <w:rPr>
          <w:rStyle w:val="FootnoteReference"/>
          <w:sz w:val="20"/>
          <w:szCs w:val="20"/>
        </w:rPr>
        <w:footnoteReference w:id="439"/>
      </w:r>
      <w:r w:rsidRPr="00FD1621">
        <w:t xml:space="preserve"> </w:t>
      </w:r>
    </w:p>
    <w:p w14:paraId="555FE5F7" w14:textId="3BC4EE96" w:rsidR="00E92E84" w:rsidRPr="00FD1621" w:rsidRDefault="00E92E84" w:rsidP="00972369">
      <w:r w:rsidRPr="00FD1621">
        <w:t xml:space="preserve">Archie died on 21 February 1919. He was 26 years old. He was buried in a full military service at the Sutton </w:t>
      </w:r>
      <w:proofErr w:type="spellStart"/>
      <w:r w:rsidRPr="00FD1621">
        <w:t>Veny</w:t>
      </w:r>
      <w:proofErr w:type="spellEnd"/>
      <w:r w:rsidRPr="00FD1621">
        <w:t xml:space="preserve"> (St. John) Courtyard, England. His cousin Captain James Haddow was in attendance.</w:t>
      </w:r>
    </w:p>
    <w:p w14:paraId="5B060FFE" w14:textId="77777777" w:rsidR="00E92E84" w:rsidRPr="00FD1621" w:rsidRDefault="00E92E84" w:rsidP="00972369">
      <w:r w:rsidRPr="00FD1621">
        <w:t>The headstone reads ‘Archie sleeps/ we shall see him/ in the morning’.</w:t>
      </w:r>
      <w:r w:rsidRPr="00FD1621">
        <w:rPr>
          <w:rStyle w:val="FootnoteReference"/>
          <w:sz w:val="20"/>
          <w:szCs w:val="20"/>
        </w:rPr>
        <w:footnoteReference w:id="440"/>
      </w:r>
    </w:p>
    <w:p w14:paraId="71AD884D" w14:textId="77777777" w:rsidR="00E92E84" w:rsidRPr="00FD1621" w:rsidRDefault="00E92E84" w:rsidP="00AA5547">
      <w:pPr>
        <w:pStyle w:val="BodyText"/>
      </w:pPr>
    </w:p>
    <w:p w14:paraId="71076359" w14:textId="77777777" w:rsidR="00C20EE8" w:rsidRPr="00B81230" w:rsidRDefault="00C20EE8" w:rsidP="00972369">
      <w:pPr>
        <w:pStyle w:val="BodyText"/>
        <w:numPr>
          <w:ilvl w:val="0"/>
          <w:numId w:val="31"/>
        </w:numPr>
        <w:jc w:val="center"/>
      </w:pPr>
    </w:p>
    <w:p w14:paraId="3F295FA3" w14:textId="77777777" w:rsidR="00972369" w:rsidRDefault="00972369">
      <w:pPr>
        <w:spacing w:after="160" w:line="259" w:lineRule="auto"/>
        <w:rPr>
          <w:rFonts w:asciiTheme="majorHAnsi" w:eastAsiaTheme="majorEastAsia" w:hAnsiTheme="majorHAnsi" w:cstheme="majorBidi"/>
          <w:color w:val="B3272F" w:themeColor="text2"/>
          <w:sz w:val="32"/>
          <w:szCs w:val="32"/>
        </w:rPr>
      </w:pPr>
      <w:r>
        <w:br w:type="page"/>
      </w:r>
    </w:p>
    <w:p w14:paraId="6D7DA18A" w14:textId="3707BEA4" w:rsidR="00E92E84" w:rsidRPr="00C20EE8" w:rsidRDefault="00E92E84" w:rsidP="00AA5547">
      <w:pPr>
        <w:pStyle w:val="Heading2"/>
      </w:pPr>
      <w:bookmarkStart w:id="109" w:name="_Toc55850560"/>
      <w:r w:rsidRPr="00C20EE8">
        <w:lastRenderedPageBreak/>
        <w:t>Vivien Wilfred Straford</w:t>
      </w:r>
      <w:bookmarkEnd w:id="107"/>
      <w:bookmarkEnd w:id="109"/>
    </w:p>
    <w:p w14:paraId="5D6A8C8C" w14:textId="731F12C9" w:rsidR="00E92E84" w:rsidRPr="00C20EE8" w:rsidRDefault="00E92E84" w:rsidP="00AA5547">
      <w:pPr>
        <w:pStyle w:val="Caption"/>
        <w:rPr>
          <w:sz w:val="11"/>
          <w:szCs w:val="15"/>
        </w:rPr>
      </w:pPr>
    </w:p>
    <w:tbl>
      <w:tblPr>
        <w:tblStyle w:val="DELWPTableNormal"/>
        <w:tblW w:w="0" w:type="auto"/>
        <w:tblCellMar>
          <w:left w:w="0" w:type="dxa"/>
        </w:tblCellMar>
        <w:tblLook w:val="04A0" w:firstRow="1" w:lastRow="0" w:firstColumn="1" w:lastColumn="0" w:noHBand="0" w:noVBand="1"/>
      </w:tblPr>
      <w:tblGrid>
        <w:gridCol w:w="4241"/>
        <w:gridCol w:w="4779"/>
      </w:tblGrid>
      <w:tr w:rsidR="001A7809" w14:paraId="2292AE12" w14:textId="77777777" w:rsidTr="001A7809">
        <w:tc>
          <w:tcPr>
            <w:tcW w:w="4241" w:type="dxa"/>
          </w:tcPr>
          <w:p w14:paraId="49ED7279" w14:textId="77777777" w:rsidR="001A7809" w:rsidRPr="00FD1621" w:rsidRDefault="001A7809" w:rsidP="001A7809">
            <w:r w:rsidRPr="00FD1621">
              <w:t>Vivien was born on 19 February 1897 in Meredith to Marie (n</w:t>
            </w:r>
            <w:r w:rsidRPr="00FD1621">
              <w:rPr>
                <w:rFonts w:ascii="Segoe UI Symbol" w:hAnsi="Segoe UI Symbol"/>
              </w:rPr>
              <w:t>é</w:t>
            </w:r>
            <w:r w:rsidRPr="00FD1621">
              <w:t xml:space="preserve">e Fitzgerald) and Herbert Claude Vivien Straford. He was their second son and third child. The family were Catholic and lived in Ballarat. He attended Ballarat High School, where he was a Senior Cadet, and was a clerk at the Lands Department and a member of the Citizens Forces. </w:t>
            </w:r>
          </w:p>
          <w:p w14:paraId="4C762D5A" w14:textId="77777777" w:rsidR="001A7809" w:rsidRDefault="001A7809" w:rsidP="001A7809">
            <w:r w:rsidRPr="00FD1621">
              <w:t>Vivien enlisted on 29 February 1916 a</w:t>
            </w:r>
            <w:r>
              <w:t xml:space="preserve">ged </w:t>
            </w:r>
            <w:r w:rsidRPr="00FD1621">
              <w:t xml:space="preserve">19. He attended the AIF Signal School and left Melbourne in July on the Ayrshire. </w:t>
            </w:r>
          </w:p>
          <w:p w14:paraId="2B99CE94" w14:textId="457C4BD6" w:rsidR="001A7809" w:rsidRPr="001A7809" w:rsidRDefault="001A7809" w:rsidP="001A7809">
            <w:r w:rsidRPr="00FD1621">
              <w:t>After arrival in England he undertook more training and was transferred to the 39</w:t>
            </w:r>
            <w:r w:rsidRPr="00FD1621">
              <w:rPr>
                <w:vertAlign w:val="superscript"/>
              </w:rPr>
              <w:t>th</w:t>
            </w:r>
            <w:r w:rsidRPr="00FD1621">
              <w:t xml:space="preserve"> Battalion. He left for France in November 1916. In May 1917 he was highly commended for ‘meritorious and gallant service rendered during enemy raid on night 29/30</w:t>
            </w:r>
            <w:r w:rsidRPr="00FD1621">
              <w:rPr>
                <w:vertAlign w:val="superscript"/>
              </w:rPr>
              <w:t>th</w:t>
            </w:r>
            <w:r w:rsidRPr="00FD1621">
              <w:t xml:space="preserve"> April 1917. </w:t>
            </w:r>
          </w:p>
        </w:tc>
        <w:tc>
          <w:tcPr>
            <w:tcW w:w="4779" w:type="dxa"/>
          </w:tcPr>
          <w:p w14:paraId="0A209C0A" w14:textId="77777777" w:rsidR="001A7809" w:rsidRPr="001A7809" w:rsidRDefault="001A7809" w:rsidP="001A7809">
            <w:pPr>
              <w:pStyle w:val="BodyText"/>
              <w:jc w:val="center"/>
            </w:pPr>
            <w:r w:rsidRPr="001A7809">
              <w:rPr>
                <w:noProof/>
              </w:rPr>
              <w:drawing>
                <wp:inline distT="0" distB="0" distL="0" distR="0" wp14:anchorId="748992BD" wp14:editId="5CCF57EA">
                  <wp:extent cx="2898000" cy="3301989"/>
                  <wp:effectExtent l="0" t="0" r="0" b="635"/>
                  <wp:docPr id="570242442" name="Picture 58" descr="A picture containing necklace, photo,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9">
                            <a:extLst>
                              <a:ext uri="{28A0092B-C50C-407E-A947-70E740481C1C}">
                                <a14:useLocalDpi xmlns:a14="http://schemas.microsoft.com/office/drawing/2010/main"/>
                              </a:ext>
                            </a:extLst>
                          </a:blip>
                          <a:stretch>
                            <a:fillRect/>
                          </a:stretch>
                        </pic:blipFill>
                        <pic:spPr>
                          <a:xfrm>
                            <a:off x="0" y="0"/>
                            <a:ext cx="2898000" cy="3301989"/>
                          </a:xfrm>
                          <a:prstGeom prst="rect">
                            <a:avLst/>
                          </a:prstGeom>
                        </pic:spPr>
                      </pic:pic>
                    </a:graphicData>
                  </a:graphic>
                </wp:inline>
              </w:drawing>
            </w:r>
          </w:p>
          <w:p w14:paraId="4696CF12" w14:textId="200ED838" w:rsidR="001A7809" w:rsidRPr="001A7809" w:rsidRDefault="00C359DF" w:rsidP="001A7809">
            <w:pPr>
              <w:pStyle w:val="BodyText"/>
              <w:jc w:val="center"/>
            </w:pPr>
            <w:hyperlink r:id="rId120" w:history="1">
              <w:r w:rsidR="001A7809" w:rsidRPr="001A7809">
                <w:rPr>
                  <w:rStyle w:val="Hyperlink"/>
                  <w:sz w:val="16"/>
                  <w:szCs w:val="16"/>
                </w:rPr>
                <w:t>VWMA</w:t>
              </w:r>
            </w:hyperlink>
          </w:p>
        </w:tc>
      </w:tr>
      <w:tr w:rsidR="001A7809" w14:paraId="77A561CD" w14:textId="77777777" w:rsidTr="001A7809">
        <w:tc>
          <w:tcPr>
            <w:tcW w:w="9020" w:type="dxa"/>
            <w:gridSpan w:val="2"/>
          </w:tcPr>
          <w:p w14:paraId="26E335F0" w14:textId="77777777" w:rsidR="001A7809" w:rsidRPr="00FD1621" w:rsidRDefault="001A7809" w:rsidP="001A7809">
            <w:r w:rsidRPr="00FD1621">
              <w:t>During the very heavy bombardment of our lines, he assisted in patrolling the main telephone continuously, effecting many repairs, and eventually established communications. On previous occasions he has done fine work’. On 7 June 1917 he was shot in the right arm and sent to England. While it was initially recorded as a mild wound, the arm was amputated. General Monash sent a card to his parents saying that there was ‘no word of regret, his only sorrow being his disqualification for further service’.</w:t>
            </w:r>
            <w:r w:rsidRPr="00FD1621">
              <w:rPr>
                <w:rStyle w:val="FootnoteReference"/>
                <w:sz w:val="20"/>
                <w:szCs w:val="20"/>
              </w:rPr>
              <w:footnoteReference w:id="441"/>
            </w:r>
            <w:r w:rsidRPr="00FD1621">
              <w:t xml:space="preserve"> He returned to Australia in July 1917 on a medical discharge.</w:t>
            </w:r>
            <w:r w:rsidRPr="00FD1621">
              <w:rPr>
                <w:rStyle w:val="FootnoteReference"/>
                <w:sz w:val="20"/>
                <w:szCs w:val="20"/>
              </w:rPr>
              <w:footnoteReference w:id="442"/>
            </w:r>
          </w:p>
          <w:p w14:paraId="7598F6E6" w14:textId="77777777" w:rsidR="001A7809" w:rsidRPr="00FD1621" w:rsidRDefault="001A7809" w:rsidP="001A7809">
            <w:r w:rsidRPr="00FD1621">
              <w:t>Vivien returned to the Lands Department after the war. He married Wilfred Mary Sullivan in 1926. He was a member of the Victorian Astronomical Society.</w:t>
            </w:r>
            <w:r w:rsidRPr="00FD1621">
              <w:rPr>
                <w:rStyle w:val="FootnoteReference"/>
                <w:sz w:val="20"/>
                <w:szCs w:val="20"/>
              </w:rPr>
              <w:footnoteReference w:id="443"/>
            </w:r>
            <w:r w:rsidRPr="00FD1621">
              <w:t xml:space="preserve"> He was the Chief Accountant at the Lands Department.</w:t>
            </w:r>
            <w:r w:rsidRPr="00FD1621">
              <w:rPr>
                <w:rStyle w:val="FootnoteReference"/>
                <w:sz w:val="20"/>
                <w:szCs w:val="20"/>
              </w:rPr>
              <w:footnoteReference w:id="444"/>
            </w:r>
          </w:p>
          <w:p w14:paraId="0844D709" w14:textId="77777777" w:rsidR="001A7809" w:rsidRPr="00FD1621" w:rsidRDefault="001A7809" w:rsidP="001A7809">
            <w:r w:rsidRPr="00FD1621">
              <w:t>Vivi</w:t>
            </w:r>
            <w:r>
              <w:t>e</w:t>
            </w:r>
            <w:r w:rsidRPr="00FD1621">
              <w:t>n died in Heidelberg in May 1971, a</w:t>
            </w:r>
            <w:r>
              <w:t>ged</w:t>
            </w:r>
            <w:r w:rsidRPr="00FD1621">
              <w:t xml:space="preserve"> 74. He is buried at the Brighton General Cemetery. </w:t>
            </w:r>
          </w:p>
          <w:p w14:paraId="7F2CE04A" w14:textId="6CB6C303" w:rsidR="001A7809" w:rsidRDefault="001A7809" w:rsidP="001A7809">
            <w:r w:rsidRPr="00FD1621">
              <w:t xml:space="preserve">His older brother Claude also served and returned home. </w:t>
            </w:r>
          </w:p>
        </w:tc>
      </w:tr>
    </w:tbl>
    <w:p w14:paraId="7E85A748" w14:textId="77777777" w:rsidR="00C20EE8" w:rsidRPr="00FD1621" w:rsidRDefault="00C20EE8" w:rsidP="00AA5547">
      <w:pPr>
        <w:pStyle w:val="BodyText"/>
      </w:pPr>
    </w:p>
    <w:p w14:paraId="6A78B7FE" w14:textId="77777777" w:rsidR="00C20EE8" w:rsidRPr="00B81230" w:rsidRDefault="00C20EE8" w:rsidP="001A7809">
      <w:pPr>
        <w:pStyle w:val="ListParagraph"/>
        <w:numPr>
          <w:ilvl w:val="0"/>
          <w:numId w:val="31"/>
        </w:numPr>
        <w:jc w:val="center"/>
      </w:pPr>
      <w:bookmarkStart w:id="110" w:name="_Toc34146335"/>
      <w:bookmarkStart w:id="111" w:name="_Toc34146311"/>
    </w:p>
    <w:p w14:paraId="39FE6EE5" w14:textId="77777777" w:rsidR="00C17987" w:rsidRDefault="00C17987">
      <w:pPr>
        <w:spacing w:after="160" w:line="259" w:lineRule="auto"/>
        <w:rPr>
          <w:rFonts w:asciiTheme="majorHAnsi" w:eastAsiaTheme="majorEastAsia" w:hAnsiTheme="majorHAnsi" w:cstheme="majorBidi"/>
          <w:color w:val="B3272F" w:themeColor="text2"/>
          <w:sz w:val="32"/>
          <w:szCs w:val="32"/>
        </w:rPr>
      </w:pPr>
      <w:r>
        <w:br w:type="page"/>
      </w:r>
    </w:p>
    <w:p w14:paraId="0E75A9E9" w14:textId="67A181D3" w:rsidR="00E92E84" w:rsidRPr="00C20EE8" w:rsidRDefault="00E92E84" w:rsidP="00AA5547">
      <w:pPr>
        <w:pStyle w:val="Heading2"/>
      </w:pPr>
      <w:bookmarkStart w:id="112" w:name="_Toc55850561"/>
      <w:r w:rsidRPr="00C20EE8">
        <w:lastRenderedPageBreak/>
        <w:t>Alfred Richard Cross</w:t>
      </w:r>
      <w:bookmarkEnd w:id="110"/>
      <w:bookmarkEnd w:id="112"/>
    </w:p>
    <w:p w14:paraId="6969E336" w14:textId="1F0BC99A" w:rsidR="00E92E84" w:rsidRPr="00C20EE8" w:rsidRDefault="00E92E84" w:rsidP="00AA5547">
      <w:pPr>
        <w:pStyle w:val="BodyText"/>
        <w:rPr>
          <w:sz w:val="10"/>
          <w:szCs w:val="10"/>
        </w:rPr>
      </w:pPr>
    </w:p>
    <w:tbl>
      <w:tblPr>
        <w:tblStyle w:val="DELWPTableNormal"/>
        <w:tblW w:w="0" w:type="auto"/>
        <w:tblCellMar>
          <w:left w:w="0" w:type="dxa"/>
        </w:tblCellMar>
        <w:tblLook w:val="04A0" w:firstRow="1" w:lastRow="0" w:firstColumn="1" w:lastColumn="0" w:noHBand="0" w:noVBand="1"/>
      </w:tblPr>
      <w:tblGrid>
        <w:gridCol w:w="6730"/>
        <w:gridCol w:w="2290"/>
      </w:tblGrid>
      <w:tr w:rsidR="00C17987" w14:paraId="4FECD525" w14:textId="77777777" w:rsidTr="00DB6E11">
        <w:tc>
          <w:tcPr>
            <w:tcW w:w="6730" w:type="dxa"/>
          </w:tcPr>
          <w:p w14:paraId="75C6F52B" w14:textId="77777777" w:rsidR="00C17987" w:rsidRPr="00FD1621" w:rsidRDefault="00C17987" w:rsidP="00C17987">
            <w:r w:rsidRPr="00FD1621">
              <w:t>Alfred was born in 1893 North Carlton to Annie Rosina (</w:t>
            </w:r>
            <w:r w:rsidRPr="3F85A547">
              <w:rPr>
                <w:rFonts w:cstheme="minorBidi"/>
              </w:rPr>
              <w:t>née</w:t>
            </w:r>
            <w:r w:rsidRPr="00FD1621">
              <w:t xml:space="preserve"> Body) and Richard Cross. He was the oldest of their three sons. The family were Anglican. He joined the Lands Department in October 1912 as a clerk.</w:t>
            </w:r>
            <w:r w:rsidRPr="00FD1621">
              <w:rPr>
                <w:rStyle w:val="FootnoteReference"/>
                <w:sz w:val="20"/>
                <w:szCs w:val="20"/>
              </w:rPr>
              <w:footnoteReference w:id="445"/>
            </w:r>
          </w:p>
          <w:p w14:paraId="6CB8572C" w14:textId="77777777" w:rsidR="00C17987" w:rsidRPr="00FD1621" w:rsidRDefault="00C17987" w:rsidP="00C17987">
            <w:r w:rsidRPr="00FD1621">
              <w:t>He enlisted on 1 March 1916 a</w:t>
            </w:r>
            <w:r>
              <w:t>ged</w:t>
            </w:r>
            <w:r w:rsidRPr="00FD1621">
              <w:t xml:space="preserve"> 23. He joined the Field Artillery 3</w:t>
            </w:r>
            <w:r w:rsidRPr="00FD1621">
              <w:rPr>
                <w:vertAlign w:val="superscript"/>
              </w:rPr>
              <w:t>rd</w:t>
            </w:r>
            <w:r w:rsidRPr="00FD1621">
              <w:t xml:space="preserve"> Reinforcements, 2</w:t>
            </w:r>
            <w:r w:rsidRPr="00FD1621">
              <w:rPr>
                <w:vertAlign w:val="superscript"/>
              </w:rPr>
              <w:t>nd</w:t>
            </w:r>
            <w:r w:rsidRPr="00FD1621">
              <w:t xml:space="preserve"> Battalion. He left Australia at the beginning of August 1916 and arrived in England in September 1916. He undertook further training in England before he went to France in February 1917. He joined the 3</w:t>
            </w:r>
            <w:r w:rsidRPr="00FD1621">
              <w:rPr>
                <w:vertAlign w:val="superscript"/>
              </w:rPr>
              <w:t>rd</w:t>
            </w:r>
            <w:r w:rsidRPr="00FD1621">
              <w:t xml:space="preserve"> Divisional Artillery Column in March, serving in the field until late October 1917 when he went to hospital sick. He returned to the field in late November 1917 and was promoted to Acting Bombardier in January 1918. He remained in the field until February 1919 when he went on leave to England. After his return from leave he was promoted up to Temporary Corporal in April 1919. He returned to England in preparation of return to Australia. He arrived in Australia in July 1919. </w:t>
            </w:r>
            <w:r w:rsidRPr="00FD1621">
              <w:rPr>
                <w:rStyle w:val="FootnoteReference"/>
                <w:sz w:val="20"/>
                <w:szCs w:val="20"/>
              </w:rPr>
              <w:footnoteReference w:id="446"/>
            </w:r>
          </w:p>
          <w:p w14:paraId="76F52A31" w14:textId="77777777" w:rsidR="00C17987" w:rsidRPr="00FD1621" w:rsidRDefault="00C17987" w:rsidP="00C17987">
            <w:r w:rsidRPr="00FD1621">
              <w:t>In 1922 he married Ada Kathleen Denehy. Alfred took up a position with the Department of Public Works in the Mercantile Marine Office in 1928.</w:t>
            </w:r>
            <w:r w:rsidRPr="00FD1621">
              <w:rPr>
                <w:rStyle w:val="FootnoteReference"/>
                <w:sz w:val="20"/>
                <w:szCs w:val="20"/>
              </w:rPr>
              <w:footnoteReference w:id="447"/>
            </w:r>
            <w:r w:rsidRPr="00FD1621">
              <w:t xml:space="preserve">  </w:t>
            </w:r>
          </w:p>
          <w:p w14:paraId="64B2D955" w14:textId="366099B4" w:rsidR="00C17987" w:rsidRPr="00FD1621" w:rsidRDefault="00C17987" w:rsidP="00C17987">
            <w:r w:rsidRPr="00FD1621">
              <w:t>Alfred died in Glenhuntly in 1977 a</w:t>
            </w:r>
            <w:r>
              <w:t>ged</w:t>
            </w:r>
            <w:r w:rsidRPr="00FD1621">
              <w:t xml:space="preserve"> 84.</w:t>
            </w:r>
          </w:p>
        </w:tc>
        <w:tc>
          <w:tcPr>
            <w:tcW w:w="2290" w:type="dxa"/>
          </w:tcPr>
          <w:p w14:paraId="617511D2" w14:textId="77777777" w:rsidR="00C17987" w:rsidRDefault="00C17987" w:rsidP="00C17987">
            <w:pPr>
              <w:pStyle w:val="BodyText"/>
            </w:pPr>
            <w:r>
              <w:rPr>
                <w:noProof/>
              </w:rPr>
              <w:drawing>
                <wp:inline distT="0" distB="0" distL="0" distR="0" wp14:anchorId="33809C1D" wp14:editId="67F1D0CF">
                  <wp:extent cx="1386000" cy="2937303"/>
                  <wp:effectExtent l="0" t="0" r="0" b="0"/>
                  <wp:docPr id="1288480718" name="Picture 44" descr="A black and white photo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21">
                            <a:extLst>
                              <a:ext uri="{28A0092B-C50C-407E-A947-70E740481C1C}">
                                <a14:useLocalDpi xmlns:a14="http://schemas.microsoft.com/office/drawing/2010/main"/>
                              </a:ext>
                            </a:extLst>
                          </a:blip>
                          <a:stretch>
                            <a:fillRect/>
                          </a:stretch>
                        </pic:blipFill>
                        <pic:spPr>
                          <a:xfrm>
                            <a:off x="0" y="0"/>
                            <a:ext cx="1386000" cy="2937303"/>
                          </a:xfrm>
                          <a:prstGeom prst="rect">
                            <a:avLst/>
                          </a:prstGeom>
                        </pic:spPr>
                      </pic:pic>
                    </a:graphicData>
                  </a:graphic>
                </wp:inline>
              </w:drawing>
            </w:r>
          </w:p>
          <w:p w14:paraId="6B9BB7F3" w14:textId="633997C7" w:rsidR="00C17987" w:rsidRPr="00FD1621" w:rsidRDefault="00C359DF" w:rsidP="00C17987">
            <w:hyperlink r:id="rId122" w:history="1">
              <w:r w:rsidR="00C17987" w:rsidRPr="00FD1621">
                <w:rPr>
                  <w:rStyle w:val="Hyperlink"/>
                  <w:sz w:val="16"/>
                  <w:szCs w:val="10"/>
                </w:rPr>
                <w:t>Trove</w:t>
              </w:r>
            </w:hyperlink>
          </w:p>
        </w:tc>
      </w:tr>
    </w:tbl>
    <w:p w14:paraId="3DF9C526" w14:textId="77777777" w:rsidR="00FD1621" w:rsidRPr="00FD1621" w:rsidRDefault="00FD1621" w:rsidP="00AA5547">
      <w:pPr>
        <w:pStyle w:val="BodyText"/>
      </w:pPr>
    </w:p>
    <w:p w14:paraId="3BA9DF6C" w14:textId="77777777" w:rsidR="00E92E84" w:rsidRPr="007260AB" w:rsidRDefault="00E92E84" w:rsidP="00C17987">
      <w:pPr>
        <w:pStyle w:val="BodyText"/>
        <w:numPr>
          <w:ilvl w:val="0"/>
          <w:numId w:val="31"/>
        </w:numPr>
        <w:jc w:val="center"/>
      </w:pPr>
    </w:p>
    <w:p w14:paraId="78990FAC" w14:textId="77777777" w:rsidR="00C17987" w:rsidRDefault="00C17987">
      <w:pPr>
        <w:spacing w:after="160" w:line="259" w:lineRule="auto"/>
        <w:rPr>
          <w:rFonts w:asciiTheme="majorHAnsi" w:eastAsiaTheme="majorEastAsia" w:hAnsiTheme="majorHAnsi" w:cstheme="majorBidi"/>
          <w:color w:val="B3272F" w:themeColor="text2"/>
          <w:sz w:val="32"/>
          <w:szCs w:val="32"/>
        </w:rPr>
      </w:pPr>
      <w:r>
        <w:br w:type="page"/>
      </w:r>
    </w:p>
    <w:p w14:paraId="673A0378" w14:textId="22FB24A2" w:rsidR="00E92E84" w:rsidRDefault="00E92E84" w:rsidP="00AA5547">
      <w:pPr>
        <w:pStyle w:val="Heading2"/>
      </w:pPr>
      <w:bookmarkStart w:id="113" w:name="_Toc55850562"/>
      <w:r w:rsidRPr="00C20EE8">
        <w:lastRenderedPageBreak/>
        <w:t>Clarence Murray Bell</w:t>
      </w:r>
      <w:bookmarkEnd w:id="111"/>
      <w:bookmarkEnd w:id="113"/>
    </w:p>
    <w:p w14:paraId="17B92B1A" w14:textId="77777777" w:rsidR="00C17987" w:rsidRPr="00C17987" w:rsidRDefault="00C17987" w:rsidP="00C17987"/>
    <w:p w14:paraId="29139495" w14:textId="2A3D0846" w:rsidR="00E92E84" w:rsidRPr="00FD1621" w:rsidRDefault="00E92E84" w:rsidP="008074CD">
      <w:r w:rsidRPr="00FD1621">
        <w:t xml:space="preserve">Clarence was born in 1892 in Fitzroy to Emily Francis (née </w:t>
      </w:r>
      <w:proofErr w:type="spellStart"/>
      <w:r w:rsidRPr="00FD1621">
        <w:t>Studdart</w:t>
      </w:r>
      <w:proofErr w:type="spellEnd"/>
      <w:r w:rsidRPr="00FD1621">
        <w:t>) and John Bell. He was the middle child of three sons. His family were Anglican, and heavily involved in the Holy Trinity Church at Thornbury. Clarry was a lay reader, member of the choir, and superintendent of the Sunday school, and a member of the tennis club.</w:t>
      </w:r>
      <w:r w:rsidRPr="00FD1621">
        <w:rPr>
          <w:rStyle w:val="FootnoteReference"/>
          <w:sz w:val="20"/>
          <w:szCs w:val="20"/>
        </w:rPr>
        <w:footnoteReference w:id="448"/>
      </w:r>
      <w:r w:rsidRPr="00FD1621">
        <w:t xml:space="preserve"> He lived with his widowed mother in Northcote. He started with the Victorian Public Service in December 1909 as a junior messenger at the Department of the Chief Secretary,</w:t>
      </w:r>
      <w:r w:rsidRPr="00FD1621">
        <w:rPr>
          <w:rStyle w:val="FootnoteReference"/>
          <w:sz w:val="20"/>
          <w:szCs w:val="20"/>
        </w:rPr>
        <w:footnoteReference w:id="449"/>
      </w:r>
      <w:r w:rsidRPr="00FD1621">
        <w:rPr>
          <w:vertAlign w:val="superscript"/>
        </w:rPr>
        <w:t xml:space="preserve"> </w:t>
      </w:r>
      <w:r w:rsidRPr="00FD1621">
        <w:t xml:space="preserve">and was working as a clerk with the Lands Department by 1916. </w:t>
      </w:r>
    </w:p>
    <w:p w14:paraId="3D7C700D" w14:textId="76F5E396" w:rsidR="0022226E" w:rsidRDefault="00E92E84" w:rsidP="008074CD">
      <w:r w:rsidRPr="00FD1621">
        <w:t>Clarry enlisted on 9 March 1916 a</w:t>
      </w:r>
      <w:r w:rsidR="00A629FD">
        <w:t>ged</w:t>
      </w:r>
      <w:r w:rsidRPr="00FD1621">
        <w:t xml:space="preserve"> 23. He joined B Company, 23rd Infantry Battalion. He left Australia in October 1916 and while on the voyage he was promoted to Acting Corporal. After arriving in England in mid-November 1916 he undertook training. Proceeding to France in April 1917, he joined the 24th Infantry Battalion on 20 April 1917. </w:t>
      </w:r>
    </w:p>
    <w:p w14:paraId="18E0C3EF" w14:textId="4375714F" w:rsidR="00E92E84" w:rsidRPr="00FD1621" w:rsidRDefault="00E92E84" w:rsidP="008074CD">
      <w:r w:rsidRPr="00FD1621">
        <w:t>On 4 May 1917 he was hit by a shell at the Battle of Bullecourt. He died from his wounds to the right arm and left leg at the 3rd Casualty Clearing station on the same day. He had only been in the field for 13 days.</w:t>
      </w:r>
      <w:r w:rsidRPr="00FD1621">
        <w:rPr>
          <w:rStyle w:val="FootnoteReference"/>
          <w:sz w:val="20"/>
          <w:szCs w:val="20"/>
        </w:rPr>
        <w:footnoteReference w:id="450"/>
      </w:r>
      <w:r w:rsidRPr="00FD1621">
        <w:rPr>
          <w:vertAlign w:val="superscript"/>
        </w:rPr>
        <w:t xml:space="preserve"> </w:t>
      </w:r>
    </w:p>
    <w:p w14:paraId="27D40736" w14:textId="5968DC02" w:rsidR="00E92E84" w:rsidRPr="00FD1621" w:rsidRDefault="00E92E84" w:rsidP="008074CD">
      <w:r w:rsidRPr="00FD1621">
        <w:t xml:space="preserve">Clarry was 25 years old. He was buried at the </w:t>
      </w:r>
      <w:proofErr w:type="spellStart"/>
      <w:r w:rsidRPr="00FD1621">
        <w:t>Grevillers</w:t>
      </w:r>
      <w:proofErr w:type="spellEnd"/>
      <w:r w:rsidRPr="00FD1621">
        <w:t xml:space="preserve"> British Cemetery, Pas de Calais, France. His headstone reads: ‘There is a link/ death cannot sever/ love and remembrance/ last for ever’.</w:t>
      </w:r>
      <w:r w:rsidRPr="00FD1621">
        <w:rPr>
          <w:rStyle w:val="FootnoteReference"/>
          <w:sz w:val="20"/>
          <w:szCs w:val="20"/>
        </w:rPr>
        <w:footnoteReference w:id="451"/>
      </w:r>
    </w:p>
    <w:p w14:paraId="12951AAB" w14:textId="1B979B13" w:rsidR="00E92E84" w:rsidRPr="00FD1621" w:rsidRDefault="00E92E84" w:rsidP="008074CD">
      <w:r w:rsidRPr="00FD1621">
        <w:t>The Preston Leader newspaper remembered him as ‘conscientious and painstaking in all the duties he undertook he made a wide circle of friends.’</w:t>
      </w:r>
      <w:r w:rsidRPr="00FD1621">
        <w:rPr>
          <w:rStyle w:val="FootnoteReference"/>
          <w:sz w:val="20"/>
          <w:szCs w:val="20"/>
        </w:rPr>
        <w:footnoteReference w:id="452"/>
      </w:r>
    </w:p>
    <w:p w14:paraId="7D2CCEF6" w14:textId="77777777" w:rsidR="0071206F" w:rsidRDefault="00E92E84" w:rsidP="008074CD">
      <w:r w:rsidRPr="00FD1621">
        <w:t xml:space="preserve">His younger brother Harold also served and returned home. </w:t>
      </w:r>
    </w:p>
    <w:p w14:paraId="3972F5BF" w14:textId="77777777" w:rsidR="00FD1621" w:rsidRPr="00FD1621" w:rsidRDefault="00FD1621" w:rsidP="00AA5547">
      <w:pPr>
        <w:pStyle w:val="BodyText"/>
      </w:pPr>
    </w:p>
    <w:p w14:paraId="3B0CA017" w14:textId="77777777" w:rsidR="00E92E84" w:rsidRPr="007260AB" w:rsidRDefault="00E92E84" w:rsidP="008074CD">
      <w:pPr>
        <w:pStyle w:val="ListParagraph"/>
        <w:numPr>
          <w:ilvl w:val="0"/>
          <w:numId w:val="31"/>
        </w:numPr>
        <w:jc w:val="center"/>
      </w:pPr>
    </w:p>
    <w:p w14:paraId="09AA7D81" w14:textId="77777777" w:rsidR="008074CD" w:rsidRDefault="008074CD">
      <w:pPr>
        <w:spacing w:after="160" w:line="259" w:lineRule="auto"/>
        <w:rPr>
          <w:rFonts w:asciiTheme="majorHAnsi" w:eastAsiaTheme="majorEastAsia" w:hAnsiTheme="majorHAnsi" w:cstheme="majorBidi"/>
          <w:color w:val="B3272F" w:themeColor="text2"/>
          <w:sz w:val="32"/>
          <w:szCs w:val="32"/>
        </w:rPr>
      </w:pPr>
      <w:bookmarkStart w:id="114" w:name="_Toc34146313"/>
      <w:r>
        <w:br w:type="page"/>
      </w:r>
    </w:p>
    <w:p w14:paraId="67CDA8CE" w14:textId="6C9D74B5" w:rsidR="00E92E84" w:rsidRDefault="00E92E84" w:rsidP="00AA5547">
      <w:pPr>
        <w:pStyle w:val="Heading2"/>
      </w:pPr>
      <w:bookmarkStart w:id="115" w:name="_Toc55850563"/>
      <w:r w:rsidRPr="0022226E">
        <w:lastRenderedPageBreak/>
        <w:t>Samuel Henry Bennett</w:t>
      </w:r>
      <w:bookmarkEnd w:id="114"/>
      <w:bookmarkEnd w:id="115"/>
    </w:p>
    <w:p w14:paraId="6F934274" w14:textId="77777777" w:rsidR="008074CD" w:rsidRPr="008074CD" w:rsidRDefault="008074CD" w:rsidP="008074CD"/>
    <w:p w14:paraId="2529FAE6" w14:textId="236B5F53" w:rsidR="00E92E84" w:rsidRPr="00FD1621" w:rsidRDefault="00E92E84" w:rsidP="008074CD">
      <w:r w:rsidRPr="00FD1621">
        <w:t xml:space="preserve">Samuel was born on 29 August 1898 in Bolwarrah to Maria Theresa (née Walker) and Samuel Bennett. He was the youngest of their five children and was shared his name with an older brother who died in childhood. The family were Catholic, and both his parents died when he was a child. He had served in the Citizen Forces and Senior Cadets and was a clerk for the Lands Department. </w:t>
      </w:r>
    </w:p>
    <w:p w14:paraId="32BCECA8" w14:textId="55A57BE7" w:rsidR="00E92E84" w:rsidRPr="0022226E" w:rsidRDefault="00E92E84" w:rsidP="008074CD">
      <w:pPr>
        <w:rPr>
          <w:vertAlign w:val="superscript"/>
        </w:rPr>
      </w:pPr>
      <w:r w:rsidRPr="00FD1621">
        <w:t>Samuel enlisted on 11 March 1918 at 19 years old, with his sister’s consent. He joined the Australian Flying Corps as a 2nd Class Air Mechanic. He arrived in England in December 1918, proceeding to France shortly after. He served with the Australian Flying Corps in France until 1919, when he returned to England. He remained in England with the Australian Flying Corps and the Australian Imperial Force until his return to Australia in May 1920, where he was discharged.</w:t>
      </w:r>
      <w:r w:rsidRPr="00FD1621">
        <w:rPr>
          <w:rStyle w:val="FootnoteReference"/>
          <w:sz w:val="20"/>
          <w:szCs w:val="20"/>
        </w:rPr>
        <w:footnoteReference w:id="453"/>
      </w:r>
      <w:r w:rsidRPr="00FD1621">
        <w:rPr>
          <w:vertAlign w:val="superscript"/>
        </w:rPr>
        <w:t xml:space="preserve"> </w:t>
      </w:r>
    </w:p>
    <w:p w14:paraId="01CFB28D" w14:textId="64C1C90F" w:rsidR="00E92E84" w:rsidRPr="00FD1621" w:rsidRDefault="00E92E84" w:rsidP="008074CD">
      <w:r w:rsidRPr="00FD1621">
        <w:t xml:space="preserve">After the war he married twice and had two daughters. </w:t>
      </w:r>
    </w:p>
    <w:p w14:paraId="09D14873" w14:textId="20FABC32" w:rsidR="00E92E84" w:rsidRPr="00FD1621" w:rsidRDefault="00E92E84" w:rsidP="008074CD">
      <w:r w:rsidRPr="00FD1621">
        <w:t xml:space="preserve">Samuel died in Mildura in 1971, at 73 years old. </w:t>
      </w:r>
    </w:p>
    <w:p w14:paraId="3CD52291" w14:textId="77777777" w:rsidR="00EE16E0" w:rsidRDefault="00E92E84" w:rsidP="008074CD">
      <w:r w:rsidRPr="00FD1621">
        <w:t xml:space="preserve">His brother William also served and returned to Australia. </w:t>
      </w:r>
    </w:p>
    <w:p w14:paraId="0E370060" w14:textId="77777777" w:rsidR="00FD1621" w:rsidRPr="00FD1621" w:rsidRDefault="00FD1621" w:rsidP="00AA5547">
      <w:pPr>
        <w:pStyle w:val="BodyText"/>
      </w:pPr>
    </w:p>
    <w:p w14:paraId="579BF6C1" w14:textId="77777777" w:rsidR="00E92E84" w:rsidRPr="00074EEA" w:rsidRDefault="00E92E84" w:rsidP="008074CD">
      <w:pPr>
        <w:pStyle w:val="ListParagraph"/>
        <w:numPr>
          <w:ilvl w:val="0"/>
          <w:numId w:val="31"/>
        </w:numPr>
        <w:jc w:val="center"/>
      </w:pPr>
    </w:p>
    <w:p w14:paraId="7769228F" w14:textId="77777777" w:rsidR="008074CD" w:rsidRDefault="008074CD">
      <w:pPr>
        <w:spacing w:after="160" w:line="259" w:lineRule="auto"/>
        <w:rPr>
          <w:rFonts w:asciiTheme="majorHAnsi" w:eastAsiaTheme="majorEastAsia" w:hAnsiTheme="majorHAnsi" w:cstheme="majorBidi"/>
          <w:color w:val="B3272F" w:themeColor="text2"/>
          <w:sz w:val="32"/>
          <w:szCs w:val="32"/>
        </w:rPr>
      </w:pPr>
      <w:bookmarkStart w:id="116" w:name="_Toc34146328"/>
      <w:bookmarkStart w:id="117" w:name="_Toc34146312"/>
      <w:r>
        <w:br w:type="page"/>
      </w:r>
    </w:p>
    <w:p w14:paraId="2917C67D" w14:textId="175FB379" w:rsidR="00E92E84" w:rsidRDefault="00E92E84" w:rsidP="00AA5547">
      <w:pPr>
        <w:pStyle w:val="Heading2"/>
      </w:pPr>
      <w:bookmarkStart w:id="118" w:name="_Toc55850564"/>
      <w:r w:rsidRPr="0022226E">
        <w:lastRenderedPageBreak/>
        <w:t xml:space="preserve">Percy James </w:t>
      </w:r>
      <w:proofErr w:type="spellStart"/>
      <w:r w:rsidRPr="0022226E">
        <w:t>Cloke</w:t>
      </w:r>
      <w:bookmarkEnd w:id="116"/>
      <w:bookmarkEnd w:id="118"/>
      <w:proofErr w:type="spellEnd"/>
      <w:r w:rsidRPr="0022226E">
        <w:t xml:space="preserve"> </w:t>
      </w:r>
    </w:p>
    <w:p w14:paraId="4D74F59C" w14:textId="77777777" w:rsidR="008074CD" w:rsidRPr="008074CD" w:rsidRDefault="008074CD" w:rsidP="008074CD"/>
    <w:p w14:paraId="2F35AF0E" w14:textId="5956D873" w:rsidR="00E92E84" w:rsidRPr="00FD1621" w:rsidRDefault="00E92E84" w:rsidP="009126F8">
      <w:r w:rsidRPr="00FD1621">
        <w:t xml:space="preserve">Percy was born on 3 February 1894 in Maryborough to Bessy (née Nichols) and Benjamin Thomas </w:t>
      </w:r>
      <w:proofErr w:type="spellStart"/>
      <w:r w:rsidRPr="00FD1621">
        <w:t>Cloke</w:t>
      </w:r>
      <w:proofErr w:type="spellEnd"/>
      <w:r w:rsidRPr="00FD1621">
        <w:t>. He was the first son and the second child of ten. The family were Anglican and lived in Maryborough. He spent five years with the Citizen Forces and was a Lieutenant. Percy joined the Victorian Public Service in July 1911 as a junior attendant at the Public Library, Museums and National Gallery of Victoria.</w:t>
      </w:r>
      <w:r w:rsidRPr="00FD1621">
        <w:rPr>
          <w:rStyle w:val="FootnoteReference"/>
          <w:sz w:val="20"/>
          <w:szCs w:val="20"/>
        </w:rPr>
        <w:footnoteReference w:id="454"/>
      </w:r>
    </w:p>
    <w:p w14:paraId="69572420" w14:textId="04DECD3E" w:rsidR="00E92E84" w:rsidRPr="00FD1621" w:rsidRDefault="00E92E84" w:rsidP="009126F8">
      <w:r w:rsidRPr="00FD1621">
        <w:t>Percy enlisted on 14 March 1916 a</w:t>
      </w:r>
      <w:r w:rsidR="00861143">
        <w:t>ged</w:t>
      </w:r>
      <w:r w:rsidRPr="00FD1621">
        <w:t xml:space="preserve"> 22. He joined D Company, 38th Battalion as a Private; by May 1916 he was promote</w:t>
      </w:r>
      <w:r w:rsidR="00861143">
        <w:t>d</w:t>
      </w:r>
      <w:r w:rsidRPr="00FD1621">
        <w:t xml:space="preserve"> to Sergeant. He left Melbourne in June 1916 for England, arriving in August 1916. He was quickly promoted to 2nd Lieutenant and was seconded for duty with the 3rd Division Medium Trench Mortar Battery. In February 1917 he was promoted to Lieutenant, and then promoted as a temporary Captain as the Divisional Trench Mortar Officer reporting to the Brigadier General. The Battery was at </w:t>
      </w:r>
      <w:proofErr w:type="spellStart"/>
      <w:r w:rsidRPr="00FD1621">
        <w:t>Nieppe</w:t>
      </w:r>
      <w:proofErr w:type="spellEnd"/>
      <w:r w:rsidRPr="00FD1621">
        <w:t>, France at the start of June 1917. On 3 June they came under medium fire, which killed and wounded multiple men.</w:t>
      </w:r>
      <w:r w:rsidRPr="00FD1621">
        <w:rPr>
          <w:rStyle w:val="FootnoteReference"/>
          <w:sz w:val="20"/>
          <w:szCs w:val="20"/>
        </w:rPr>
        <w:footnoteReference w:id="455"/>
      </w:r>
      <w:r w:rsidRPr="00FD1621">
        <w:t xml:space="preserve"> Percy was wounded and medically evacuated to England on 11 June with multiple severe gunshot wounds to the arms and right leg. He was awarded the Military Cross for his distinguished service on 3 June 1917. He returned to Australia in September 1917.</w:t>
      </w:r>
      <w:r w:rsidRPr="00FD1621">
        <w:rPr>
          <w:rStyle w:val="FootnoteReference"/>
          <w:sz w:val="20"/>
          <w:szCs w:val="20"/>
        </w:rPr>
        <w:footnoteReference w:id="456"/>
      </w:r>
      <w:r w:rsidRPr="00FD1621">
        <w:rPr>
          <w:vertAlign w:val="superscript"/>
        </w:rPr>
        <w:t xml:space="preserve"> </w:t>
      </w:r>
    </w:p>
    <w:p w14:paraId="04A48209" w14:textId="794B4087" w:rsidR="0022226E" w:rsidRPr="00FD1621" w:rsidRDefault="00E92E84" w:rsidP="009126F8">
      <w:r w:rsidRPr="00FD1621">
        <w:t>Percy married Agnes Geraldine Longden in St Kilda in September 1918; they had a son in November 1919.</w:t>
      </w:r>
      <w:r w:rsidRPr="00FD1621">
        <w:rPr>
          <w:rStyle w:val="FootnoteReference"/>
          <w:sz w:val="20"/>
          <w:szCs w:val="20"/>
        </w:rPr>
        <w:footnoteReference w:id="457"/>
      </w:r>
      <w:r w:rsidRPr="00FD1621">
        <w:t xml:space="preserve"> He resigned from his position with the Lands Department in January 1919.</w:t>
      </w:r>
      <w:r w:rsidRPr="00FD1621">
        <w:rPr>
          <w:rStyle w:val="FootnoteReference"/>
          <w:sz w:val="20"/>
          <w:szCs w:val="20"/>
        </w:rPr>
        <w:footnoteReference w:id="458"/>
      </w:r>
      <w:r w:rsidRPr="00FD1621">
        <w:t xml:space="preserve"> Late in 1919 Percy took up a soldier settlement plot in Cosgrove, where he took up farming.</w:t>
      </w:r>
      <w:r w:rsidRPr="00FD1621">
        <w:rPr>
          <w:rStyle w:val="FootnoteReference"/>
          <w:sz w:val="20"/>
          <w:szCs w:val="20"/>
        </w:rPr>
        <w:footnoteReference w:id="459"/>
      </w:r>
      <w:r w:rsidRPr="00FD1621">
        <w:rPr>
          <w:vertAlign w:val="superscript"/>
        </w:rPr>
        <w:t xml:space="preserve"> </w:t>
      </w:r>
      <w:r w:rsidRPr="00FD1621">
        <w:t>Percy and Agnes were active in the Dookie community; Percy represented Dookie on the Shepparton Council.</w:t>
      </w:r>
      <w:r w:rsidRPr="00FD1621">
        <w:rPr>
          <w:rStyle w:val="FootnoteReference"/>
          <w:sz w:val="20"/>
          <w:szCs w:val="20"/>
        </w:rPr>
        <w:footnoteReference w:id="460"/>
      </w:r>
      <w:r w:rsidRPr="00FD1621">
        <w:t xml:space="preserve"> He reenlisted for service in WW2.  </w:t>
      </w:r>
    </w:p>
    <w:p w14:paraId="216FA9A8" w14:textId="6E19FAB3" w:rsidR="00E92E84" w:rsidRDefault="00E92E84" w:rsidP="009126F8">
      <w:r w:rsidRPr="00FD1621">
        <w:t>Percy died in 1978 in Heidelberg a</w:t>
      </w:r>
      <w:r w:rsidR="00210DB2">
        <w:t>ged</w:t>
      </w:r>
      <w:r w:rsidRPr="00FD1621">
        <w:t xml:space="preserve"> 84</w:t>
      </w:r>
      <w:r w:rsidR="00210DB2">
        <w:t>.</w:t>
      </w:r>
      <w:bookmarkStart w:id="119" w:name="_Toc37956428"/>
      <w:bookmarkEnd w:id="119"/>
    </w:p>
    <w:p w14:paraId="4966E782" w14:textId="77777777" w:rsidR="001C5E74" w:rsidRPr="001C5E74" w:rsidRDefault="001C5E74" w:rsidP="009126F8">
      <w:pPr>
        <w:pStyle w:val="BodyText"/>
        <w:numPr>
          <w:ilvl w:val="0"/>
          <w:numId w:val="14"/>
        </w:numPr>
        <w:jc w:val="center"/>
      </w:pPr>
    </w:p>
    <w:p w14:paraId="32DB7FD6" w14:textId="77777777" w:rsidR="009126F8" w:rsidRDefault="009126F8">
      <w:pPr>
        <w:spacing w:after="160" w:line="259" w:lineRule="auto"/>
        <w:rPr>
          <w:rFonts w:asciiTheme="majorHAnsi" w:eastAsiaTheme="majorEastAsia" w:hAnsiTheme="majorHAnsi" w:cstheme="majorBidi"/>
          <w:color w:val="B3272F" w:themeColor="text2"/>
          <w:sz w:val="32"/>
          <w:szCs w:val="32"/>
        </w:rPr>
      </w:pPr>
      <w:r>
        <w:br w:type="page"/>
      </w:r>
    </w:p>
    <w:p w14:paraId="5F28D72C" w14:textId="29C3F1F6" w:rsidR="00E92E84" w:rsidRDefault="00E92E84" w:rsidP="00AA5547">
      <w:pPr>
        <w:pStyle w:val="Heading2"/>
      </w:pPr>
      <w:bookmarkStart w:id="120" w:name="_Toc55850565"/>
      <w:r w:rsidRPr="0022226E">
        <w:lastRenderedPageBreak/>
        <w:t>Frank Howard Bennett</w:t>
      </w:r>
      <w:bookmarkEnd w:id="117"/>
      <w:bookmarkEnd w:id="120"/>
    </w:p>
    <w:p w14:paraId="5D262D34" w14:textId="77777777" w:rsidR="009126F8" w:rsidRPr="009126F8" w:rsidRDefault="009126F8" w:rsidP="009126F8"/>
    <w:p w14:paraId="1D1E71AF" w14:textId="6E14FF15" w:rsidR="00E92E84" w:rsidRPr="00FD1621" w:rsidRDefault="00E92E84" w:rsidP="009126F8">
      <w:r w:rsidRPr="00FD1621">
        <w:t>Frank was born in 1895 in Ascot Vale to Matilda Theresa (n</w:t>
      </w:r>
      <w:r w:rsidRPr="00FD1621">
        <w:rPr>
          <w:rFonts w:ascii="Segoe UI Symbol" w:hAnsi="Segoe UI Symbol"/>
        </w:rPr>
        <w:t>é</w:t>
      </w:r>
      <w:r w:rsidRPr="00FD1621">
        <w:t xml:space="preserve">e Stucky) and George Howard Bennett. He was the </w:t>
      </w:r>
      <w:r w:rsidR="00AD4EF9" w:rsidRPr="3F85A547">
        <w:t>e</w:t>
      </w:r>
      <w:r w:rsidRPr="00FD1621">
        <w:t>ldest of their three children. The family w</w:t>
      </w:r>
      <w:r w:rsidR="00AD4EF9" w:rsidRPr="3F85A547">
        <w:t>as</w:t>
      </w:r>
      <w:r w:rsidRPr="00FD1621">
        <w:t xml:space="preserve"> Congregationalist. In 1909 he won a state scholarship in mining and agriculture,</w:t>
      </w:r>
      <w:r w:rsidRPr="00FD1621">
        <w:rPr>
          <w:rStyle w:val="FootnoteReference"/>
          <w:sz w:val="20"/>
          <w:szCs w:val="20"/>
        </w:rPr>
        <w:footnoteReference w:id="461"/>
      </w:r>
      <w:r w:rsidRPr="00FD1621">
        <w:t xml:space="preserve"> and had been a senior cadet and member of the citizen forces. He joined the Titles Office as a Trainee Draftsman in January 1912.</w:t>
      </w:r>
      <w:r w:rsidRPr="00FD1621">
        <w:rPr>
          <w:rStyle w:val="FootnoteReference"/>
          <w:sz w:val="20"/>
          <w:szCs w:val="20"/>
        </w:rPr>
        <w:footnoteReference w:id="462"/>
      </w:r>
      <w:r w:rsidRPr="00FD1621">
        <w:t xml:space="preserve"> </w:t>
      </w:r>
    </w:p>
    <w:p w14:paraId="69A55D7D" w14:textId="368AAF95" w:rsidR="00E92E84" w:rsidRPr="00FD1621" w:rsidRDefault="00E92E84" w:rsidP="009126F8">
      <w:r w:rsidRPr="00FD1621">
        <w:t>Frank enlisted on 15 March 1916</w:t>
      </w:r>
      <w:r w:rsidR="00897BD9" w:rsidRPr="3F85A547">
        <w:t>, aged 20.</w:t>
      </w:r>
      <w:r w:rsidRPr="00FD1621">
        <w:t xml:space="preserve"> He was allocated to the Australian Army Medical Corps and trained at Royal Park and the Australian General Hospital. He left Australia for England in October 1916. He left for France in June 1917 with the 2</w:t>
      </w:r>
      <w:r w:rsidRPr="00FD1621">
        <w:rPr>
          <w:vertAlign w:val="superscript"/>
        </w:rPr>
        <w:t>nd</w:t>
      </w:r>
      <w:r w:rsidRPr="00FD1621">
        <w:t xml:space="preserve"> Divisional Supply Column and remained with them until March 1918 when he was transferred to the 2</w:t>
      </w:r>
      <w:r w:rsidRPr="00FD1621">
        <w:rPr>
          <w:vertAlign w:val="superscript"/>
        </w:rPr>
        <w:t>nd</w:t>
      </w:r>
      <w:r w:rsidRPr="00FD1621">
        <w:t xml:space="preserve"> Australian Divisional Motor Transport Company. He returned to England in April 1919 and took a course at the School of Architecture at Liverpool University until September 1919 and shortly after departed for Australia.</w:t>
      </w:r>
      <w:r w:rsidRPr="00FD1621">
        <w:rPr>
          <w:rStyle w:val="FootnoteReference"/>
          <w:sz w:val="20"/>
          <w:szCs w:val="20"/>
        </w:rPr>
        <w:footnoteReference w:id="463"/>
      </w:r>
      <w:r w:rsidRPr="00FD1621">
        <w:t xml:space="preserve"> </w:t>
      </w:r>
    </w:p>
    <w:p w14:paraId="15541F13" w14:textId="560F47C0" w:rsidR="00E92E84" w:rsidRPr="00FD1621" w:rsidRDefault="00E92E84" w:rsidP="009126F8">
      <w:r w:rsidRPr="00FD1621">
        <w:t>Frank returned to the Titles Office after the war. In 1921 he married Laura Steele; they had children. In 1943 he was appointed Assistant Registrar of Titles.</w:t>
      </w:r>
      <w:r w:rsidRPr="00FD1621">
        <w:rPr>
          <w:rStyle w:val="FootnoteReference"/>
          <w:sz w:val="20"/>
          <w:szCs w:val="20"/>
        </w:rPr>
        <w:footnoteReference w:id="464"/>
      </w:r>
      <w:r w:rsidRPr="00FD1621">
        <w:t xml:space="preserve"> </w:t>
      </w:r>
    </w:p>
    <w:p w14:paraId="5738D8AB" w14:textId="7450D7B2" w:rsidR="00EE16E0" w:rsidRDefault="00E92E84" w:rsidP="009126F8">
      <w:r w:rsidRPr="00FD1621">
        <w:t xml:space="preserve">Frank died in Chelsea in 1982, </w:t>
      </w:r>
      <w:r w:rsidR="00897BD9">
        <w:t xml:space="preserve">aged 86. </w:t>
      </w:r>
      <w:r w:rsidRPr="00FD1621">
        <w:t xml:space="preserve"> </w:t>
      </w:r>
    </w:p>
    <w:p w14:paraId="1D52C24B" w14:textId="77777777" w:rsidR="00FD1621" w:rsidRPr="00FD1621" w:rsidRDefault="00FD1621" w:rsidP="00AA5547">
      <w:pPr>
        <w:pStyle w:val="BodyText"/>
      </w:pPr>
    </w:p>
    <w:p w14:paraId="3ADCFDE0" w14:textId="77777777" w:rsidR="00E92E84" w:rsidRPr="007260AB" w:rsidRDefault="00E92E84" w:rsidP="009126F8">
      <w:pPr>
        <w:pStyle w:val="ListParagraph"/>
        <w:numPr>
          <w:ilvl w:val="0"/>
          <w:numId w:val="31"/>
        </w:numPr>
        <w:jc w:val="center"/>
      </w:pPr>
    </w:p>
    <w:p w14:paraId="28547DF2" w14:textId="77777777" w:rsidR="009126F8" w:rsidRDefault="009126F8">
      <w:pPr>
        <w:spacing w:after="160" w:line="259" w:lineRule="auto"/>
        <w:rPr>
          <w:rFonts w:asciiTheme="majorHAnsi" w:eastAsiaTheme="majorEastAsia" w:hAnsiTheme="majorHAnsi" w:cstheme="majorBidi"/>
          <w:color w:val="B3272F" w:themeColor="text2"/>
          <w:sz w:val="32"/>
          <w:szCs w:val="32"/>
        </w:rPr>
      </w:pPr>
      <w:bookmarkStart w:id="121" w:name="_Toc34146346"/>
      <w:bookmarkStart w:id="122" w:name="_Toc34146320"/>
      <w:r>
        <w:br w:type="page"/>
      </w:r>
    </w:p>
    <w:p w14:paraId="7E36E9A2" w14:textId="4C707E23" w:rsidR="00E92E84" w:rsidRDefault="00E92E84" w:rsidP="00AA5547">
      <w:pPr>
        <w:pStyle w:val="Heading2"/>
      </w:pPr>
      <w:bookmarkStart w:id="123" w:name="_Toc55850566"/>
      <w:r w:rsidRPr="0022226E">
        <w:lastRenderedPageBreak/>
        <w:t>John Luscombe Pollard</w:t>
      </w:r>
      <w:bookmarkEnd w:id="123"/>
      <w:r w:rsidRPr="0022226E">
        <w:t xml:space="preserve"> </w:t>
      </w:r>
    </w:p>
    <w:p w14:paraId="12A3DAA9" w14:textId="77777777" w:rsidR="009126F8" w:rsidRPr="009126F8" w:rsidRDefault="009126F8" w:rsidP="009126F8"/>
    <w:p w14:paraId="7BB59647" w14:textId="1D7B756C" w:rsidR="00E92E84" w:rsidRPr="0022226E" w:rsidRDefault="00E92E84" w:rsidP="009126F8">
      <w:r w:rsidRPr="00FD1621">
        <w:t>John was born in 1898 in Woods Point to Emma Eliza (n</w:t>
      </w:r>
      <w:r w:rsidRPr="00FD1621">
        <w:rPr>
          <w:rFonts w:ascii="Calibri" w:hAnsi="Calibri" w:cs="Calibri"/>
        </w:rPr>
        <w:t>é</w:t>
      </w:r>
      <w:r w:rsidRPr="00FD1621">
        <w:t>e Luscombe) and Joseph Pollard. He was the fifth born on their six children and the third son. The family w</w:t>
      </w:r>
      <w:r w:rsidR="006D1A91" w:rsidRPr="3F85A547">
        <w:t>as</w:t>
      </w:r>
      <w:r w:rsidRPr="00FD1621">
        <w:t xml:space="preserve"> Anglican and moved to Ringwood. His father died in 1910. </w:t>
      </w:r>
      <w:r w:rsidR="00BD4CB7" w:rsidRPr="3F85A547">
        <w:t>John</w:t>
      </w:r>
      <w:r w:rsidRPr="00FD1621">
        <w:t xml:space="preserve"> joined the Titles Office as a trainee draftsman in July 1914.</w:t>
      </w:r>
      <w:r w:rsidRPr="00FD1621">
        <w:rPr>
          <w:rStyle w:val="FootnoteReference"/>
          <w:sz w:val="20"/>
          <w:szCs w:val="20"/>
        </w:rPr>
        <w:footnoteReference w:id="465"/>
      </w:r>
      <w:r w:rsidRPr="00FD1621">
        <w:t xml:space="preserve"> </w:t>
      </w:r>
    </w:p>
    <w:p w14:paraId="0CF64BDF" w14:textId="34C0C6E6" w:rsidR="00E92E84" w:rsidRPr="0022226E" w:rsidRDefault="00E92E84" w:rsidP="009126F8">
      <w:r w:rsidRPr="00FD1621">
        <w:t>John enlisted on 15 March 1916 a</w:t>
      </w:r>
      <w:r w:rsidR="006F1B45">
        <w:t>ged</w:t>
      </w:r>
      <w:r w:rsidRPr="00FD1621">
        <w:t xml:space="preserve"> 18. He was initially allocated to the Medical Corps but transferred to the Signal School in May and left Australia for England in September.  He arrived in France in May 1917 and was hit in the back with shrapnel in September. He was sent back to England to have it removed and was posted to duty there after his operation. In March 1918 he left for France where he served with the Australia Corps Signal Company through to the end of the war. He returned to Australia in August 1919.</w:t>
      </w:r>
      <w:r w:rsidRPr="00FD1621">
        <w:rPr>
          <w:rStyle w:val="FootnoteReference"/>
          <w:sz w:val="20"/>
          <w:szCs w:val="20"/>
        </w:rPr>
        <w:footnoteReference w:id="466"/>
      </w:r>
    </w:p>
    <w:p w14:paraId="4C8CF384" w14:textId="3303ACC8" w:rsidR="00E92E84" w:rsidRPr="00BA1943" w:rsidRDefault="00E92E84" w:rsidP="009126F8">
      <w:r w:rsidRPr="00FD1621">
        <w:t>John resumed his career with the Titles Office. In 1922 he married Dorothy Alice Fisher; they had children. He was active in the RSL and President of the Camberwell branch.</w:t>
      </w:r>
      <w:r w:rsidRPr="00FD1621">
        <w:rPr>
          <w:rStyle w:val="FootnoteReference"/>
          <w:sz w:val="20"/>
          <w:szCs w:val="20"/>
        </w:rPr>
        <w:footnoteReference w:id="467"/>
      </w:r>
      <w:r w:rsidRPr="00FD1621">
        <w:t xml:space="preserve"> In 1944 he was appointed Assistant Registrar of Titles.</w:t>
      </w:r>
      <w:r w:rsidRPr="00FD1621">
        <w:rPr>
          <w:rStyle w:val="FootnoteReference"/>
          <w:sz w:val="20"/>
          <w:szCs w:val="20"/>
        </w:rPr>
        <w:footnoteReference w:id="468"/>
      </w:r>
      <w:r w:rsidRPr="00FD1621">
        <w:t xml:space="preserve"> </w:t>
      </w:r>
    </w:p>
    <w:p w14:paraId="473F4B6C" w14:textId="2E74B4B6" w:rsidR="00E92E84" w:rsidRPr="00601119" w:rsidRDefault="00E92E84" w:rsidP="009126F8">
      <w:r w:rsidRPr="00FD1621">
        <w:t xml:space="preserve">John died in 1990. </w:t>
      </w:r>
    </w:p>
    <w:p w14:paraId="623D5748" w14:textId="60C291F1" w:rsidR="00E92E84" w:rsidRDefault="00E92E84" w:rsidP="009126F8">
      <w:r w:rsidRPr="00FD1621">
        <w:t xml:space="preserve">His older brother Harry also served and was killed in 1917. </w:t>
      </w:r>
    </w:p>
    <w:p w14:paraId="2365C1B1" w14:textId="77777777" w:rsidR="002C4EE5" w:rsidRDefault="002C4EE5" w:rsidP="00AA5547">
      <w:pPr>
        <w:pStyle w:val="BodyText"/>
      </w:pPr>
    </w:p>
    <w:p w14:paraId="664A5852" w14:textId="77777777" w:rsidR="00E92E84" w:rsidRPr="00601119" w:rsidRDefault="00E92E84" w:rsidP="009126F8">
      <w:pPr>
        <w:pStyle w:val="BodyText"/>
        <w:numPr>
          <w:ilvl w:val="0"/>
          <w:numId w:val="14"/>
        </w:numPr>
        <w:jc w:val="center"/>
      </w:pPr>
    </w:p>
    <w:p w14:paraId="6A361C14" w14:textId="77777777" w:rsidR="009126F8" w:rsidRDefault="009126F8">
      <w:pPr>
        <w:spacing w:after="160" w:line="259" w:lineRule="auto"/>
        <w:rPr>
          <w:rFonts w:asciiTheme="majorHAnsi" w:eastAsiaTheme="majorEastAsia" w:hAnsiTheme="majorHAnsi" w:cstheme="majorBidi"/>
          <w:color w:val="B3272F" w:themeColor="text2"/>
          <w:sz w:val="32"/>
          <w:szCs w:val="32"/>
        </w:rPr>
      </w:pPr>
      <w:r>
        <w:br w:type="page"/>
      </w:r>
    </w:p>
    <w:p w14:paraId="0ADB1523" w14:textId="38E0210E" w:rsidR="00E92E84" w:rsidRDefault="00E92E84" w:rsidP="00AA5547">
      <w:pPr>
        <w:pStyle w:val="Heading2"/>
      </w:pPr>
      <w:bookmarkStart w:id="124" w:name="_Toc55850567"/>
      <w:r w:rsidRPr="001F5D34">
        <w:lastRenderedPageBreak/>
        <w:t>Charles Montgomery Ewart</w:t>
      </w:r>
      <w:bookmarkEnd w:id="121"/>
      <w:bookmarkEnd w:id="124"/>
    </w:p>
    <w:p w14:paraId="0960DE3F" w14:textId="77777777" w:rsidR="009126F8" w:rsidRPr="009126F8" w:rsidRDefault="009126F8" w:rsidP="009126F8"/>
    <w:p w14:paraId="0A06B09B" w14:textId="1060C69D" w:rsidR="00E92E84" w:rsidRPr="00FD1621" w:rsidRDefault="00E92E84" w:rsidP="009126F8">
      <w:r w:rsidRPr="00FD1621">
        <w:t xml:space="preserve">Charles was born in 1896 in Brunswick to Margaret (née Montgomery) and George Alexander Ewart. He was the youngest of five children. A brother died at two years old and his father died in 1902. His family were Presbyterian, and unmarried Charles lived with his family in Brunswick. He was in the senior cadets for two years and entered the public service prior to his enlistment. </w:t>
      </w:r>
    </w:p>
    <w:p w14:paraId="6C23135A" w14:textId="1025C5E5" w:rsidR="00E92E84" w:rsidRPr="00FD1621" w:rsidRDefault="00E92E84" w:rsidP="009126F8">
      <w:r w:rsidRPr="00FD1621">
        <w:t>Charles initially enlisted on 20 March 1916, at the age of 19, and was transferred to the 5</w:t>
      </w:r>
      <w:r w:rsidRPr="00FD1621">
        <w:rPr>
          <w:vertAlign w:val="superscript"/>
        </w:rPr>
        <w:t>th</w:t>
      </w:r>
      <w:r w:rsidRPr="00FD1621">
        <w:t xml:space="preserve"> Australian General Hospital from Royal Park. He returned to Royal Park at the start of 1917 until mid-April, when he was transferred back to the 5</w:t>
      </w:r>
      <w:r w:rsidRPr="00FD1621">
        <w:rPr>
          <w:vertAlign w:val="superscript"/>
        </w:rPr>
        <w:t>th</w:t>
      </w:r>
      <w:r w:rsidRPr="00FD1621">
        <w:t xml:space="preserve"> Australian General Hospital until mid-June 1917, when his enlistment was completed. He then proceeded to the Clearing Hospital and left Australia at the end of August 1917. He arrived in Egypt in October 1917, where he joined the 2</w:t>
      </w:r>
      <w:r w:rsidRPr="00FD1621">
        <w:rPr>
          <w:vertAlign w:val="superscript"/>
        </w:rPr>
        <w:t>nd</w:t>
      </w:r>
      <w:r w:rsidRPr="00FD1621">
        <w:t xml:space="preserve"> Light Horse Field Ambulance. He attended Cookery School in June-July 1918. In April 1919 he was granted leave to Australia. He was discharged at the end of November 1919.</w:t>
      </w:r>
      <w:r w:rsidRPr="00FD1621">
        <w:rPr>
          <w:rStyle w:val="FootnoteReference"/>
          <w:sz w:val="20"/>
          <w:szCs w:val="20"/>
        </w:rPr>
        <w:footnoteReference w:id="469"/>
      </w:r>
      <w:r w:rsidRPr="00FD1621">
        <w:t xml:space="preserve"> </w:t>
      </w:r>
    </w:p>
    <w:p w14:paraId="5A31F29C" w14:textId="23406FD6" w:rsidR="00E92E84" w:rsidRPr="00FD1621" w:rsidRDefault="00E92E84" w:rsidP="009126F8">
      <w:r w:rsidRPr="00FD1621">
        <w:t>After the war Charles resumed his career with the Victorian Government and studied accountancy and law.</w:t>
      </w:r>
      <w:r w:rsidRPr="00FD1621">
        <w:rPr>
          <w:rStyle w:val="FootnoteReference"/>
          <w:sz w:val="20"/>
          <w:szCs w:val="20"/>
        </w:rPr>
        <w:footnoteReference w:id="470"/>
      </w:r>
      <w:r w:rsidRPr="00FD1621">
        <w:t xml:space="preserve"> In 1921 he married Alma Irene Dickie; they had one son.</w:t>
      </w:r>
      <w:r w:rsidRPr="00FD1621">
        <w:rPr>
          <w:rStyle w:val="FootnoteReference"/>
          <w:sz w:val="20"/>
          <w:szCs w:val="20"/>
        </w:rPr>
        <w:footnoteReference w:id="471"/>
      </w:r>
      <w:r w:rsidRPr="00FD1621">
        <w:t xml:space="preserve"> Charles was active in early environmental causes, giving lectures as a member of the Save the Forests campaign.</w:t>
      </w:r>
      <w:r w:rsidRPr="00FD1621">
        <w:rPr>
          <w:rStyle w:val="FootnoteReference"/>
          <w:sz w:val="20"/>
          <w:szCs w:val="20"/>
        </w:rPr>
        <w:footnoteReference w:id="472"/>
      </w:r>
      <w:r w:rsidRPr="00FD1621">
        <w:t xml:space="preserve"> In 1960 he was appointed as a Forest Commissioner.</w:t>
      </w:r>
      <w:r w:rsidRPr="00FD1621">
        <w:rPr>
          <w:rStyle w:val="FootnoteReference"/>
          <w:sz w:val="20"/>
          <w:szCs w:val="20"/>
        </w:rPr>
        <w:t xml:space="preserve"> </w:t>
      </w:r>
      <w:r w:rsidRPr="00FD1621">
        <w:rPr>
          <w:rStyle w:val="FootnoteReference"/>
          <w:sz w:val="20"/>
          <w:szCs w:val="20"/>
        </w:rPr>
        <w:footnoteReference w:id="473"/>
      </w:r>
      <w:r w:rsidRPr="00FD1621">
        <w:t xml:space="preserve"> </w:t>
      </w:r>
    </w:p>
    <w:p w14:paraId="4935379E" w14:textId="0FA75A1C" w:rsidR="00E92E84" w:rsidRDefault="00E92E84" w:rsidP="009126F8">
      <w:r w:rsidRPr="00FD1621">
        <w:t xml:space="preserve">Charles died in 1962 in Parkville, </w:t>
      </w:r>
      <w:r w:rsidR="00AE6303">
        <w:t>aged</w:t>
      </w:r>
      <w:r w:rsidRPr="00FD1621">
        <w:t xml:space="preserve"> 65. </w:t>
      </w:r>
    </w:p>
    <w:p w14:paraId="2238A0A4" w14:textId="77777777" w:rsidR="002C4EE5" w:rsidRDefault="002C4EE5" w:rsidP="00AA5547">
      <w:pPr>
        <w:pStyle w:val="BodyText"/>
      </w:pPr>
    </w:p>
    <w:p w14:paraId="1FD3F737" w14:textId="77777777" w:rsidR="00601119" w:rsidRPr="00FD1621" w:rsidRDefault="00601119" w:rsidP="009126F8">
      <w:pPr>
        <w:pStyle w:val="BodyText"/>
        <w:numPr>
          <w:ilvl w:val="0"/>
          <w:numId w:val="14"/>
        </w:numPr>
        <w:jc w:val="center"/>
      </w:pPr>
    </w:p>
    <w:p w14:paraId="19A38649" w14:textId="77777777" w:rsidR="00E92E84" w:rsidRPr="007260AB" w:rsidRDefault="00E92E84" w:rsidP="00AA5547">
      <w:bookmarkStart w:id="125" w:name="_Toc37956432"/>
      <w:bookmarkEnd w:id="125"/>
    </w:p>
    <w:p w14:paraId="33B8B5CD" w14:textId="77777777" w:rsidR="009126F8" w:rsidRDefault="009126F8">
      <w:pPr>
        <w:spacing w:after="160" w:line="259" w:lineRule="auto"/>
        <w:rPr>
          <w:rFonts w:asciiTheme="majorHAnsi" w:eastAsiaTheme="majorEastAsia" w:hAnsiTheme="majorHAnsi" w:cstheme="majorBidi"/>
          <w:color w:val="B3272F" w:themeColor="text2"/>
          <w:sz w:val="32"/>
          <w:szCs w:val="32"/>
        </w:rPr>
      </w:pPr>
      <w:bookmarkStart w:id="126" w:name="_Toc34146386"/>
      <w:r>
        <w:br w:type="page"/>
      </w:r>
    </w:p>
    <w:p w14:paraId="4DBA2DDD" w14:textId="50235542" w:rsidR="00E92E84" w:rsidRDefault="00E92E84" w:rsidP="00AA5547">
      <w:pPr>
        <w:pStyle w:val="Heading2"/>
      </w:pPr>
      <w:bookmarkStart w:id="127" w:name="_Toc55850568"/>
      <w:r w:rsidRPr="001F5D34">
        <w:lastRenderedPageBreak/>
        <w:t>Alan Ross McPhee</w:t>
      </w:r>
      <w:bookmarkEnd w:id="126"/>
      <w:bookmarkEnd w:id="127"/>
    </w:p>
    <w:p w14:paraId="768AB25E" w14:textId="77777777" w:rsidR="009126F8" w:rsidRPr="009126F8" w:rsidRDefault="009126F8" w:rsidP="009126F8"/>
    <w:p w14:paraId="5C459B6C" w14:textId="7A87FAC2" w:rsidR="00E92E84" w:rsidRPr="00FD1621" w:rsidRDefault="00E92E84" w:rsidP="009126F8">
      <w:r w:rsidRPr="00FD1621">
        <w:t>Alan was born on 12 February 1897 in North Fitzroy to Mary Elizabeth (n</w:t>
      </w:r>
      <w:r w:rsidRPr="00FD1621">
        <w:rPr>
          <w:rFonts w:ascii="Segoe UI Symbol" w:hAnsi="Segoe UI Symbol"/>
        </w:rPr>
        <w:t>é</w:t>
      </w:r>
      <w:r w:rsidRPr="00FD1621">
        <w:t xml:space="preserve">e Morrison) and Duncan McPhee. He was the third of their five children and the second son. The family were Presbyterian and lived in Auburn. He was a Senior Cadet and member of the Citizen Forces and was a clerk at the Lands Department. </w:t>
      </w:r>
    </w:p>
    <w:p w14:paraId="42B0B86A" w14:textId="6E943E92" w:rsidR="00E92E84" w:rsidRPr="00FD1621" w:rsidRDefault="00E92E84" w:rsidP="009126F8">
      <w:r w:rsidRPr="00FD1621">
        <w:t>Alan enlisted on 27 March 1916, just after his 19</w:t>
      </w:r>
      <w:r w:rsidRPr="00FD1621">
        <w:rPr>
          <w:vertAlign w:val="superscript"/>
        </w:rPr>
        <w:t>th</w:t>
      </w:r>
      <w:r w:rsidRPr="00FD1621">
        <w:t xml:space="preserve"> birthday. He was allocated to the 23</w:t>
      </w:r>
      <w:r w:rsidRPr="00FD1621">
        <w:rPr>
          <w:vertAlign w:val="superscript"/>
        </w:rPr>
        <w:t>rd</w:t>
      </w:r>
      <w:r w:rsidRPr="00FD1621">
        <w:t xml:space="preserve"> Battalion for training. In May he was admitted to hospital for treatment for rheumatism; he enlistment was cancelled in late December 1916 as his condition made him medically unfit for service.</w:t>
      </w:r>
      <w:r w:rsidRPr="00FD1621">
        <w:rPr>
          <w:rStyle w:val="FootnoteReference"/>
          <w:sz w:val="20"/>
          <w:szCs w:val="20"/>
        </w:rPr>
        <w:footnoteReference w:id="474"/>
      </w:r>
      <w:r w:rsidRPr="00FD1621">
        <w:t xml:space="preserve"> </w:t>
      </w:r>
    </w:p>
    <w:p w14:paraId="54DCEE12" w14:textId="75A2DC7A" w:rsidR="00E92E84" w:rsidRPr="00FD1621" w:rsidRDefault="00E92E84" w:rsidP="009126F8">
      <w:r w:rsidRPr="00FD1621">
        <w:t>In 1919 he resigned from the Lands Department.</w:t>
      </w:r>
      <w:r w:rsidRPr="00FD1621">
        <w:rPr>
          <w:rStyle w:val="FootnoteReference"/>
          <w:sz w:val="20"/>
          <w:szCs w:val="20"/>
        </w:rPr>
        <w:footnoteReference w:id="475"/>
      </w:r>
      <w:r w:rsidRPr="00FD1621">
        <w:t xml:space="preserve"> On 8 Jun</w:t>
      </w:r>
      <w:r w:rsidR="00825D38">
        <w:t>e</w:t>
      </w:r>
      <w:r w:rsidRPr="00FD1621">
        <w:t xml:space="preserve"> 1929 he married Emilie Phyllis Bunbury. He completed a Diploma of Commerce at Melbourne University, and worked as a business manager in Sydney. </w:t>
      </w:r>
    </w:p>
    <w:p w14:paraId="11C6A619" w14:textId="7A0F2B79" w:rsidR="00E92E84" w:rsidRPr="00FD1621" w:rsidRDefault="00E92E84" w:rsidP="009126F8">
      <w:r w:rsidRPr="00FD1621">
        <w:t xml:space="preserve">In March 1942 he enlisted for service with the Volunteer Defence Corps in NSW. </w:t>
      </w:r>
    </w:p>
    <w:p w14:paraId="0CDEC475" w14:textId="694E6D2E" w:rsidR="002C4A03" w:rsidRDefault="00E92E84" w:rsidP="009126F8">
      <w:r w:rsidRPr="00FD1621">
        <w:t xml:space="preserve">Alan died outside of Victoria. </w:t>
      </w:r>
    </w:p>
    <w:p w14:paraId="00BF68F0" w14:textId="77777777" w:rsidR="00601119" w:rsidRDefault="00601119" w:rsidP="009126F8">
      <w:pPr>
        <w:pStyle w:val="BodyText"/>
        <w:numPr>
          <w:ilvl w:val="0"/>
          <w:numId w:val="14"/>
        </w:numPr>
        <w:jc w:val="center"/>
      </w:pPr>
    </w:p>
    <w:p w14:paraId="6937552B" w14:textId="77777777" w:rsidR="00FD1621" w:rsidRPr="00FD1621" w:rsidRDefault="00FD1621" w:rsidP="00AA5547">
      <w:pPr>
        <w:pStyle w:val="BodyText"/>
      </w:pPr>
    </w:p>
    <w:p w14:paraId="71C43157" w14:textId="77777777" w:rsidR="009126F8" w:rsidRDefault="009126F8">
      <w:pPr>
        <w:spacing w:after="160" w:line="259" w:lineRule="auto"/>
        <w:rPr>
          <w:rFonts w:asciiTheme="majorHAnsi" w:eastAsiaTheme="majorEastAsia" w:hAnsiTheme="majorHAnsi" w:cstheme="majorBidi"/>
          <w:color w:val="B3272F" w:themeColor="text2"/>
          <w:sz w:val="32"/>
          <w:szCs w:val="32"/>
        </w:rPr>
      </w:pPr>
      <w:r>
        <w:br w:type="page"/>
      </w:r>
    </w:p>
    <w:p w14:paraId="325400F0" w14:textId="0EA5BBB0" w:rsidR="00E92E84" w:rsidRDefault="00E92E84" w:rsidP="00AA5547">
      <w:pPr>
        <w:pStyle w:val="Heading2"/>
      </w:pPr>
      <w:bookmarkStart w:id="128" w:name="_Toc55850569"/>
      <w:r w:rsidRPr="00914ABA">
        <w:lastRenderedPageBreak/>
        <w:t>Thomas John Smith</w:t>
      </w:r>
      <w:bookmarkEnd w:id="128"/>
    </w:p>
    <w:p w14:paraId="071E03C4" w14:textId="77777777" w:rsidR="009126F8" w:rsidRPr="009126F8" w:rsidRDefault="009126F8" w:rsidP="009126F8"/>
    <w:p w14:paraId="41F4D487" w14:textId="3CE1DCD6" w:rsidR="00E92E84" w:rsidRPr="00FD1621" w:rsidRDefault="00E92E84" w:rsidP="009126F8">
      <w:r w:rsidRPr="00FD1621">
        <w:t>Thomas was born in 1897 in St Kilda to Margaret (n</w:t>
      </w:r>
      <w:r w:rsidRPr="00FD1621">
        <w:rPr>
          <w:rFonts w:ascii="Calibri" w:hAnsi="Calibri" w:cs="Calibri"/>
        </w:rPr>
        <w:t>é</w:t>
      </w:r>
      <w:r w:rsidRPr="00FD1621">
        <w:t>e O’Farrell) and Laurence Smith. The family were Catholic and lived in St Kilda. He was the fourth of their five children, and the third son. Thomas joined the Titles Office as a Junior Messenger in September 1914.</w:t>
      </w:r>
      <w:r w:rsidRPr="00FD1621">
        <w:rPr>
          <w:rStyle w:val="FootnoteReference"/>
          <w:sz w:val="20"/>
          <w:szCs w:val="20"/>
        </w:rPr>
        <w:footnoteReference w:id="476"/>
      </w:r>
    </w:p>
    <w:p w14:paraId="13513A24" w14:textId="566D7687" w:rsidR="00E92E84" w:rsidRPr="00914ABA" w:rsidRDefault="00E92E84" w:rsidP="009126F8">
      <w:r w:rsidRPr="00FD1621">
        <w:t>Thomas enlisted on 27 March 1916 a</w:t>
      </w:r>
      <w:r w:rsidR="008A0D43">
        <w:t>ged</w:t>
      </w:r>
      <w:r w:rsidRPr="00FD1621">
        <w:t xml:space="preserve"> 18. He was allocated as a Driver to the 8</w:t>
      </w:r>
      <w:r w:rsidRPr="00FD1621">
        <w:rPr>
          <w:vertAlign w:val="superscript"/>
        </w:rPr>
        <w:t>th</w:t>
      </w:r>
      <w:r w:rsidRPr="00FD1621">
        <w:t xml:space="preserve"> Field Artillery Brigade and left Australia for England in May. He left for France in November, where he transferred to the 3</w:t>
      </w:r>
      <w:r w:rsidRPr="00FD1621">
        <w:rPr>
          <w:vertAlign w:val="superscript"/>
        </w:rPr>
        <w:t>rd</w:t>
      </w:r>
      <w:r w:rsidRPr="00FD1621">
        <w:t xml:space="preserve"> Divisional Ammunition Column, where he remained for the war. He returned to Australia in April 1919.</w:t>
      </w:r>
      <w:r w:rsidRPr="00FD1621">
        <w:rPr>
          <w:rStyle w:val="FootnoteReference"/>
          <w:sz w:val="20"/>
          <w:szCs w:val="20"/>
        </w:rPr>
        <w:footnoteReference w:id="477"/>
      </w:r>
      <w:r w:rsidRPr="00FD1621">
        <w:t xml:space="preserve"> </w:t>
      </w:r>
    </w:p>
    <w:p w14:paraId="0A41CB3A" w14:textId="4D51CC16" w:rsidR="00E92E84" w:rsidRPr="00FD1621" w:rsidRDefault="00E92E84" w:rsidP="009126F8">
      <w:r w:rsidRPr="00FD1621">
        <w:t>Thomas resigned from his position as a Junior Messenger in 1921.</w:t>
      </w:r>
      <w:r w:rsidRPr="00FD1621">
        <w:rPr>
          <w:rStyle w:val="FootnoteReference"/>
          <w:sz w:val="20"/>
          <w:szCs w:val="20"/>
        </w:rPr>
        <w:footnoteReference w:id="478"/>
      </w:r>
      <w:r w:rsidRPr="00FD1621">
        <w:t xml:space="preserve"> His post-war life is unknown. </w:t>
      </w:r>
    </w:p>
    <w:p w14:paraId="325DD985" w14:textId="1731A325" w:rsidR="00E92E84" w:rsidRPr="00FD1621" w:rsidRDefault="00E92E84" w:rsidP="009126F8">
      <w:r w:rsidRPr="00FD1621">
        <w:t>Thomas died in 1955</w:t>
      </w:r>
      <w:r w:rsidR="00FD1621">
        <w:t>, a</w:t>
      </w:r>
      <w:r w:rsidR="00825D38">
        <w:t>ged</w:t>
      </w:r>
      <w:r w:rsidR="00B81230">
        <w:t xml:space="preserve"> </w:t>
      </w:r>
      <w:r w:rsidR="00825D38">
        <w:t>58</w:t>
      </w:r>
      <w:r>
        <w:t xml:space="preserve">. </w:t>
      </w:r>
    </w:p>
    <w:p w14:paraId="556E8062" w14:textId="77777777" w:rsidR="00461D39" w:rsidRDefault="00E92E84" w:rsidP="009126F8">
      <w:r w:rsidRPr="00FD1621">
        <w:t xml:space="preserve">His older brothers Patrick and Lawrence both served, were wounded in action and returned home. </w:t>
      </w:r>
    </w:p>
    <w:p w14:paraId="7909AACC" w14:textId="77777777" w:rsidR="00FD1621" w:rsidRPr="00FD1621" w:rsidRDefault="00FD1621" w:rsidP="00AA5547">
      <w:pPr>
        <w:pStyle w:val="BodyText"/>
      </w:pPr>
    </w:p>
    <w:p w14:paraId="0B400ADE" w14:textId="77777777" w:rsidR="00E92E84" w:rsidRPr="002E2561" w:rsidRDefault="00E92E84" w:rsidP="009126F8">
      <w:pPr>
        <w:pStyle w:val="BodyText"/>
        <w:numPr>
          <w:ilvl w:val="0"/>
          <w:numId w:val="32"/>
        </w:numPr>
        <w:jc w:val="center"/>
      </w:pPr>
    </w:p>
    <w:p w14:paraId="203EE761" w14:textId="77777777" w:rsidR="009126F8" w:rsidRDefault="009126F8">
      <w:pPr>
        <w:spacing w:after="160" w:line="259" w:lineRule="auto"/>
        <w:rPr>
          <w:rFonts w:asciiTheme="majorHAnsi" w:eastAsiaTheme="majorEastAsia" w:hAnsiTheme="majorHAnsi" w:cstheme="majorBidi"/>
          <w:color w:val="B3272F" w:themeColor="text2"/>
          <w:sz w:val="32"/>
          <w:szCs w:val="32"/>
        </w:rPr>
      </w:pPr>
      <w:r>
        <w:br w:type="page"/>
      </w:r>
    </w:p>
    <w:p w14:paraId="32EDA344" w14:textId="2326BD75" w:rsidR="00E92E84" w:rsidRPr="00914ABA" w:rsidRDefault="00E92E84" w:rsidP="00AA5547">
      <w:pPr>
        <w:pStyle w:val="Heading2"/>
      </w:pPr>
      <w:bookmarkStart w:id="129" w:name="_Toc55850570"/>
      <w:r w:rsidRPr="00914ABA">
        <w:lastRenderedPageBreak/>
        <w:t>Ernest Henry Bugg</w:t>
      </w:r>
      <w:bookmarkEnd w:id="122"/>
      <w:bookmarkEnd w:id="129"/>
    </w:p>
    <w:p w14:paraId="0FF876F7" w14:textId="237A670F" w:rsidR="00E92E84" w:rsidRPr="00914ABA" w:rsidRDefault="00E92E84" w:rsidP="00AA5547">
      <w:pPr>
        <w:pStyle w:val="BodyText"/>
        <w:rPr>
          <w:sz w:val="16"/>
          <w:szCs w:val="16"/>
        </w:rPr>
      </w:pPr>
    </w:p>
    <w:tbl>
      <w:tblPr>
        <w:tblStyle w:val="DELWPTableNormal"/>
        <w:tblW w:w="0" w:type="auto"/>
        <w:tblCellMar>
          <w:left w:w="0" w:type="dxa"/>
        </w:tblCellMar>
        <w:tblLook w:val="04A0" w:firstRow="1" w:lastRow="0" w:firstColumn="1" w:lastColumn="0" w:noHBand="0" w:noVBand="1"/>
      </w:tblPr>
      <w:tblGrid>
        <w:gridCol w:w="6622"/>
        <w:gridCol w:w="2398"/>
      </w:tblGrid>
      <w:tr w:rsidR="00DB6E11" w14:paraId="44D81B4A" w14:textId="77777777" w:rsidTr="00DB6E11">
        <w:tc>
          <w:tcPr>
            <w:tcW w:w="6622" w:type="dxa"/>
          </w:tcPr>
          <w:p w14:paraId="0981A5F4" w14:textId="77777777" w:rsidR="00DE6F14" w:rsidRDefault="00DB6E11" w:rsidP="00DB6E11">
            <w:r w:rsidRPr="00FD1621">
              <w:t>Ernest was born on 26 October 1880 in St Kilda to Eliza (</w:t>
            </w:r>
            <w:r w:rsidRPr="3F85A547">
              <w:rPr>
                <w:rFonts w:cstheme="minorBidi"/>
              </w:rPr>
              <w:t>née</w:t>
            </w:r>
            <w:r w:rsidRPr="00FD1621">
              <w:t xml:space="preserve"> Buhler) and Henry Isaac Bugg. </w:t>
            </w:r>
          </w:p>
          <w:p w14:paraId="19ACABFF" w14:textId="29A3BC75" w:rsidR="00DB6E11" w:rsidRDefault="00DB6E11" w:rsidP="00DB6E11">
            <w:r w:rsidRPr="00FD1621">
              <w:t xml:space="preserve">He was the first son and eldest of their three children. His mother died in 1885, and his father married Drusilla Martha Sophia </w:t>
            </w:r>
            <w:proofErr w:type="spellStart"/>
            <w:r w:rsidRPr="00FD1621">
              <w:t>Currell</w:t>
            </w:r>
            <w:proofErr w:type="spellEnd"/>
            <w:r w:rsidRPr="00FD1621">
              <w:t xml:space="preserve"> the following year. His father and step-mother had a further three children, including younger brother Arthur William. His father was a Gardener with the Lands Department The family were Methodist and Ernest was educated at state schools. He married Elsie Carol McInnes in May 1905; they had four children. and Ernest took up a position as a Garden Labourer at the Botanic Gardens in September 1910.</w:t>
            </w:r>
            <w:r w:rsidRPr="00FD1621">
              <w:rPr>
                <w:rStyle w:val="FootnoteReference"/>
                <w:sz w:val="20"/>
                <w:szCs w:val="20"/>
              </w:rPr>
              <w:footnoteReference w:id="479"/>
            </w:r>
            <w:r w:rsidRPr="00FD1621">
              <w:t xml:space="preserve"> His brother would also join the Lands Department as a Gardener in 1914. </w:t>
            </w:r>
          </w:p>
        </w:tc>
        <w:tc>
          <w:tcPr>
            <w:tcW w:w="2398" w:type="dxa"/>
          </w:tcPr>
          <w:p w14:paraId="29D06D36" w14:textId="77777777" w:rsidR="00DB6E11" w:rsidRDefault="00DB6E11" w:rsidP="00DB6E11">
            <w:pPr>
              <w:pStyle w:val="BodyText"/>
              <w:jc w:val="center"/>
              <w:rPr>
                <w:sz w:val="16"/>
                <w:szCs w:val="16"/>
              </w:rPr>
            </w:pPr>
            <w:r>
              <w:rPr>
                <w:noProof/>
              </w:rPr>
              <w:drawing>
                <wp:inline distT="0" distB="0" distL="0" distR="0" wp14:anchorId="14B5A6A7" wp14:editId="17C72299">
                  <wp:extent cx="1386000" cy="1889508"/>
                  <wp:effectExtent l="0" t="0" r="0" b="3175"/>
                  <wp:docPr id="1401801748" name="Picture 5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23">
                            <a:extLst>
                              <a:ext uri="{28A0092B-C50C-407E-A947-70E740481C1C}">
                                <a14:useLocalDpi xmlns:a14="http://schemas.microsoft.com/office/drawing/2010/main"/>
                              </a:ext>
                            </a:extLst>
                          </a:blip>
                          <a:stretch>
                            <a:fillRect/>
                          </a:stretch>
                        </pic:blipFill>
                        <pic:spPr>
                          <a:xfrm>
                            <a:off x="0" y="0"/>
                            <a:ext cx="1386000" cy="1889508"/>
                          </a:xfrm>
                          <a:prstGeom prst="rect">
                            <a:avLst/>
                          </a:prstGeom>
                        </pic:spPr>
                      </pic:pic>
                    </a:graphicData>
                  </a:graphic>
                </wp:inline>
              </w:drawing>
            </w:r>
          </w:p>
          <w:p w14:paraId="104F14A8" w14:textId="3BFA8463" w:rsidR="00DB6E11" w:rsidRDefault="00C359DF" w:rsidP="00DB6E11">
            <w:pPr>
              <w:pStyle w:val="BodyText"/>
              <w:jc w:val="center"/>
            </w:pPr>
            <w:hyperlink r:id="rId124" w:history="1">
              <w:r w:rsidR="00DB6E11" w:rsidRPr="00FD1621">
                <w:rPr>
                  <w:rStyle w:val="Hyperlink"/>
                  <w:sz w:val="16"/>
                  <w:szCs w:val="10"/>
                </w:rPr>
                <w:t>Trove</w:t>
              </w:r>
            </w:hyperlink>
          </w:p>
        </w:tc>
      </w:tr>
      <w:tr w:rsidR="00DB6E11" w14:paraId="5D7F13DD" w14:textId="77777777" w:rsidTr="00DB6E11">
        <w:tc>
          <w:tcPr>
            <w:tcW w:w="9020" w:type="dxa"/>
            <w:gridSpan w:val="2"/>
          </w:tcPr>
          <w:p w14:paraId="1FFA48B4" w14:textId="77777777" w:rsidR="00DB6E11" w:rsidRPr="00FD1621" w:rsidRDefault="00DB6E11" w:rsidP="00DB6E11">
            <w:r w:rsidRPr="00FD1621">
              <w:t>Ernest enlisted in the Australian Imperial Force on 6 April 1916 a</w:t>
            </w:r>
            <w:r>
              <w:t>ged</w:t>
            </w:r>
            <w:r w:rsidRPr="00FD1621">
              <w:t xml:space="preserve"> 35. He had already been with the Citizens Forces for six years and had applied a commission in the Army. He was allocated to the Army Services Corps as a Warrant Officer and left Melbourne in early June 1916. On his arrival in England he was made acting Regimental Sergeant Major for the 3</w:t>
            </w:r>
            <w:r w:rsidRPr="00FD1621">
              <w:rPr>
                <w:vertAlign w:val="superscript"/>
              </w:rPr>
              <w:t>rd</w:t>
            </w:r>
            <w:r w:rsidRPr="00FD1621">
              <w:t xml:space="preserve"> Divisional Train during their stay. In late November 1916 he left for France; in mid-January 1917 he was commissioned as a temporary 2</w:t>
            </w:r>
            <w:r w:rsidRPr="00FD1621">
              <w:rPr>
                <w:vertAlign w:val="superscript"/>
              </w:rPr>
              <w:t>nd</w:t>
            </w:r>
            <w:r w:rsidRPr="00FD1621">
              <w:t xml:space="preserve"> Lieutenant. In May he was promoted to Lieutenant and attached to the 3</w:t>
            </w:r>
            <w:r w:rsidRPr="00FD1621">
              <w:rPr>
                <w:vertAlign w:val="superscript"/>
              </w:rPr>
              <w:t>rd</w:t>
            </w:r>
            <w:r w:rsidRPr="00FD1621">
              <w:t xml:space="preserve"> Divisional Trench Tramways Detachment. He returned to the Training Depot in England in October 1917. He remained in England until May 1918, when he returned to the 5</w:t>
            </w:r>
            <w:r w:rsidRPr="00FD1621">
              <w:rPr>
                <w:vertAlign w:val="superscript"/>
              </w:rPr>
              <w:t>th</w:t>
            </w:r>
            <w:r w:rsidRPr="00FD1621">
              <w:t xml:space="preserve"> Divisional Train in France. He returned to Australia in late 1919. His appointment was terminated in just before Christmas 1919.</w:t>
            </w:r>
            <w:r w:rsidRPr="00FD1621">
              <w:rPr>
                <w:rStyle w:val="FootnoteReference"/>
                <w:sz w:val="20"/>
                <w:szCs w:val="20"/>
              </w:rPr>
              <w:footnoteReference w:id="480"/>
            </w:r>
          </w:p>
          <w:p w14:paraId="5FC3ED84" w14:textId="77777777" w:rsidR="00DB6E11" w:rsidRPr="00FD1621" w:rsidRDefault="00DB6E11" w:rsidP="00DB6E11">
            <w:r w:rsidRPr="3F85A547">
              <w:t>Ernest left the Lands Department after the war and moved to Werribee to take up a plot.</w:t>
            </w:r>
            <w:r w:rsidRPr="3F85A547">
              <w:rPr>
                <w:rStyle w:val="FootnoteReference"/>
                <w:rFonts w:cstheme="minorBidi"/>
                <w:sz w:val="20"/>
                <w:szCs w:val="20"/>
              </w:rPr>
              <w:footnoteReference w:id="481"/>
            </w:r>
            <w:r w:rsidRPr="3F85A547">
              <w:t xml:space="preserve"> Ernest and Elsie had two daughters in Werribee. He was active in the community; he was a member of the school committee;</w:t>
            </w:r>
            <w:r w:rsidRPr="3F85A547">
              <w:rPr>
                <w:rStyle w:val="FootnoteReference"/>
                <w:rFonts w:cstheme="minorBidi"/>
                <w:sz w:val="20"/>
                <w:szCs w:val="20"/>
              </w:rPr>
              <w:footnoteReference w:id="482"/>
            </w:r>
            <w:r w:rsidRPr="3F85A547">
              <w:t xml:space="preserve"> was an active member of the Australian Natives’ Association</w:t>
            </w:r>
            <w:r w:rsidRPr="3F85A547">
              <w:rPr>
                <w:rStyle w:val="FootnoteReference"/>
                <w:rFonts w:cstheme="minorBidi"/>
                <w:sz w:val="20"/>
                <w:szCs w:val="20"/>
              </w:rPr>
              <w:footnoteReference w:id="483"/>
            </w:r>
            <w:r w:rsidRPr="3F85A547">
              <w:t xml:space="preserve"> and was a member of the Werribee Cricket Club.</w:t>
            </w:r>
            <w:r w:rsidRPr="3F85A547">
              <w:rPr>
                <w:rStyle w:val="FootnoteReference"/>
                <w:rFonts w:cstheme="minorBidi"/>
                <w:sz w:val="20"/>
                <w:szCs w:val="20"/>
              </w:rPr>
              <w:footnoteReference w:id="484"/>
            </w:r>
            <w:r w:rsidRPr="3F85A547">
              <w:t xml:space="preserve"> He was also a member of the RSL,</w:t>
            </w:r>
            <w:r w:rsidRPr="3F85A547">
              <w:rPr>
                <w:rStyle w:val="FootnoteReference"/>
                <w:rFonts w:cstheme="minorBidi"/>
                <w:sz w:val="20"/>
                <w:szCs w:val="20"/>
              </w:rPr>
              <w:footnoteReference w:id="485"/>
            </w:r>
            <w:r w:rsidRPr="3F85A547">
              <w:t xml:space="preserve"> and was involved in advocating for soldier settlers in Victoria.</w:t>
            </w:r>
            <w:r w:rsidRPr="3F85A547">
              <w:rPr>
                <w:rStyle w:val="FootnoteReference"/>
                <w:rFonts w:cstheme="minorBidi"/>
                <w:sz w:val="20"/>
                <w:szCs w:val="20"/>
              </w:rPr>
              <w:footnoteReference w:id="486"/>
            </w:r>
            <w:r w:rsidRPr="3F85A547">
              <w:t xml:space="preserve"> He was elected to the Werribee Shire Council in 1938.</w:t>
            </w:r>
            <w:r w:rsidRPr="3F85A547">
              <w:rPr>
                <w:rStyle w:val="FootnoteReference"/>
                <w:rFonts w:cstheme="minorBidi"/>
                <w:sz w:val="20"/>
                <w:szCs w:val="20"/>
              </w:rPr>
              <w:footnoteReference w:id="487"/>
            </w:r>
            <w:r w:rsidRPr="3F85A547">
              <w:t xml:space="preserve"> He joined the Volunteer Defence Corps during the Second World War,</w:t>
            </w:r>
            <w:r w:rsidRPr="3F85A547">
              <w:rPr>
                <w:rStyle w:val="FootnoteReference"/>
                <w:rFonts w:cstheme="minorBidi"/>
                <w:sz w:val="20"/>
                <w:szCs w:val="20"/>
              </w:rPr>
              <w:footnoteReference w:id="488"/>
            </w:r>
            <w:r w:rsidRPr="3F85A547">
              <w:t xml:space="preserve"> and was an advocate for the internment of naturalised British citizens from enemy nations.</w:t>
            </w:r>
            <w:r w:rsidRPr="3F85A547">
              <w:rPr>
                <w:rStyle w:val="FootnoteReference"/>
                <w:rFonts w:cstheme="minorBidi"/>
                <w:sz w:val="20"/>
                <w:szCs w:val="20"/>
              </w:rPr>
              <w:footnoteReference w:id="489"/>
            </w:r>
            <w:r w:rsidRPr="3F85A547">
              <w:t xml:space="preserve"> In 1944 he lost his seat on the Council.</w:t>
            </w:r>
            <w:r w:rsidRPr="3F85A547">
              <w:rPr>
                <w:rStyle w:val="FootnoteReference"/>
                <w:rFonts w:cstheme="minorBidi"/>
                <w:sz w:val="20"/>
                <w:szCs w:val="20"/>
              </w:rPr>
              <w:footnoteReference w:id="490"/>
            </w:r>
            <w:r w:rsidRPr="3F85A547">
              <w:t xml:space="preserve"> </w:t>
            </w:r>
          </w:p>
          <w:p w14:paraId="7A7BCFC5" w14:textId="77777777" w:rsidR="00DB6E11" w:rsidRPr="00FD1621" w:rsidRDefault="00DB6E11" w:rsidP="00DB6E11">
            <w:r w:rsidRPr="00FD1621">
              <w:t>Ernest died in Heidelberg in 1971, at the age of 90.</w:t>
            </w:r>
          </w:p>
          <w:p w14:paraId="1D72F072" w14:textId="7ADEAB34" w:rsidR="00DB6E11" w:rsidRDefault="00DB6E11" w:rsidP="00DB6E11">
            <w:pPr>
              <w:pStyle w:val="BodyText"/>
            </w:pPr>
            <w:r w:rsidRPr="00FD1621">
              <w:t>His younger brother Arthur also served and died in 1915.</w:t>
            </w:r>
          </w:p>
        </w:tc>
      </w:tr>
    </w:tbl>
    <w:p w14:paraId="4D105C54" w14:textId="1ABF069B" w:rsidR="00E92E84" w:rsidRDefault="00E92E84" w:rsidP="00AA5547">
      <w:pPr>
        <w:pStyle w:val="Heading2"/>
      </w:pPr>
      <w:bookmarkStart w:id="130" w:name="_Toc34146323"/>
      <w:bookmarkStart w:id="131" w:name="_Toc55850571"/>
      <w:r w:rsidRPr="004575C2">
        <w:lastRenderedPageBreak/>
        <w:t>Samuel George Carter</w:t>
      </w:r>
      <w:bookmarkEnd w:id="130"/>
      <w:bookmarkEnd w:id="131"/>
    </w:p>
    <w:p w14:paraId="2D6D37F5" w14:textId="77777777" w:rsidR="00DE6F14" w:rsidRPr="00DE6F14" w:rsidRDefault="00DE6F14" w:rsidP="00DE6F14"/>
    <w:p w14:paraId="76995FC0" w14:textId="3C61DEC5" w:rsidR="00E92E84" w:rsidRPr="00FD1621" w:rsidRDefault="00E92E84" w:rsidP="00DE6F14">
      <w:r w:rsidRPr="00FD1621">
        <w:t>Samuel was born in 1893 in Chiltern to Mary Ann (née Bell) and Robert Walter. He was the second son and the third of seven children. The family were Anglican. He joined the Lands Department as a clerk in April 1912.</w:t>
      </w:r>
      <w:r w:rsidRPr="00FD1621">
        <w:rPr>
          <w:rStyle w:val="FootnoteReference"/>
          <w:sz w:val="20"/>
          <w:szCs w:val="20"/>
        </w:rPr>
        <w:footnoteReference w:id="491"/>
      </w:r>
    </w:p>
    <w:p w14:paraId="6BFF60BB" w14:textId="162469BD" w:rsidR="003F1C01" w:rsidRDefault="00E92E84" w:rsidP="00DE6F14">
      <w:r w:rsidRPr="00FD1621">
        <w:t xml:space="preserve">Samuel enlisted on 2 May 1916, just before he turned 23. He joined the 29th Infantry Reinforcements as a Private. He left Melbourne on the HMAT </w:t>
      </w:r>
      <w:r w:rsidRPr="00891D1E">
        <w:rPr>
          <w:i/>
        </w:rPr>
        <w:t>Commonwealth</w:t>
      </w:r>
      <w:r w:rsidRPr="00FD1621">
        <w:t xml:space="preserve"> in September 1916, arriving in England in November 1916. In January 1917 he was sent to the Musketry School of Instruction at Tidworth, where he obtained a 1st Class qualification (Distinguished) on passing the 6th Rifle Course. At the end of February, he was admitted to hospital with influenza; he had recovered by mid-March and marched out to join the 8th Training Battalion at </w:t>
      </w:r>
      <w:proofErr w:type="spellStart"/>
      <w:r w:rsidRPr="00FD1621">
        <w:t>Hurdcott</w:t>
      </w:r>
      <w:proofErr w:type="spellEnd"/>
      <w:r w:rsidRPr="00FD1621">
        <w:t xml:space="preserve">. He was promoted Acting Corporal in the same month. He transferred to the Senior NCOs School for instruction. In June 1917 he went to France, where he reverted to the rank of Private and joined the 39th Battalion. On 4 August 1917 he was wounded in action and released back to the unit on the same day. </w:t>
      </w:r>
    </w:p>
    <w:p w14:paraId="64D78515" w14:textId="01C13448" w:rsidR="00E92E84" w:rsidRPr="00FD1621" w:rsidRDefault="00E92E84" w:rsidP="00DE6F14">
      <w:r w:rsidRPr="00FD1621">
        <w:t>On 12 October 1917 he was wounded again, spending a month in hospital. This began a period of ill health which required his medical evacuation to England in February 1918. While in England in July 1918 he was admitted to hospital with an injury to his right shoulder. He returned to his battalion in August 1918, serving out the remainder of the war on the French front. In January 1919 he returned to England for medical treatment, enjoining a furlough in Dartford after his discharge from hospital. He returned home on the Shropshire in late June 1919 with a medical discharge.</w:t>
      </w:r>
      <w:r w:rsidRPr="00FD1621">
        <w:rPr>
          <w:rStyle w:val="FootnoteReference"/>
          <w:sz w:val="20"/>
          <w:szCs w:val="20"/>
        </w:rPr>
        <w:footnoteReference w:id="492"/>
      </w:r>
    </w:p>
    <w:p w14:paraId="567E4E43" w14:textId="7D597F95" w:rsidR="00E92E84" w:rsidRPr="00FD1621" w:rsidRDefault="00E92E84" w:rsidP="00DE6F14">
      <w:r w:rsidRPr="00FD1621">
        <w:t>After the war he resumed his career with the Department on Lands. He married Florence Ina Buckley in 1923 and they had two daughters. In 1935 he joined the Premier’s department as the chief clerk,</w:t>
      </w:r>
      <w:r w:rsidRPr="00FD1621">
        <w:rPr>
          <w:rStyle w:val="FootnoteReference"/>
          <w:sz w:val="20"/>
          <w:szCs w:val="20"/>
        </w:rPr>
        <w:footnoteReference w:id="493"/>
      </w:r>
      <w:r w:rsidRPr="00FD1621">
        <w:rPr>
          <w:vertAlign w:val="superscript"/>
        </w:rPr>
        <w:t xml:space="preserve"> </w:t>
      </w:r>
      <w:r w:rsidRPr="00FD1621">
        <w:t>where he received the King’s Coronation Medal in 1937.</w:t>
      </w:r>
      <w:r w:rsidRPr="00FD1621">
        <w:rPr>
          <w:rStyle w:val="FootnoteReference"/>
          <w:sz w:val="20"/>
          <w:szCs w:val="20"/>
        </w:rPr>
        <w:footnoteReference w:id="494"/>
      </w:r>
      <w:r w:rsidRPr="00FD1621">
        <w:rPr>
          <w:vertAlign w:val="superscript"/>
        </w:rPr>
        <w:t xml:space="preserve"> </w:t>
      </w:r>
      <w:r w:rsidRPr="00FD1621">
        <w:t xml:space="preserve">He returned to England in 1948 as the </w:t>
      </w:r>
      <w:r w:rsidR="003C3C7D">
        <w:t>S</w:t>
      </w:r>
      <w:r w:rsidRPr="00FD1621">
        <w:t>ecretary of the Victorian Agent-General’s department,</w:t>
      </w:r>
      <w:r w:rsidRPr="00FD1621">
        <w:rPr>
          <w:rStyle w:val="FootnoteReference"/>
          <w:sz w:val="20"/>
          <w:szCs w:val="20"/>
        </w:rPr>
        <w:footnoteReference w:id="495"/>
      </w:r>
      <w:r w:rsidRPr="00FD1621">
        <w:rPr>
          <w:vertAlign w:val="superscript"/>
        </w:rPr>
        <w:t xml:space="preserve"> </w:t>
      </w:r>
      <w:r w:rsidRPr="00FD1621">
        <w:t xml:space="preserve">where he died. </w:t>
      </w:r>
    </w:p>
    <w:p w14:paraId="468D4E69" w14:textId="77777777" w:rsidR="00E92E84" w:rsidRPr="00FD1621" w:rsidRDefault="00E92E84" w:rsidP="00DE6F14">
      <w:r w:rsidRPr="00FD1621">
        <w:t xml:space="preserve">His sister Rose enlisted in October 1918 and served at a medical hospital in Bombay until the end of 1919. Their two brothers, Robert and Ernest also served and returned to Australia. </w:t>
      </w:r>
    </w:p>
    <w:p w14:paraId="1CC18E3D" w14:textId="77777777" w:rsidR="003F1C01" w:rsidRPr="00FD1621" w:rsidRDefault="003F1C01" w:rsidP="00AA5547">
      <w:pPr>
        <w:pStyle w:val="BodyText"/>
      </w:pPr>
    </w:p>
    <w:p w14:paraId="1B40DF79" w14:textId="77777777" w:rsidR="00E92E84" w:rsidRPr="007260AB" w:rsidRDefault="00E92E84" w:rsidP="00DE6F14">
      <w:pPr>
        <w:pStyle w:val="ListParagraph"/>
        <w:numPr>
          <w:ilvl w:val="0"/>
          <w:numId w:val="31"/>
        </w:numPr>
        <w:jc w:val="center"/>
      </w:pPr>
    </w:p>
    <w:p w14:paraId="2D654995" w14:textId="77777777" w:rsidR="00DE6F14" w:rsidRDefault="00DE6F14">
      <w:pPr>
        <w:spacing w:after="160" w:line="259" w:lineRule="auto"/>
        <w:rPr>
          <w:rFonts w:asciiTheme="majorHAnsi" w:eastAsiaTheme="majorEastAsia" w:hAnsiTheme="majorHAnsi" w:cstheme="majorBidi"/>
          <w:color w:val="B3272F" w:themeColor="text2"/>
          <w:sz w:val="32"/>
          <w:szCs w:val="32"/>
        </w:rPr>
      </w:pPr>
      <w:r>
        <w:br w:type="page"/>
      </w:r>
    </w:p>
    <w:p w14:paraId="22C9E53F" w14:textId="52088F10" w:rsidR="00E92E84" w:rsidRPr="003F1C01" w:rsidRDefault="00E92E84" w:rsidP="00AA5547">
      <w:pPr>
        <w:pStyle w:val="Heading2"/>
      </w:pPr>
      <w:bookmarkStart w:id="132" w:name="_Toc55850572"/>
      <w:r w:rsidRPr="003F1C01">
        <w:lastRenderedPageBreak/>
        <w:t>Norman Harty Malcolm</w:t>
      </w:r>
      <w:bookmarkEnd w:id="132"/>
    </w:p>
    <w:p w14:paraId="79F32A54" w14:textId="402B9999" w:rsidR="00E92E84" w:rsidRPr="00DE6F14" w:rsidRDefault="00E92E84" w:rsidP="00AA5547">
      <w:pPr>
        <w:pStyle w:val="BodyText"/>
        <w:rPr>
          <w:sz w:val="16"/>
          <w:szCs w:val="16"/>
        </w:rPr>
      </w:pPr>
    </w:p>
    <w:tbl>
      <w:tblPr>
        <w:tblStyle w:val="DELWPTableNormal"/>
        <w:tblW w:w="0" w:type="auto"/>
        <w:tblCellMar>
          <w:left w:w="0" w:type="dxa"/>
        </w:tblCellMar>
        <w:tblLook w:val="04A0" w:firstRow="1" w:lastRow="0" w:firstColumn="1" w:lastColumn="0" w:noHBand="0" w:noVBand="1"/>
      </w:tblPr>
      <w:tblGrid>
        <w:gridCol w:w="4348"/>
        <w:gridCol w:w="4672"/>
      </w:tblGrid>
      <w:tr w:rsidR="00DE6F14" w14:paraId="24C2A1B2" w14:textId="77777777" w:rsidTr="00DE6F14">
        <w:tc>
          <w:tcPr>
            <w:tcW w:w="4348" w:type="dxa"/>
          </w:tcPr>
          <w:p w14:paraId="576D59D1" w14:textId="3BA1D4BD" w:rsidR="00DE6F14" w:rsidRDefault="00DE6F14" w:rsidP="00DE6F14">
            <w:r w:rsidRPr="00FD1621">
              <w:t>Norman was born on 21 August 1881 in Kerang to Mary Jane (</w:t>
            </w:r>
            <w:r w:rsidRPr="3F85A547">
              <w:rPr>
                <w:rFonts w:cstheme="minorBidi"/>
              </w:rPr>
              <w:t>née</w:t>
            </w:r>
            <w:r w:rsidRPr="00FD1621">
              <w:t xml:space="preserve"> Blythe) and Henry Charles Malcolm. Norman and his twin brother were the first-born sons and eldest of five children. His father was born in Scotland.</w:t>
            </w:r>
            <w:r w:rsidRPr="00FD1621">
              <w:rPr>
                <w:rStyle w:val="FootnoteReference"/>
                <w:sz w:val="20"/>
                <w:szCs w:val="20"/>
              </w:rPr>
              <w:footnoteReference w:id="496"/>
            </w:r>
            <w:r w:rsidRPr="00FD1621">
              <w:t xml:space="preserve"> The family were Presbyterian and moved around Victoria for his father’s job in the Victorian Public Service.</w:t>
            </w:r>
            <w:r w:rsidRPr="00FD1621">
              <w:rPr>
                <w:rStyle w:val="FootnoteReference"/>
                <w:sz w:val="20"/>
                <w:szCs w:val="20"/>
              </w:rPr>
              <w:footnoteReference w:id="497"/>
            </w:r>
            <w:r w:rsidRPr="00FD1621">
              <w:t xml:space="preserve"> Norman was a keen golfer</w:t>
            </w:r>
            <w:r w:rsidRPr="00FD1621">
              <w:rPr>
                <w:rStyle w:val="FootnoteReference"/>
                <w:sz w:val="20"/>
                <w:szCs w:val="20"/>
              </w:rPr>
              <w:footnoteReference w:id="498"/>
            </w:r>
            <w:r w:rsidRPr="00FD1621">
              <w:t xml:space="preserve"> and tennis player.</w:t>
            </w:r>
            <w:r w:rsidRPr="00FD1621">
              <w:rPr>
                <w:rStyle w:val="FootnoteReference"/>
                <w:sz w:val="20"/>
                <w:szCs w:val="20"/>
              </w:rPr>
              <w:footnoteReference w:id="499"/>
            </w:r>
            <w:r w:rsidRPr="00FD1621">
              <w:t xml:space="preserve"> He had previously studied law and had been a law clerk. In August 1911 he joined the Lands Department as a Draughtsman.</w:t>
            </w:r>
            <w:r w:rsidRPr="00FD1621">
              <w:rPr>
                <w:rStyle w:val="FootnoteReference"/>
                <w:sz w:val="20"/>
                <w:szCs w:val="20"/>
              </w:rPr>
              <w:footnoteReference w:id="500"/>
            </w:r>
            <w:r w:rsidRPr="00FD1621">
              <w:t xml:space="preserve"> In 1913 he married Elinor Humphreys Wallace; they lived in Camberwell. </w:t>
            </w:r>
          </w:p>
        </w:tc>
        <w:tc>
          <w:tcPr>
            <w:tcW w:w="4672" w:type="dxa"/>
          </w:tcPr>
          <w:p w14:paraId="4F2E5F12" w14:textId="77777777" w:rsidR="00DE6F14" w:rsidRDefault="00DE6F14" w:rsidP="00DE6F14">
            <w:pPr>
              <w:pStyle w:val="BodyText"/>
            </w:pPr>
            <w:r>
              <w:rPr>
                <w:noProof/>
              </w:rPr>
              <w:drawing>
                <wp:inline distT="0" distB="0" distL="0" distR="0" wp14:anchorId="0A258A9C" wp14:editId="5D43292F">
                  <wp:extent cx="2898000" cy="2087079"/>
                  <wp:effectExtent l="0" t="0" r="0" b="0"/>
                  <wp:docPr id="64307249" name="Picture 6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25" cstate="print">
                            <a:extLst>
                              <a:ext uri="{28A0092B-C50C-407E-A947-70E740481C1C}">
                                <a14:useLocalDpi xmlns:a14="http://schemas.microsoft.com/office/drawing/2010/main"/>
                              </a:ext>
                            </a:extLst>
                          </a:blip>
                          <a:stretch>
                            <a:fillRect/>
                          </a:stretch>
                        </pic:blipFill>
                        <pic:spPr>
                          <a:xfrm>
                            <a:off x="0" y="0"/>
                            <a:ext cx="2898000" cy="2087079"/>
                          </a:xfrm>
                          <a:prstGeom prst="rect">
                            <a:avLst/>
                          </a:prstGeom>
                        </pic:spPr>
                      </pic:pic>
                    </a:graphicData>
                  </a:graphic>
                </wp:inline>
              </w:drawing>
            </w:r>
          </w:p>
          <w:p w14:paraId="51863596" w14:textId="410223D5" w:rsidR="00DE6F14" w:rsidRDefault="00C359DF" w:rsidP="00DE6F14">
            <w:pPr>
              <w:pStyle w:val="BodyText"/>
            </w:pPr>
            <w:hyperlink r:id="rId126" w:history="1">
              <w:r w:rsidR="00DE6F14" w:rsidRPr="00DE6F14">
                <w:rPr>
                  <w:rStyle w:val="Hyperlink"/>
                  <w:sz w:val="16"/>
                  <w:szCs w:val="16"/>
                </w:rPr>
                <w:t>AWM</w:t>
              </w:r>
            </w:hyperlink>
            <w:r w:rsidR="00DE6F14" w:rsidRPr="00DE6F14">
              <w:rPr>
                <w:rStyle w:val="Hyperlink"/>
                <w:sz w:val="16"/>
                <w:szCs w:val="16"/>
                <w:u w:val="none"/>
              </w:rPr>
              <w:t xml:space="preserve"> (L to R: Norman, Stella, Eric and Edith Malcolm)</w:t>
            </w:r>
          </w:p>
        </w:tc>
      </w:tr>
      <w:tr w:rsidR="00DE6F14" w14:paraId="09D9CBBA" w14:textId="77777777" w:rsidTr="00C359DF">
        <w:tc>
          <w:tcPr>
            <w:tcW w:w="9020" w:type="dxa"/>
            <w:gridSpan w:val="2"/>
          </w:tcPr>
          <w:p w14:paraId="0E4ECFE7" w14:textId="77777777" w:rsidR="00DE6F14" w:rsidRPr="00B23228" w:rsidRDefault="00DE6F14" w:rsidP="00DE6F14">
            <w:r w:rsidRPr="00FD1621">
              <w:t>Norman enlisted on 20 May 1916, a</w:t>
            </w:r>
            <w:r>
              <w:t>ged</w:t>
            </w:r>
            <w:r w:rsidRPr="00FD1621">
              <w:t xml:space="preserve"> 34</w:t>
            </w:r>
            <w:r>
              <w:t xml:space="preserve">. </w:t>
            </w:r>
            <w:r w:rsidRPr="00FD1621">
              <w:t>While he was initially enlisted as a Corporal, he was quickly promoted to Sergeant and sent to Engineer Officers Training School. In December he was commissioned as a 2</w:t>
            </w:r>
            <w:r w:rsidRPr="00FD1621">
              <w:rPr>
                <w:vertAlign w:val="superscript"/>
              </w:rPr>
              <w:t>nd</w:t>
            </w:r>
            <w:r w:rsidRPr="00FD1621">
              <w:t xml:space="preserve"> Lieutenant with the 2</w:t>
            </w:r>
            <w:r w:rsidRPr="00FD1621">
              <w:rPr>
                <w:vertAlign w:val="superscript"/>
              </w:rPr>
              <w:t>nd</w:t>
            </w:r>
            <w:r w:rsidRPr="00FD1621">
              <w:t xml:space="preserve"> Pioneers, the hybrid engineer/infantry unit. He left Australia in May 1917, arriving in England in July. In early October he left for France, where he joined his unit in the field. By December he had been promoted to Lieutenant. In February 1918 he was admitted to hospital with a fever from bronchitis. He was evacuated to England in April and after assessment found to have fibrosis in the lungs. He left England for Australia in June 1918 and was discharged in December 1918.</w:t>
            </w:r>
            <w:r w:rsidRPr="00FD1621">
              <w:rPr>
                <w:rStyle w:val="FootnoteReference"/>
                <w:sz w:val="20"/>
                <w:szCs w:val="20"/>
              </w:rPr>
              <w:footnoteReference w:id="501"/>
            </w:r>
          </w:p>
          <w:p w14:paraId="008A9C26" w14:textId="77777777" w:rsidR="00DE6F14" w:rsidRPr="00A45FFA" w:rsidRDefault="00DE6F14" w:rsidP="00DE6F14">
            <w:r w:rsidRPr="00FD1621">
              <w:t>He returned to the Lands Department after the war, where he was a member of the Closer Settlement Board.</w:t>
            </w:r>
            <w:r w:rsidRPr="00FD1621">
              <w:rPr>
                <w:rStyle w:val="FootnoteReference"/>
                <w:sz w:val="20"/>
                <w:szCs w:val="20"/>
              </w:rPr>
              <w:footnoteReference w:id="502"/>
            </w:r>
            <w:r w:rsidRPr="00FD1621">
              <w:t xml:space="preserve"> He continued to be promoted to the board until the late 1930s.</w:t>
            </w:r>
            <w:r w:rsidRPr="00FD1621">
              <w:rPr>
                <w:rStyle w:val="FootnoteReference"/>
                <w:sz w:val="20"/>
                <w:szCs w:val="20"/>
              </w:rPr>
              <w:footnoteReference w:id="503"/>
            </w:r>
            <w:r w:rsidRPr="00FD1621">
              <w:t xml:space="preserve"> During the Second World War he was the Assistant Deputy Director of Manpower, and after his retirement was elected to the Camberwell Council. </w:t>
            </w:r>
          </w:p>
          <w:p w14:paraId="60951F5E" w14:textId="77777777" w:rsidR="00DE6F14" w:rsidRPr="00B23228" w:rsidRDefault="00DE6F14" w:rsidP="00DE6F14">
            <w:r w:rsidRPr="00FD1621">
              <w:t>Norman died in Richmond in 1948, a</w:t>
            </w:r>
            <w:r>
              <w:t>ged 66</w:t>
            </w:r>
            <w:r w:rsidRPr="00FD1621">
              <w:t>. He was survived by his wife and daughter.</w:t>
            </w:r>
            <w:r w:rsidRPr="00FD1621">
              <w:rPr>
                <w:rStyle w:val="FootnoteReference"/>
                <w:sz w:val="20"/>
                <w:szCs w:val="20"/>
              </w:rPr>
              <w:footnoteReference w:id="504"/>
            </w:r>
          </w:p>
          <w:p w14:paraId="00103BFB" w14:textId="6DE9D8FB" w:rsidR="00DE6F14" w:rsidRDefault="00DE6F14" w:rsidP="00DE6F14">
            <w:r w:rsidRPr="00FD1621">
              <w:t xml:space="preserve">His younger sisters Stella and Edith served as nurses during the war, and younger brother Eric served in the Artillery. They all returned home to Australia. </w:t>
            </w:r>
          </w:p>
        </w:tc>
      </w:tr>
    </w:tbl>
    <w:p w14:paraId="78AB8041" w14:textId="77777777" w:rsidR="00B23228" w:rsidRPr="00FD1621" w:rsidRDefault="00B23228" w:rsidP="00AA5547">
      <w:pPr>
        <w:pStyle w:val="BodyText"/>
      </w:pPr>
    </w:p>
    <w:p w14:paraId="1014CF18" w14:textId="77777777" w:rsidR="002C4EE5" w:rsidRPr="007260AB" w:rsidRDefault="002C4EE5" w:rsidP="00AA5547">
      <w:pPr>
        <w:pStyle w:val="BodyText"/>
        <w:numPr>
          <w:ilvl w:val="0"/>
          <w:numId w:val="44"/>
        </w:numPr>
        <w:jc w:val="center"/>
      </w:pPr>
    </w:p>
    <w:p w14:paraId="18A2EB81" w14:textId="77777777" w:rsidR="00DE6F14" w:rsidRDefault="00DE6F14">
      <w:pPr>
        <w:spacing w:after="160" w:line="259" w:lineRule="auto"/>
        <w:rPr>
          <w:rFonts w:asciiTheme="majorHAnsi" w:eastAsiaTheme="majorEastAsia" w:hAnsiTheme="majorHAnsi" w:cstheme="majorBidi"/>
          <w:color w:val="B3272F" w:themeColor="text2"/>
          <w:sz w:val="32"/>
          <w:szCs w:val="32"/>
        </w:rPr>
      </w:pPr>
      <w:bookmarkStart w:id="133" w:name="_Toc34146413"/>
      <w:bookmarkStart w:id="134" w:name="_Toc34146403"/>
      <w:bookmarkStart w:id="135" w:name="_Toc34146336"/>
      <w:r>
        <w:br w:type="page"/>
      </w:r>
    </w:p>
    <w:p w14:paraId="33CAC879" w14:textId="1459CC74" w:rsidR="00462621" w:rsidRDefault="00E92E84" w:rsidP="00AA5547">
      <w:pPr>
        <w:pStyle w:val="Heading2"/>
      </w:pPr>
      <w:bookmarkStart w:id="136" w:name="_Toc55850573"/>
      <w:r w:rsidRPr="00B23228">
        <w:lastRenderedPageBreak/>
        <w:t>Eric Frederick Herman Singleton</w:t>
      </w:r>
      <w:bookmarkEnd w:id="133"/>
      <w:bookmarkEnd w:id="136"/>
    </w:p>
    <w:p w14:paraId="54053FC7" w14:textId="77777777" w:rsidR="00DE6F14" w:rsidRPr="00DE6F14" w:rsidRDefault="00DE6F14" w:rsidP="00DE6F14"/>
    <w:p w14:paraId="5C8953CD" w14:textId="7FC4ACE2" w:rsidR="00462621" w:rsidRPr="00462621" w:rsidRDefault="00462621" w:rsidP="00DE6F14">
      <w:r w:rsidRPr="00462621">
        <w:t>Eric was born in 1897 in Pyalong to Elise (n</w:t>
      </w:r>
      <w:r w:rsidRPr="3F85A547">
        <w:rPr>
          <w:rFonts w:cstheme="minorBidi"/>
        </w:rPr>
        <w:t xml:space="preserve">ée </w:t>
      </w:r>
      <w:r w:rsidRPr="00462621">
        <w:t>Paterson) and Frederick Oliver Singleton. He was the middle of three children and the elder son. His father was a farmer and the family were Methodist. He joined the Lands Department as a clerk in November 1914.</w:t>
      </w:r>
      <w:r w:rsidRPr="00462621">
        <w:rPr>
          <w:rStyle w:val="FootnoteReference"/>
          <w:sz w:val="20"/>
          <w:szCs w:val="20"/>
        </w:rPr>
        <w:footnoteReference w:id="505"/>
      </w:r>
      <w:r w:rsidRPr="00462621">
        <w:t xml:space="preserve"> He was a Senior Cadet and member of the Citizens Forces.</w:t>
      </w:r>
    </w:p>
    <w:p w14:paraId="1B60B844" w14:textId="3F4B8340" w:rsidR="00462621" w:rsidRPr="00462621" w:rsidRDefault="00462621" w:rsidP="00DE6F14">
      <w:r w:rsidRPr="00462621">
        <w:t>Eric enlisted on 24 May 1916 a</w:t>
      </w:r>
      <w:r w:rsidR="00960C8B">
        <w:t>ged</w:t>
      </w:r>
      <w:r w:rsidRPr="00462621">
        <w:t xml:space="preserve"> 19. He was allocated to the 6</w:t>
      </w:r>
      <w:r w:rsidRPr="00462621">
        <w:rPr>
          <w:vertAlign w:val="superscript"/>
        </w:rPr>
        <w:t>th</w:t>
      </w:r>
      <w:r w:rsidRPr="00462621">
        <w:t xml:space="preserve"> Reinforcements, 59</w:t>
      </w:r>
      <w:r w:rsidRPr="00462621">
        <w:rPr>
          <w:vertAlign w:val="superscript"/>
        </w:rPr>
        <w:t>th</w:t>
      </w:r>
      <w:r w:rsidRPr="00462621">
        <w:t xml:space="preserve"> Battalion. He left Melbourne for England in October, and quickly arrived in France on New Year</w:t>
      </w:r>
      <w:r w:rsidR="00960C8B">
        <w:t>’</w:t>
      </w:r>
      <w:r w:rsidRPr="00462621">
        <w:t>s Eve 1916. He was shot through the left hand on 24 March 1917 and sent to England for treatment. He returned to France in July and spent a month at the Base Depot before re-joining the unit in August. He was wounded in action for the second time on 2 September 1918 with a shell wound to the back. He went to England on leave in October and was admitted to hospital for illness. Eric returned to Australia in April 1919.</w:t>
      </w:r>
      <w:r w:rsidRPr="00462621">
        <w:rPr>
          <w:rStyle w:val="FootnoteReference"/>
          <w:sz w:val="20"/>
          <w:szCs w:val="20"/>
        </w:rPr>
        <w:footnoteReference w:id="506"/>
      </w:r>
      <w:r w:rsidRPr="00462621">
        <w:t xml:space="preserve"> </w:t>
      </w:r>
    </w:p>
    <w:p w14:paraId="3E9AF753" w14:textId="053C320E" w:rsidR="00462621" w:rsidRPr="00462621" w:rsidRDefault="00462621" w:rsidP="00DE6F14">
      <w:r w:rsidRPr="00462621">
        <w:t>Eric returned to the Lands Department after the war.</w:t>
      </w:r>
      <w:r w:rsidRPr="00462621">
        <w:rPr>
          <w:rStyle w:val="FootnoteReference"/>
          <w:sz w:val="20"/>
          <w:szCs w:val="20"/>
        </w:rPr>
        <w:footnoteReference w:id="507"/>
      </w:r>
      <w:r w:rsidRPr="00462621">
        <w:t xml:space="preserve"> He married Lilian Elsie Cooper in 1925; they had two daughters. He was awarded a 1953 Coronation Medal,</w:t>
      </w:r>
      <w:r w:rsidRPr="00462621">
        <w:rPr>
          <w:rStyle w:val="FootnoteReference"/>
          <w:sz w:val="20"/>
          <w:szCs w:val="20"/>
        </w:rPr>
        <w:footnoteReference w:id="508"/>
      </w:r>
      <w:r w:rsidRPr="00462621">
        <w:t xml:space="preserve"> and was a member and deputy chairman of the Soldier Settlement Commission in the 1950s.</w:t>
      </w:r>
      <w:r w:rsidRPr="00462621">
        <w:rPr>
          <w:rStyle w:val="FootnoteReference"/>
          <w:sz w:val="20"/>
          <w:szCs w:val="20"/>
        </w:rPr>
        <w:footnoteReference w:id="509"/>
      </w:r>
    </w:p>
    <w:p w14:paraId="5A0F01D8" w14:textId="77AA78C1" w:rsidR="00462621" w:rsidRPr="00462621" w:rsidRDefault="00462621" w:rsidP="00DE6F14">
      <w:r w:rsidRPr="00462621">
        <w:t>Eric died in Malvern in 1973 a</w:t>
      </w:r>
      <w:r w:rsidR="00960C8B">
        <w:t>ged</w:t>
      </w:r>
      <w:r w:rsidRPr="00462621">
        <w:t xml:space="preserve"> 76. </w:t>
      </w:r>
    </w:p>
    <w:p w14:paraId="5807EB85" w14:textId="77777777" w:rsidR="00E92E84" w:rsidRPr="00036A55" w:rsidRDefault="00E92E84" w:rsidP="00AA5547">
      <w:pPr>
        <w:pStyle w:val="BodyText"/>
      </w:pPr>
    </w:p>
    <w:p w14:paraId="04CCDE29" w14:textId="77777777" w:rsidR="00E92E84" w:rsidRPr="00462621" w:rsidRDefault="00E92E84" w:rsidP="00DE6F14">
      <w:pPr>
        <w:pStyle w:val="BodyText"/>
        <w:numPr>
          <w:ilvl w:val="0"/>
          <w:numId w:val="31"/>
        </w:numPr>
        <w:jc w:val="center"/>
      </w:pPr>
    </w:p>
    <w:p w14:paraId="260D1DDF" w14:textId="77777777" w:rsidR="00DE6F14" w:rsidRDefault="00DE6F14">
      <w:pPr>
        <w:spacing w:after="160" w:line="259" w:lineRule="auto"/>
        <w:rPr>
          <w:rFonts w:asciiTheme="majorHAnsi" w:eastAsiaTheme="majorEastAsia" w:hAnsiTheme="majorHAnsi" w:cstheme="majorBidi"/>
          <w:color w:val="B3272F" w:themeColor="text2"/>
          <w:sz w:val="32"/>
          <w:szCs w:val="32"/>
        </w:rPr>
      </w:pPr>
      <w:r>
        <w:br w:type="page"/>
      </w:r>
    </w:p>
    <w:p w14:paraId="1E6EC749" w14:textId="603FABD5" w:rsidR="00036A55" w:rsidRDefault="00E92E84" w:rsidP="00AA5547">
      <w:pPr>
        <w:pStyle w:val="Heading2"/>
      </w:pPr>
      <w:bookmarkStart w:id="137" w:name="_Toc55850574"/>
      <w:r w:rsidRPr="0035422B">
        <w:lastRenderedPageBreak/>
        <w:t>Norman John Hardy</w:t>
      </w:r>
      <w:bookmarkEnd w:id="137"/>
    </w:p>
    <w:p w14:paraId="05AFF096" w14:textId="77777777" w:rsidR="00DE6F14" w:rsidRPr="00DE6F14" w:rsidRDefault="00DE6F14" w:rsidP="00DE6F14"/>
    <w:p w14:paraId="21E2ABF7" w14:textId="3A28D683" w:rsidR="00E92E84" w:rsidRPr="00036A55" w:rsidRDefault="00E92E84" w:rsidP="00DE6F14">
      <w:r w:rsidRPr="00036A55">
        <w:t>Norman was born in Alexandra in 1882 to Mary Ann (n</w:t>
      </w:r>
      <w:r w:rsidRPr="00036A55">
        <w:rPr>
          <w:rFonts w:ascii="Calibri" w:hAnsi="Calibri" w:cs="Calibri"/>
        </w:rPr>
        <w:t>é</w:t>
      </w:r>
      <w:r w:rsidRPr="00036A55">
        <w:t xml:space="preserve">e </w:t>
      </w:r>
      <w:proofErr w:type="spellStart"/>
      <w:r w:rsidRPr="00036A55">
        <w:t>Pegg</w:t>
      </w:r>
      <w:proofErr w:type="spellEnd"/>
      <w:r w:rsidRPr="00036A55">
        <w:t>) and John Hardy. He was youngest son of four children in an Anglican family. Norman enlisted for service in the Boer War, but the conflict ended shortly after.</w:t>
      </w:r>
      <w:r w:rsidRPr="00036A55">
        <w:rPr>
          <w:rStyle w:val="FootnoteReference"/>
          <w:sz w:val="20"/>
          <w:szCs w:val="20"/>
        </w:rPr>
        <w:footnoteReference w:id="510"/>
      </w:r>
      <w:r w:rsidRPr="00036A55">
        <w:t xml:space="preserve"> He joined the Titles Office as a Trainee Draftsman in April 1911.</w:t>
      </w:r>
      <w:r w:rsidRPr="00036A55">
        <w:rPr>
          <w:rStyle w:val="FootnoteReference"/>
          <w:sz w:val="20"/>
          <w:szCs w:val="20"/>
        </w:rPr>
        <w:footnoteReference w:id="511"/>
      </w:r>
      <w:r w:rsidRPr="00036A55">
        <w:t xml:space="preserve"> The next year he married Nellie Maud Smith; their daughter was born in 1914.</w:t>
      </w:r>
    </w:p>
    <w:p w14:paraId="67BBC772" w14:textId="5487CE88" w:rsidR="00E92E84" w:rsidRPr="00036A55" w:rsidRDefault="00E92E84" w:rsidP="00DE6F14">
      <w:r w:rsidRPr="00036A55">
        <w:t>Norman enlisted on 6 June 1916</w:t>
      </w:r>
      <w:r w:rsidR="0007790A" w:rsidRPr="3F85A547">
        <w:t xml:space="preserve">, aged 34. </w:t>
      </w:r>
      <w:r w:rsidRPr="00036A55">
        <w:t xml:space="preserve"> He was allocated to the infantry and left Australia in October. He joined the 24</w:t>
      </w:r>
      <w:r w:rsidRPr="00036A55">
        <w:rPr>
          <w:vertAlign w:val="superscript"/>
        </w:rPr>
        <w:t>th</w:t>
      </w:r>
      <w:r w:rsidRPr="00036A55">
        <w:t xml:space="preserve"> Battalion in France in May 1917. On 9 October he was struck by a shell, which caused a spinal concussion. He spent the rest of October in hospital, recovering. In December he returned to his unit, with whom he saw out the rest of the war. He returned to Australia in June 1919.</w:t>
      </w:r>
      <w:r w:rsidRPr="00036A55">
        <w:rPr>
          <w:rStyle w:val="FootnoteReference"/>
          <w:sz w:val="20"/>
          <w:szCs w:val="20"/>
        </w:rPr>
        <w:footnoteReference w:id="512"/>
      </w:r>
    </w:p>
    <w:p w14:paraId="3E0824BC" w14:textId="2C599F2C" w:rsidR="0035422B" w:rsidRPr="00036A55" w:rsidRDefault="00E92E84" w:rsidP="00DE6F14">
      <w:r w:rsidRPr="00036A55">
        <w:t>He resumed his position with the Titles Office. In 1939 he was appointed an Assistant Registrar of Titles.</w:t>
      </w:r>
      <w:r w:rsidRPr="00036A55">
        <w:rPr>
          <w:rStyle w:val="FootnoteReference"/>
          <w:sz w:val="20"/>
          <w:szCs w:val="20"/>
        </w:rPr>
        <w:footnoteReference w:id="513"/>
      </w:r>
      <w:r w:rsidRPr="00036A55">
        <w:t xml:space="preserve"> Norman and Nellie had two more children.</w:t>
      </w:r>
      <w:r w:rsidRPr="00036A55">
        <w:rPr>
          <w:rStyle w:val="FootnoteReference"/>
          <w:sz w:val="20"/>
          <w:szCs w:val="20"/>
        </w:rPr>
        <w:footnoteReference w:id="514"/>
      </w:r>
    </w:p>
    <w:p w14:paraId="0FB7ACA5" w14:textId="6444546A" w:rsidR="00E92E84" w:rsidRPr="00036A55" w:rsidRDefault="00E92E84" w:rsidP="00DE6F14">
      <w:r w:rsidRPr="00036A55">
        <w:t xml:space="preserve">Norman died on 26 October 1944 in Richmond, at the age of 62. </w:t>
      </w:r>
    </w:p>
    <w:p w14:paraId="5FA0D009" w14:textId="0E464433" w:rsidR="00036A55" w:rsidRPr="00036A55" w:rsidRDefault="00E92E84" w:rsidP="00DE6F14">
      <w:r w:rsidRPr="00036A55">
        <w:t xml:space="preserve">His son John served in the RAAF during the Second World War. </w:t>
      </w:r>
    </w:p>
    <w:p w14:paraId="128C2BF1" w14:textId="77777777" w:rsidR="0035422B" w:rsidRPr="00036A55" w:rsidRDefault="0035422B" w:rsidP="00AA5547">
      <w:pPr>
        <w:pStyle w:val="BodyText"/>
      </w:pPr>
    </w:p>
    <w:p w14:paraId="49F60C7A" w14:textId="77777777" w:rsidR="00E92E84" w:rsidRPr="007260AB" w:rsidRDefault="00E92E84" w:rsidP="00DE6F14">
      <w:pPr>
        <w:pStyle w:val="BodyText"/>
        <w:numPr>
          <w:ilvl w:val="0"/>
          <w:numId w:val="32"/>
        </w:numPr>
        <w:jc w:val="center"/>
      </w:pPr>
    </w:p>
    <w:p w14:paraId="28E5AB34" w14:textId="77777777" w:rsidR="00DE6F14" w:rsidRDefault="00DE6F14">
      <w:pPr>
        <w:spacing w:after="160" w:line="259" w:lineRule="auto"/>
        <w:rPr>
          <w:rFonts w:asciiTheme="majorHAnsi" w:eastAsiaTheme="majorEastAsia" w:hAnsiTheme="majorHAnsi" w:cstheme="majorBidi"/>
          <w:color w:val="B3272F" w:themeColor="text2"/>
          <w:sz w:val="32"/>
          <w:szCs w:val="32"/>
        </w:rPr>
      </w:pPr>
      <w:r>
        <w:br w:type="page"/>
      </w:r>
    </w:p>
    <w:p w14:paraId="3FED0E6A" w14:textId="0DE5A251" w:rsidR="00E92E84" w:rsidRDefault="00E92E84" w:rsidP="00AA5547">
      <w:pPr>
        <w:pStyle w:val="Heading2"/>
      </w:pPr>
      <w:bookmarkStart w:id="138" w:name="_Toc55850575"/>
      <w:r w:rsidRPr="00E97F27">
        <w:lastRenderedPageBreak/>
        <w:t>Oscar George Pearson</w:t>
      </w:r>
      <w:bookmarkEnd w:id="134"/>
      <w:bookmarkEnd w:id="138"/>
    </w:p>
    <w:p w14:paraId="3D90A849" w14:textId="77777777" w:rsidR="00DE6F14" w:rsidRPr="00DE6F14" w:rsidRDefault="00DE6F14" w:rsidP="00DE6F14"/>
    <w:p w14:paraId="5DD47E6B" w14:textId="736A4160" w:rsidR="00E92E84" w:rsidRPr="00036A55" w:rsidRDefault="00E92E84" w:rsidP="00DE6F14">
      <w:r w:rsidRPr="00036A55">
        <w:t>Oscar was born in Footscray in 1887 to Mary McDougall (n</w:t>
      </w:r>
      <w:r w:rsidRPr="3F85A547">
        <w:rPr>
          <w:rFonts w:cstheme="minorBidi"/>
        </w:rPr>
        <w:t>é</w:t>
      </w:r>
      <w:r w:rsidRPr="00036A55">
        <w:t>e Chalmers) and Joseph Francis Oscar Pearson. He had two sisters. The family w</w:t>
      </w:r>
      <w:r w:rsidR="009B29DB" w:rsidRPr="3F85A547">
        <w:t>as</w:t>
      </w:r>
      <w:r w:rsidRPr="00036A55">
        <w:t xml:space="preserve"> Presbyterian and lived in Melbourne. His grandfather was an early Footscray settler.</w:t>
      </w:r>
      <w:r w:rsidRPr="00036A55">
        <w:rPr>
          <w:rStyle w:val="FootnoteReference"/>
          <w:sz w:val="20"/>
          <w:szCs w:val="20"/>
        </w:rPr>
        <w:footnoteReference w:id="515"/>
      </w:r>
      <w:r w:rsidRPr="00036A55">
        <w:t xml:space="preserve"> He attended Hawthorn Grammar School and was dux.</w:t>
      </w:r>
      <w:r w:rsidRPr="00036A55">
        <w:rPr>
          <w:rStyle w:val="FootnoteReference"/>
          <w:sz w:val="20"/>
          <w:szCs w:val="20"/>
        </w:rPr>
        <w:footnoteReference w:id="516"/>
      </w:r>
      <w:r w:rsidRPr="00036A55">
        <w:t xml:space="preserve"> In 1904 he successfully passed the University of Melbourne matriculation exam.</w:t>
      </w:r>
      <w:r w:rsidRPr="00036A55">
        <w:rPr>
          <w:rStyle w:val="FootnoteReference"/>
          <w:sz w:val="20"/>
          <w:szCs w:val="20"/>
        </w:rPr>
        <w:footnoteReference w:id="517"/>
      </w:r>
      <w:r w:rsidRPr="00036A55">
        <w:t xml:space="preserve"> He registered as a surveyor in 1912 and was a member of a temperance organisation. </w:t>
      </w:r>
    </w:p>
    <w:p w14:paraId="4EC9CBDF" w14:textId="4E5AEB06" w:rsidR="00E92E84" w:rsidRPr="00036A55" w:rsidRDefault="00E92E84" w:rsidP="00DE6F14">
      <w:r w:rsidRPr="00036A55">
        <w:t>Oscar enlisted on 26 June 1916, just before his 29</w:t>
      </w:r>
      <w:r w:rsidRPr="00036A55">
        <w:rPr>
          <w:vertAlign w:val="superscript"/>
        </w:rPr>
        <w:t>th</w:t>
      </w:r>
      <w:r w:rsidRPr="00036A55">
        <w:t xml:space="preserve"> birthday. He was allocated to the 3</w:t>
      </w:r>
      <w:r w:rsidRPr="00036A55">
        <w:rPr>
          <w:vertAlign w:val="superscript"/>
        </w:rPr>
        <w:t>rd</w:t>
      </w:r>
      <w:r w:rsidRPr="00036A55">
        <w:t xml:space="preserve"> Reinforcements, 3</w:t>
      </w:r>
      <w:r w:rsidRPr="00036A55">
        <w:rPr>
          <w:vertAlign w:val="superscript"/>
        </w:rPr>
        <w:t>rd</w:t>
      </w:r>
      <w:r w:rsidRPr="00036A55">
        <w:t xml:space="preserve"> Pioneers Battalion, a engineers and infantry unit. He attended Engineer Officers Training School at Roseville from August 1916 to the end of January 1917. He was commissioned as a 2</w:t>
      </w:r>
      <w:r w:rsidRPr="00036A55">
        <w:rPr>
          <w:vertAlign w:val="superscript"/>
        </w:rPr>
        <w:t>nd</w:t>
      </w:r>
      <w:r w:rsidRPr="00036A55">
        <w:t xml:space="preserve"> Lieutenant with the 4</w:t>
      </w:r>
      <w:r w:rsidRPr="00036A55">
        <w:rPr>
          <w:vertAlign w:val="superscript"/>
        </w:rPr>
        <w:t>th</w:t>
      </w:r>
      <w:r w:rsidRPr="00036A55">
        <w:t xml:space="preserve"> Pioneers in June 1917, and embarked on Medic from Sydney in August, arriving in England via Canada in October. In November he was placed in command of the Pioneer Training School in England and proceeded to France in February 1918. He was promoted to Lieutenant in May 1918. After the Armistice he continued to work in France on </w:t>
      </w:r>
      <w:r w:rsidR="004A0724" w:rsidRPr="3F85A547">
        <w:t>s</w:t>
      </w:r>
      <w:r w:rsidRPr="00036A55">
        <w:t>alvage duty before returning to England in mid-1919. He returned to Australia on the Suevic in September 1919 and was discharged in October 1919.</w:t>
      </w:r>
      <w:r w:rsidRPr="00036A55">
        <w:rPr>
          <w:rStyle w:val="FootnoteReference"/>
          <w:sz w:val="20"/>
          <w:szCs w:val="20"/>
        </w:rPr>
        <w:footnoteReference w:id="518"/>
      </w:r>
      <w:r w:rsidRPr="00036A55">
        <w:t xml:space="preserve"> </w:t>
      </w:r>
    </w:p>
    <w:p w14:paraId="27F2F662" w14:textId="4A4828CB" w:rsidR="00E92E84" w:rsidRPr="00036A55" w:rsidRDefault="00E92E84" w:rsidP="00DE6F14">
      <w:r w:rsidRPr="00036A55">
        <w:t xml:space="preserve">In 1919 he married </w:t>
      </w:r>
      <w:proofErr w:type="spellStart"/>
      <w:r w:rsidRPr="00036A55">
        <w:t>Hughlila</w:t>
      </w:r>
      <w:proofErr w:type="spellEnd"/>
      <w:r w:rsidRPr="00036A55">
        <w:t xml:space="preserve"> Irene Gray in Sydney and they had three children. They lived in Casino for a time, before returning to Victoria where Oscar resumed work with the Lands Department. Oscar was appointed the Surveyor-General of Victoria in 1938; he retired in 1952. As the Surveyor-General he was involved in Victorian electoral boundary reform.</w:t>
      </w:r>
      <w:r w:rsidRPr="00036A55">
        <w:rPr>
          <w:rStyle w:val="FootnoteReference"/>
          <w:sz w:val="20"/>
          <w:szCs w:val="20"/>
        </w:rPr>
        <w:footnoteReference w:id="519"/>
      </w:r>
    </w:p>
    <w:p w14:paraId="2EE2D41C" w14:textId="77777777" w:rsidR="00802188" w:rsidRDefault="00E92E84" w:rsidP="00DE6F14">
      <w:r w:rsidRPr="00036A55">
        <w:t xml:space="preserve">Oscar died in 1957 in Camberwell at the age of 69. </w:t>
      </w:r>
    </w:p>
    <w:p w14:paraId="4EF00D17" w14:textId="77777777" w:rsidR="00E92E84" w:rsidRPr="00C51069" w:rsidRDefault="00E92E84" w:rsidP="00DE6F14">
      <w:pPr>
        <w:pStyle w:val="ListParagraph"/>
        <w:numPr>
          <w:ilvl w:val="0"/>
          <w:numId w:val="32"/>
        </w:numPr>
        <w:jc w:val="center"/>
      </w:pPr>
    </w:p>
    <w:p w14:paraId="12C999BA" w14:textId="77777777" w:rsidR="00DE6F14" w:rsidRDefault="00DE6F14">
      <w:pPr>
        <w:spacing w:after="160" w:line="259" w:lineRule="auto"/>
        <w:rPr>
          <w:rFonts w:asciiTheme="majorHAnsi" w:eastAsiaTheme="majorEastAsia" w:hAnsiTheme="majorHAnsi" w:cstheme="majorBidi"/>
          <w:color w:val="B3272F" w:themeColor="text2"/>
          <w:sz w:val="32"/>
          <w:szCs w:val="32"/>
        </w:rPr>
      </w:pPr>
      <w:r>
        <w:br w:type="page"/>
      </w:r>
    </w:p>
    <w:p w14:paraId="6A32F9CE" w14:textId="1BE09BE6" w:rsidR="00E92E84" w:rsidRPr="00C51069" w:rsidRDefault="00E92E84" w:rsidP="00AA5547">
      <w:pPr>
        <w:pStyle w:val="Heading2"/>
        <w:rPr>
          <w:b/>
          <w:bCs/>
        </w:rPr>
      </w:pPr>
      <w:bookmarkStart w:id="139" w:name="_Toc55850576"/>
      <w:r w:rsidRPr="0035422B">
        <w:lastRenderedPageBreak/>
        <w:t>Hugh Roy Currie</w:t>
      </w:r>
      <w:bookmarkEnd w:id="135"/>
      <w:bookmarkEnd w:id="139"/>
    </w:p>
    <w:p w14:paraId="7021C6C1" w14:textId="4EEFD387" w:rsidR="00E92E84" w:rsidRPr="0035422B" w:rsidRDefault="00E92E84" w:rsidP="00AA5547">
      <w:pPr>
        <w:pStyle w:val="BodyText"/>
        <w:rPr>
          <w:sz w:val="16"/>
          <w:szCs w:val="16"/>
        </w:rPr>
      </w:pPr>
    </w:p>
    <w:tbl>
      <w:tblPr>
        <w:tblStyle w:val="DELWPTableNormal"/>
        <w:tblW w:w="0" w:type="auto"/>
        <w:tblCellMar>
          <w:left w:w="0" w:type="dxa"/>
        </w:tblCellMar>
        <w:tblLook w:val="04A0" w:firstRow="1" w:lastRow="0" w:firstColumn="1" w:lastColumn="0" w:noHBand="0" w:noVBand="1"/>
      </w:tblPr>
      <w:tblGrid>
        <w:gridCol w:w="4241"/>
        <w:gridCol w:w="4779"/>
      </w:tblGrid>
      <w:tr w:rsidR="0027514F" w14:paraId="6860501A" w14:textId="77777777" w:rsidTr="00D277C9">
        <w:tc>
          <w:tcPr>
            <w:tcW w:w="4241" w:type="dxa"/>
          </w:tcPr>
          <w:p w14:paraId="55EA842A" w14:textId="77777777" w:rsidR="0027514F" w:rsidRPr="00036A55" w:rsidRDefault="0027514F" w:rsidP="0027514F">
            <w:r w:rsidRPr="00036A55">
              <w:t>Hugh was born in 1889 in Macedon to Maud Ellen Frances (</w:t>
            </w:r>
            <w:r w:rsidRPr="3F85A547">
              <w:t xml:space="preserve">née </w:t>
            </w:r>
            <w:proofErr w:type="spellStart"/>
            <w:r w:rsidRPr="3F85A547">
              <w:t>Jacgung</w:t>
            </w:r>
            <w:proofErr w:type="spellEnd"/>
            <w:r w:rsidRPr="3F85A547">
              <w:t xml:space="preserve">) and Thomas Ewing Currie. He was the first son and oldest child of four. The family were members of the Church of Christ and lived in Bendigo. His mother was the daughter of Chinese born interpreter, Lee Hing </w:t>
            </w:r>
            <w:proofErr w:type="spellStart"/>
            <w:r w:rsidRPr="3F85A547">
              <w:t>Jacgung</w:t>
            </w:r>
            <w:proofErr w:type="spellEnd"/>
            <w:r w:rsidRPr="3F85A547">
              <w:t>, and his European wife.</w:t>
            </w:r>
            <w:r w:rsidRPr="3F85A547">
              <w:rPr>
                <w:rStyle w:val="FootnoteReference"/>
                <w:rFonts w:cstheme="minorBidi"/>
                <w:sz w:val="20"/>
                <w:szCs w:val="20"/>
              </w:rPr>
              <w:footnoteReference w:id="520"/>
            </w:r>
            <w:r w:rsidRPr="3F85A547">
              <w:t xml:space="preserve"> His father was a Crown Lands </w:t>
            </w:r>
            <w:proofErr w:type="spellStart"/>
            <w:r w:rsidRPr="3F85A547">
              <w:t>Baliff</w:t>
            </w:r>
            <w:proofErr w:type="spellEnd"/>
            <w:r w:rsidRPr="3F85A547">
              <w:t>;</w:t>
            </w:r>
            <w:r w:rsidRPr="3F85A547">
              <w:rPr>
                <w:rStyle w:val="FootnoteReference"/>
                <w:rFonts w:cstheme="minorBidi"/>
                <w:sz w:val="20"/>
                <w:szCs w:val="20"/>
              </w:rPr>
              <w:footnoteReference w:id="521"/>
            </w:r>
            <w:r w:rsidRPr="3F85A547">
              <w:t xml:space="preserve"> he and his brother Francis Thomas Currie both joined the department as clerks.</w:t>
            </w:r>
            <w:r w:rsidRPr="3F85A547">
              <w:rPr>
                <w:rStyle w:val="FootnoteReference"/>
                <w:rFonts w:cstheme="minorBidi"/>
                <w:sz w:val="20"/>
                <w:szCs w:val="20"/>
              </w:rPr>
              <w:footnoteReference w:id="522"/>
            </w:r>
            <w:r w:rsidRPr="3F85A547">
              <w:t xml:space="preserve"> </w:t>
            </w:r>
          </w:p>
          <w:p w14:paraId="6AA46F8A" w14:textId="1708C5BF" w:rsidR="0027514F" w:rsidRDefault="0027514F" w:rsidP="0027514F">
            <w:r w:rsidRPr="00036A55">
              <w:t>He enlisted on 14 July 1916 a</w:t>
            </w:r>
            <w:r>
              <w:t>ged</w:t>
            </w:r>
            <w:r w:rsidRPr="00036A55">
              <w:t xml:space="preserve"> 26. He joined the 60</w:t>
            </w:r>
            <w:r w:rsidRPr="00036A55">
              <w:rPr>
                <w:vertAlign w:val="superscript"/>
              </w:rPr>
              <w:t>th</w:t>
            </w:r>
            <w:r w:rsidRPr="00036A55">
              <w:t xml:space="preserve"> Battalion and left Melbourne for England at the beginning of November 1916. After six weeks in England he proceeded to France at the end of 1916 and was promoted to Acting Corporal in the new year of 1917. He joined his unit in the field in February 1917 as a private. In July 1917 he attended the Anzac Corps Infantry School, returning to his unit in the field in August 1917. </w:t>
            </w:r>
          </w:p>
        </w:tc>
        <w:tc>
          <w:tcPr>
            <w:tcW w:w="4779" w:type="dxa"/>
          </w:tcPr>
          <w:p w14:paraId="6192CDB7" w14:textId="77777777" w:rsidR="0027514F" w:rsidRPr="007260AB" w:rsidRDefault="0027514F" w:rsidP="0027514F">
            <w:pPr>
              <w:pStyle w:val="BodyText"/>
            </w:pPr>
            <w:r>
              <w:rPr>
                <w:noProof/>
              </w:rPr>
              <w:drawing>
                <wp:inline distT="0" distB="0" distL="0" distR="0" wp14:anchorId="63D45D4C" wp14:editId="650C0745">
                  <wp:extent cx="2898000" cy="3499661"/>
                  <wp:effectExtent l="0" t="0" r="0" b="5715"/>
                  <wp:docPr id="492070193" name="Picture 49" descr="A person wearing a blac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27">
                            <a:extLst>
                              <a:ext uri="{28A0092B-C50C-407E-A947-70E740481C1C}">
                                <a14:useLocalDpi xmlns:a14="http://schemas.microsoft.com/office/drawing/2010/main"/>
                              </a:ext>
                            </a:extLst>
                          </a:blip>
                          <a:stretch>
                            <a:fillRect/>
                          </a:stretch>
                        </pic:blipFill>
                        <pic:spPr>
                          <a:xfrm>
                            <a:off x="0" y="0"/>
                            <a:ext cx="2898000" cy="3499661"/>
                          </a:xfrm>
                          <a:prstGeom prst="rect">
                            <a:avLst/>
                          </a:prstGeom>
                        </pic:spPr>
                      </pic:pic>
                    </a:graphicData>
                  </a:graphic>
                </wp:inline>
              </w:drawing>
            </w:r>
          </w:p>
          <w:p w14:paraId="41580262" w14:textId="57EABFFE" w:rsidR="0027514F" w:rsidRDefault="00C359DF" w:rsidP="0027514F">
            <w:pPr>
              <w:pStyle w:val="BodyText"/>
              <w:jc w:val="center"/>
            </w:pPr>
            <w:hyperlink r:id="rId128" w:history="1">
              <w:r w:rsidR="0027514F" w:rsidRPr="00036A55">
                <w:rPr>
                  <w:rStyle w:val="Hyperlink"/>
                  <w:sz w:val="16"/>
                  <w:szCs w:val="16"/>
                </w:rPr>
                <w:t>Trove</w:t>
              </w:r>
            </w:hyperlink>
          </w:p>
        </w:tc>
      </w:tr>
      <w:tr w:rsidR="0027514F" w14:paraId="2442C714" w14:textId="77777777" w:rsidTr="00D277C9">
        <w:tc>
          <w:tcPr>
            <w:tcW w:w="9020" w:type="dxa"/>
            <w:gridSpan w:val="2"/>
          </w:tcPr>
          <w:p w14:paraId="15323926" w14:textId="77777777" w:rsidR="0027514F" w:rsidRPr="00036A55" w:rsidRDefault="0027514F" w:rsidP="0027514F">
            <w:r w:rsidRPr="00036A55">
              <w:t>The 60</w:t>
            </w:r>
            <w:r w:rsidRPr="00036A55">
              <w:rPr>
                <w:vertAlign w:val="superscript"/>
              </w:rPr>
              <w:t>th</w:t>
            </w:r>
            <w:r w:rsidRPr="00036A55">
              <w:t xml:space="preserve"> Battalion was moved forward to hold the line between the Somme and the village of Villers-Bretonneux on 4 April, as part of the defences against the German Spring Offensive.</w:t>
            </w:r>
            <w:r w:rsidRPr="00036A55">
              <w:rPr>
                <w:rStyle w:val="FootnoteReference"/>
                <w:sz w:val="20"/>
                <w:szCs w:val="20"/>
              </w:rPr>
              <w:footnoteReference w:id="523"/>
            </w:r>
            <w:r w:rsidRPr="00036A55">
              <w:t xml:space="preserve"> On 5 April 1918 he was killed in this action.</w:t>
            </w:r>
            <w:r w:rsidRPr="00036A55">
              <w:rPr>
                <w:rStyle w:val="FootnoteReference"/>
                <w:sz w:val="20"/>
                <w:szCs w:val="20"/>
              </w:rPr>
              <w:footnoteReference w:id="524"/>
            </w:r>
            <w:r w:rsidRPr="00036A55">
              <w:t xml:space="preserve"> </w:t>
            </w:r>
          </w:p>
          <w:p w14:paraId="42C7230C" w14:textId="77777777" w:rsidR="0027514F" w:rsidRPr="00BA1943" w:rsidRDefault="0027514F" w:rsidP="0027514F">
            <w:r w:rsidRPr="00036A55">
              <w:t>Hugh was 28 when he was killed. He is buried at the Crucifix Corner Cemetery, Villers-Bretonneux, France.</w:t>
            </w:r>
            <w:r w:rsidRPr="00036A55">
              <w:rPr>
                <w:rStyle w:val="FootnoteReference"/>
                <w:sz w:val="20"/>
                <w:szCs w:val="20"/>
              </w:rPr>
              <w:footnoteReference w:id="525"/>
            </w:r>
          </w:p>
          <w:p w14:paraId="2DFED51F" w14:textId="6C985EB2" w:rsidR="0027514F" w:rsidRDefault="0027514F" w:rsidP="0027514F">
            <w:pPr>
              <w:pStyle w:val="BodyText"/>
            </w:pPr>
            <w:r w:rsidRPr="3F85A547">
              <w:t xml:space="preserve">Hugh and Francis are two of some 200 Chinese Australians to have served during the First World War. Their cousins Lindsay Lee </w:t>
            </w:r>
            <w:proofErr w:type="spellStart"/>
            <w:r w:rsidRPr="3F85A547">
              <w:t>Jacgung</w:t>
            </w:r>
            <w:proofErr w:type="spellEnd"/>
            <w:r w:rsidRPr="3F85A547">
              <w:t xml:space="preserve"> and Rupert Allan Wilson </w:t>
            </w:r>
            <w:proofErr w:type="spellStart"/>
            <w:r w:rsidRPr="3F85A547">
              <w:t>Jungjohann</w:t>
            </w:r>
            <w:proofErr w:type="spellEnd"/>
            <w:r w:rsidRPr="3F85A547">
              <w:t xml:space="preserve"> also served and returned home.</w:t>
            </w:r>
          </w:p>
        </w:tc>
      </w:tr>
    </w:tbl>
    <w:p w14:paraId="73D37344" w14:textId="1C9687F5" w:rsidR="3B642670" w:rsidRDefault="40217989" w:rsidP="0027514F">
      <w:r w:rsidRPr="3F85A547">
        <w:t xml:space="preserve"> </w:t>
      </w:r>
    </w:p>
    <w:p w14:paraId="4EC5A084" w14:textId="77777777" w:rsidR="00E92E84" w:rsidRPr="00506467" w:rsidRDefault="00E92E84" w:rsidP="0027514F">
      <w:pPr>
        <w:pStyle w:val="ListParagraph"/>
        <w:numPr>
          <w:ilvl w:val="0"/>
          <w:numId w:val="31"/>
        </w:numPr>
        <w:jc w:val="center"/>
      </w:pPr>
      <w:bookmarkStart w:id="140" w:name="_Toc34146368"/>
      <w:bookmarkStart w:id="141" w:name="_Toc34146358"/>
      <w:bookmarkStart w:id="142" w:name="_Toc34146337"/>
    </w:p>
    <w:p w14:paraId="451B8BD4" w14:textId="77777777" w:rsidR="0027514F" w:rsidRDefault="0027514F">
      <w:pPr>
        <w:spacing w:after="160" w:line="259" w:lineRule="auto"/>
        <w:rPr>
          <w:rFonts w:asciiTheme="majorHAnsi" w:eastAsiaTheme="majorEastAsia" w:hAnsiTheme="majorHAnsi" w:cstheme="majorBidi"/>
          <w:color w:val="B3272F" w:themeColor="text2"/>
          <w:sz w:val="32"/>
          <w:szCs w:val="32"/>
        </w:rPr>
      </w:pPr>
      <w:r>
        <w:br w:type="page"/>
      </w:r>
    </w:p>
    <w:p w14:paraId="7CB98307" w14:textId="7F35917E" w:rsidR="00587B99" w:rsidRPr="00036A55" w:rsidRDefault="00E92E84" w:rsidP="00AA5547">
      <w:pPr>
        <w:pStyle w:val="Heading2"/>
      </w:pPr>
      <w:bookmarkStart w:id="143" w:name="_Toc55850577"/>
      <w:r w:rsidRPr="0035422B">
        <w:lastRenderedPageBreak/>
        <w:t>Edward James Hubble</w:t>
      </w:r>
      <w:bookmarkEnd w:id="140"/>
      <w:bookmarkEnd w:id="143"/>
    </w:p>
    <w:p w14:paraId="13BB8A3E" w14:textId="77777777" w:rsidR="00D277C9" w:rsidRDefault="00D277C9" w:rsidP="00E92E84">
      <w:pPr>
        <w:pStyle w:val="Body"/>
        <w:jc w:val="both"/>
        <w:rPr>
          <w:rFonts w:asciiTheme="minorHAnsi" w:hAnsiTheme="minorHAnsi" w:cstheme="minorBidi"/>
          <w:sz w:val="20"/>
          <w:szCs w:val="20"/>
        </w:rPr>
      </w:pPr>
    </w:p>
    <w:tbl>
      <w:tblPr>
        <w:tblStyle w:val="DELWPTableNormal"/>
        <w:tblW w:w="0" w:type="auto"/>
        <w:tblCellMar>
          <w:left w:w="0" w:type="dxa"/>
        </w:tblCellMar>
        <w:tblLook w:val="04A0" w:firstRow="1" w:lastRow="0" w:firstColumn="1" w:lastColumn="0" w:noHBand="0" w:noVBand="1"/>
      </w:tblPr>
      <w:tblGrid>
        <w:gridCol w:w="4241"/>
        <w:gridCol w:w="4779"/>
      </w:tblGrid>
      <w:tr w:rsidR="00D277C9" w14:paraId="72E145E6" w14:textId="77777777" w:rsidTr="00C359DF">
        <w:tc>
          <w:tcPr>
            <w:tcW w:w="4241" w:type="dxa"/>
          </w:tcPr>
          <w:p w14:paraId="4D2D319E" w14:textId="4F23B307" w:rsidR="00D277C9" w:rsidRDefault="00D277C9" w:rsidP="00D277C9">
            <w:r w:rsidRPr="00036A55">
              <w:t xml:space="preserve">Eddie was born on 15 August 1896 in Maryborough to Helen Paton (nee Matthewson) and John Hubble. He was the ninth of their ten children and the third surviving son. Their first three sons died in infancy; Eddie had three living sisters and three living brothers. </w:t>
            </w:r>
          </w:p>
          <w:p w14:paraId="3A9F4A4F" w14:textId="59D54FE4" w:rsidR="00D277C9" w:rsidRPr="00036A55" w:rsidRDefault="00D277C9" w:rsidP="00D277C9">
            <w:r w:rsidRPr="00036A55">
              <w:t>The family lived in Maryborough and were Methodist. Eddie served with the Senior Cadets and the Citizen Forces. He joined the Closer Settlement Branch of the Lands Department as a clerk before the war.</w:t>
            </w:r>
            <w:r w:rsidRPr="00036A55">
              <w:rPr>
                <w:rFonts w:eastAsia="Helvetica Neue"/>
                <w:vertAlign w:val="superscript"/>
              </w:rPr>
              <w:footnoteReference w:id="526"/>
            </w:r>
          </w:p>
          <w:p w14:paraId="4C245D08" w14:textId="77777777" w:rsidR="00D277C9" w:rsidRDefault="00D277C9" w:rsidP="00D277C9">
            <w:r w:rsidRPr="00036A55">
              <w:t>Eddie enlisted on 27 July 1916</w:t>
            </w:r>
            <w:r>
              <w:t xml:space="preserve"> </w:t>
            </w:r>
            <w:r w:rsidRPr="00036A55">
              <w:t>age</w:t>
            </w:r>
            <w:r>
              <w:t>d</w:t>
            </w:r>
            <w:r w:rsidRPr="00036A55">
              <w:t xml:space="preserve">19. He was allocated to the 2nd Reinforcements, 37th Battalion. </w:t>
            </w:r>
          </w:p>
          <w:p w14:paraId="2FE90288" w14:textId="6C13BC1C" w:rsidR="00D277C9" w:rsidRDefault="00D277C9" w:rsidP="00D277C9">
            <w:r w:rsidRPr="00036A55">
              <w:t xml:space="preserve">He left Melbourne for England in August 1916. After arriving in England in early October and training with the Battalion, he left for France in November. He attended the 3rd Divisional School and joined his unit in the field in February 1917. </w:t>
            </w:r>
          </w:p>
        </w:tc>
        <w:tc>
          <w:tcPr>
            <w:tcW w:w="4779" w:type="dxa"/>
          </w:tcPr>
          <w:p w14:paraId="7DA54998" w14:textId="77777777" w:rsidR="00D277C9" w:rsidRPr="0049770C" w:rsidRDefault="00D277C9" w:rsidP="00D277C9">
            <w:pPr>
              <w:pStyle w:val="BodyText"/>
              <w:jc w:val="center"/>
            </w:pPr>
            <w:r>
              <w:rPr>
                <w:noProof/>
              </w:rPr>
              <w:drawing>
                <wp:inline distT="0" distB="0" distL="0" distR="0" wp14:anchorId="69381517" wp14:editId="278DF01E">
                  <wp:extent cx="2898000" cy="3708592"/>
                  <wp:effectExtent l="25400" t="25400" r="23495" b="25400"/>
                  <wp:docPr id="60" name="Picture 60"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4 at 4.57.32 pm.png"/>
                          <pic:cNvPicPr/>
                        </pic:nvPicPr>
                        <pic:blipFill>
                          <a:blip r:embed="rId129">
                            <a:extLst>
                              <a:ext uri="{28A0092B-C50C-407E-A947-70E740481C1C}">
                                <a14:useLocalDpi xmlns:a14="http://schemas.microsoft.com/office/drawing/2010/main"/>
                              </a:ext>
                            </a:extLst>
                          </a:blip>
                          <a:stretch>
                            <a:fillRect/>
                          </a:stretch>
                        </pic:blipFill>
                        <pic:spPr>
                          <a:xfrm>
                            <a:off x="0" y="0"/>
                            <a:ext cx="2898000" cy="3708592"/>
                          </a:xfrm>
                          <a:prstGeom prst="rect">
                            <a:avLst/>
                          </a:prstGeom>
                          <a:ln w="19050">
                            <a:solidFill>
                              <a:schemeClr val="tx1"/>
                            </a:solidFill>
                          </a:ln>
                        </pic:spPr>
                      </pic:pic>
                    </a:graphicData>
                  </a:graphic>
                </wp:inline>
              </w:drawing>
            </w:r>
          </w:p>
          <w:p w14:paraId="0762C30C" w14:textId="55C28ADD" w:rsidR="00D277C9" w:rsidRPr="00D277C9" w:rsidRDefault="00C359DF" w:rsidP="00D277C9">
            <w:pPr>
              <w:pStyle w:val="BodyText"/>
              <w:jc w:val="center"/>
              <w:rPr>
                <w:sz w:val="16"/>
                <w:szCs w:val="16"/>
              </w:rPr>
            </w:pPr>
            <w:hyperlink r:id="rId130" w:history="1">
              <w:r w:rsidR="00D277C9" w:rsidRPr="00036A55">
                <w:rPr>
                  <w:rStyle w:val="Hyperlink"/>
                </w:rPr>
                <w:t>Goldfields Guide</w:t>
              </w:r>
            </w:hyperlink>
          </w:p>
        </w:tc>
      </w:tr>
      <w:tr w:rsidR="00D277C9" w14:paraId="0FFE2C05" w14:textId="77777777" w:rsidTr="00C359DF">
        <w:tc>
          <w:tcPr>
            <w:tcW w:w="9020" w:type="dxa"/>
            <w:gridSpan w:val="2"/>
          </w:tcPr>
          <w:p w14:paraId="2356127C" w14:textId="77777777" w:rsidR="00D277C9" w:rsidRPr="00036A55" w:rsidRDefault="00D277C9" w:rsidP="00D277C9">
            <w:r w:rsidRPr="00036A55">
              <w:t xml:space="preserve">In March 1917 he was promoted to temporary Corporal and detached for duty with the 8th Army Corps Railway Construction Unit. When he returned to his unit he was promoted to Corporal in May.  </w:t>
            </w:r>
          </w:p>
          <w:p w14:paraId="380FDC7D" w14:textId="77777777" w:rsidR="00D277C9" w:rsidRPr="00036A55" w:rsidRDefault="00D277C9" w:rsidP="00D277C9">
            <w:r w:rsidRPr="00036A55">
              <w:t>On 8 June 1917 he was killed in action at the Battle of Messines, Belgium. He was two months shy of his 21st birthday. He was buried in the field near Bethlehem Farm, but his grave was lost.</w:t>
            </w:r>
            <w:r w:rsidRPr="00036A55">
              <w:rPr>
                <w:rFonts w:eastAsia="Helvetica Neue"/>
                <w:vertAlign w:val="superscript"/>
              </w:rPr>
              <w:footnoteReference w:id="527"/>
            </w:r>
            <w:r w:rsidRPr="00036A55">
              <w:t xml:space="preserve"> Eddie is commemorated at the Ypres (Menin Gate) Memorial, Belgium.</w:t>
            </w:r>
            <w:r w:rsidRPr="00036A55">
              <w:rPr>
                <w:rFonts w:eastAsia="Helvetica Neue"/>
                <w:vertAlign w:val="superscript"/>
              </w:rPr>
              <w:footnoteReference w:id="528"/>
            </w:r>
            <w:r w:rsidRPr="00036A55">
              <w:t xml:space="preserve"> </w:t>
            </w:r>
          </w:p>
          <w:p w14:paraId="538A7F26" w14:textId="77777777" w:rsidR="00D277C9" w:rsidRPr="00036A55" w:rsidRDefault="00D277C9" w:rsidP="00D277C9">
            <w:r w:rsidRPr="00036A55">
              <w:t xml:space="preserve">He was survived by his daughter. His family agreed to provide the medals to his daughter, and she was granted a pension. </w:t>
            </w:r>
          </w:p>
          <w:p w14:paraId="516E4FF4" w14:textId="1CD11C9F" w:rsidR="00D277C9" w:rsidRDefault="00D277C9" w:rsidP="00D277C9">
            <w:r w:rsidRPr="00036A55">
              <w:t xml:space="preserve">His older brother Robert also served and returned home. </w:t>
            </w:r>
          </w:p>
        </w:tc>
      </w:tr>
    </w:tbl>
    <w:p w14:paraId="7A1140C4" w14:textId="77777777" w:rsidR="00BB152D" w:rsidRPr="00036A55" w:rsidRDefault="00BB152D" w:rsidP="00036A55">
      <w:pPr>
        <w:pStyle w:val="Body"/>
        <w:jc w:val="both"/>
        <w:rPr>
          <w:rFonts w:asciiTheme="minorHAnsi" w:hAnsiTheme="minorHAnsi" w:cstheme="minorHAnsi"/>
          <w:sz w:val="20"/>
          <w:szCs w:val="20"/>
        </w:rPr>
      </w:pPr>
    </w:p>
    <w:p w14:paraId="786CEB61" w14:textId="77777777" w:rsidR="00E92E84" w:rsidRPr="007260AB" w:rsidRDefault="00E92E84" w:rsidP="00E92E84">
      <w:pPr>
        <w:pStyle w:val="Body"/>
        <w:numPr>
          <w:ilvl w:val="0"/>
          <w:numId w:val="31"/>
        </w:numPr>
        <w:spacing w:line="360" w:lineRule="auto"/>
        <w:jc w:val="center"/>
        <w:rPr>
          <w:rFonts w:asciiTheme="minorHAnsi" w:hAnsiTheme="minorHAnsi" w:cstheme="minorHAnsi"/>
        </w:rPr>
      </w:pPr>
    </w:p>
    <w:p w14:paraId="4BC99F9B" w14:textId="77777777" w:rsidR="00D277C9" w:rsidRDefault="00D277C9">
      <w:pPr>
        <w:spacing w:after="160" w:line="259" w:lineRule="auto"/>
        <w:rPr>
          <w:rFonts w:asciiTheme="majorHAnsi" w:eastAsiaTheme="majorEastAsia" w:hAnsiTheme="majorHAnsi" w:cstheme="majorBidi"/>
          <w:color w:val="B3272F" w:themeColor="text2"/>
          <w:sz w:val="32"/>
          <w:szCs w:val="32"/>
        </w:rPr>
      </w:pPr>
      <w:r>
        <w:br w:type="page"/>
      </w:r>
    </w:p>
    <w:p w14:paraId="531F6F56" w14:textId="2A11D440" w:rsidR="00E92E84" w:rsidRDefault="00E92E84" w:rsidP="00AA5547">
      <w:pPr>
        <w:pStyle w:val="Heading2"/>
      </w:pPr>
      <w:bookmarkStart w:id="144" w:name="_Toc55850578"/>
      <w:r w:rsidRPr="00BB152D">
        <w:lastRenderedPageBreak/>
        <w:t>Gerald Francis Griffin</w:t>
      </w:r>
      <w:bookmarkEnd w:id="141"/>
      <w:bookmarkEnd w:id="144"/>
      <w:r w:rsidRPr="00BB152D">
        <w:t xml:space="preserve"> </w:t>
      </w:r>
    </w:p>
    <w:p w14:paraId="090854A6" w14:textId="77777777" w:rsidR="00D277C9" w:rsidRPr="00D277C9" w:rsidRDefault="00D277C9" w:rsidP="00D277C9"/>
    <w:p w14:paraId="10241B47" w14:textId="46921F5C" w:rsidR="00E92E84" w:rsidRPr="00036A55" w:rsidRDefault="00E92E84" w:rsidP="00F75859">
      <w:r w:rsidRPr="00036A55">
        <w:t>Gerald was born in 1893 in South Yarra to Mary Jane (</w:t>
      </w:r>
      <w:r w:rsidRPr="3F85A547">
        <w:t xml:space="preserve">née </w:t>
      </w:r>
      <w:proofErr w:type="spellStart"/>
      <w:r w:rsidRPr="3F85A547">
        <w:t>Furey</w:t>
      </w:r>
      <w:proofErr w:type="spellEnd"/>
      <w:r w:rsidRPr="3F85A547">
        <w:t>) and Stephen George Griffin. He was the second son and second eldest of seven children. One of his younger brothers died in childhood. The family were Catholic and lived in South Yarra. He joined the Lands Department as a Boy Labourer at the Botanic Gardens in August 1911.</w:t>
      </w:r>
      <w:r w:rsidRPr="3F85A547">
        <w:rPr>
          <w:rStyle w:val="FootnoteReference"/>
          <w:rFonts w:cstheme="minorBidi"/>
          <w:sz w:val="20"/>
          <w:szCs w:val="20"/>
        </w:rPr>
        <w:footnoteReference w:id="529"/>
      </w:r>
      <w:r w:rsidRPr="3F85A547">
        <w:t xml:space="preserve"> In 1914 he married Martha Margaret Cullen; their first child was born the same year and their second in 1916.</w:t>
      </w:r>
    </w:p>
    <w:p w14:paraId="62C3F6BD" w14:textId="09C6281D" w:rsidR="00E92E84" w:rsidRPr="00036A55" w:rsidRDefault="00E92E84" w:rsidP="00F75859">
      <w:r w:rsidRPr="00036A55">
        <w:t>Gerald enlisted on 7 August 1916, just shy of 23 years old. He was allocated to the 16</w:t>
      </w:r>
      <w:r w:rsidRPr="00036A55">
        <w:rPr>
          <w:vertAlign w:val="superscript"/>
        </w:rPr>
        <w:t>th</w:t>
      </w:r>
      <w:r w:rsidRPr="00036A55">
        <w:t xml:space="preserve"> Reinforcements, 24</w:t>
      </w:r>
      <w:r w:rsidRPr="00036A55">
        <w:rPr>
          <w:vertAlign w:val="superscript"/>
        </w:rPr>
        <w:t>th</w:t>
      </w:r>
      <w:r w:rsidRPr="00036A55">
        <w:t xml:space="preserve"> Battalion. He left Melbourne in October, bound for England. He remained in England until February 1917, when he proceeded to France. In July he was promoted to Lance Corporal. He was wounded in action with a gunshot wound to his left arm on 4 October. The wound was serious; and </w:t>
      </w:r>
      <w:r w:rsidR="00F043DD" w:rsidRPr="00036A55">
        <w:t>Gerald was medically evacuated.</w:t>
      </w:r>
      <w:r w:rsidRPr="00036A55">
        <w:t xml:space="preserve"> In mid-December 1917 he left England for Australia</w:t>
      </w:r>
      <w:r w:rsidR="00F043DD" w:rsidRPr="00036A55">
        <w:t>.</w:t>
      </w:r>
      <w:r w:rsidRPr="00036A55">
        <w:t xml:space="preserve"> He was medically discharged in August 1918.</w:t>
      </w:r>
      <w:r w:rsidRPr="00036A55">
        <w:rPr>
          <w:rStyle w:val="FootnoteReference"/>
          <w:rFonts w:cstheme="minorBidi"/>
          <w:sz w:val="20"/>
          <w:szCs w:val="20"/>
        </w:rPr>
        <w:footnoteReference w:id="530"/>
      </w:r>
      <w:r w:rsidRPr="00036A55">
        <w:t xml:space="preserve"> </w:t>
      </w:r>
    </w:p>
    <w:p w14:paraId="5805E2F2" w14:textId="58496699" w:rsidR="00E92E84" w:rsidRPr="00036A55" w:rsidRDefault="00F043DD" w:rsidP="00F75859">
      <w:r w:rsidRPr="00036A55">
        <w:t>Gerald</w:t>
      </w:r>
      <w:r w:rsidR="00E92E84" w:rsidRPr="00036A55">
        <w:t xml:space="preserve"> returned to the Botanic Gardens after the war. </w:t>
      </w:r>
      <w:r w:rsidR="0044137F" w:rsidRPr="00036A55">
        <w:t xml:space="preserve">He and Martha welcomed a third child in </w:t>
      </w:r>
      <w:r w:rsidR="00E92E84" w:rsidRPr="00036A55">
        <w:t>1919. In 1937 he married Helene Gilroy. Both his sons served in the Second World War and returned home.</w:t>
      </w:r>
    </w:p>
    <w:p w14:paraId="74E05007" w14:textId="77777777" w:rsidR="00E92E84" w:rsidRPr="00036A55" w:rsidRDefault="00E92E84" w:rsidP="00F75859">
      <w:r w:rsidRPr="00036A55">
        <w:t>Gerald died in Black Rock in 1973, at the age of 79.</w:t>
      </w:r>
    </w:p>
    <w:p w14:paraId="4671FC4A" w14:textId="77777777" w:rsidR="008573ED" w:rsidRPr="00036A55" w:rsidRDefault="008573ED" w:rsidP="00AA5547">
      <w:pPr>
        <w:pStyle w:val="BodyText"/>
      </w:pPr>
    </w:p>
    <w:p w14:paraId="5C6B0EE2" w14:textId="77777777" w:rsidR="00E92E84" w:rsidRPr="007260AB" w:rsidRDefault="00E92E84" w:rsidP="00F75859">
      <w:pPr>
        <w:pStyle w:val="BodyText"/>
        <w:numPr>
          <w:ilvl w:val="0"/>
          <w:numId w:val="31"/>
        </w:numPr>
        <w:jc w:val="center"/>
      </w:pPr>
    </w:p>
    <w:p w14:paraId="1F7054B8" w14:textId="77777777" w:rsidR="00F75859" w:rsidRDefault="00F75859">
      <w:pPr>
        <w:spacing w:after="160" w:line="259" w:lineRule="auto"/>
        <w:rPr>
          <w:rFonts w:asciiTheme="majorHAnsi" w:eastAsiaTheme="majorEastAsia" w:hAnsiTheme="majorHAnsi" w:cstheme="majorBidi"/>
          <w:color w:val="B3272F" w:themeColor="text2"/>
          <w:sz w:val="32"/>
          <w:szCs w:val="32"/>
        </w:rPr>
      </w:pPr>
      <w:bookmarkStart w:id="145" w:name="_Toc34146410"/>
      <w:bookmarkStart w:id="146" w:name="_Toc34146405"/>
      <w:r>
        <w:br w:type="page"/>
      </w:r>
    </w:p>
    <w:p w14:paraId="76CB5BCE" w14:textId="1F088564" w:rsidR="00E92E84" w:rsidRDefault="00E767FB" w:rsidP="00AA5547">
      <w:pPr>
        <w:pStyle w:val="Heading2"/>
      </w:pPr>
      <w:bookmarkStart w:id="147" w:name="_Toc55850579"/>
      <w:bookmarkEnd w:id="145"/>
      <w:r>
        <w:lastRenderedPageBreak/>
        <w:t>Alexander Elder Morrison</w:t>
      </w:r>
      <w:bookmarkEnd w:id="147"/>
    </w:p>
    <w:p w14:paraId="24F22140" w14:textId="77F25882" w:rsidR="00E767FB" w:rsidRDefault="00E767FB" w:rsidP="00E767FB"/>
    <w:p w14:paraId="59B7B34F" w14:textId="74BF5059" w:rsidR="00E767FB" w:rsidRDefault="00E767FB" w:rsidP="00E767FB">
      <w:r>
        <w:t xml:space="preserve">Alexander was born in Ballarat in 1890 to Jane (née Wainwright) and William Morrison. He was the sixth of their seven children and the third son. The family were Presbyterian. Alexander was a rabbit inspector with the Lands Department. </w:t>
      </w:r>
    </w:p>
    <w:p w14:paraId="3A991AEF" w14:textId="6A7A63E9" w:rsidR="00E767FB" w:rsidRDefault="00E767FB" w:rsidP="00E767FB">
      <w:r>
        <w:t>Alexander enlisted on 24 August 1916 at 27 years old, and was allocated to the 59</w:t>
      </w:r>
      <w:r w:rsidRPr="009D054B">
        <w:rPr>
          <w:vertAlign w:val="superscript"/>
        </w:rPr>
        <w:t>th</w:t>
      </w:r>
      <w:r>
        <w:t xml:space="preserve"> Battalion. He left Australia on 2 October 1916 on the HMS </w:t>
      </w:r>
      <w:r w:rsidRPr="00744BC7">
        <w:rPr>
          <w:i/>
          <w:iCs/>
        </w:rPr>
        <w:t>Nestor</w:t>
      </w:r>
      <w:r>
        <w:t xml:space="preserve">, and arrived in England on 16 November. He left for France on 6 February 1917. Alexander experienced repeat dental issues throughout 1917 and was promoted to Lance Corporal. He was shot in the left thigh on 26 September 1917, and was medically evacuated to England. He remained in England and was transferred to the Medical Corps in March 1918. He left for France the same month and was shot in the hand in December 1918. He then left for Australia on the HT </w:t>
      </w:r>
      <w:r w:rsidRPr="00744BC7">
        <w:rPr>
          <w:i/>
          <w:iCs/>
        </w:rPr>
        <w:t>Saxon</w:t>
      </w:r>
      <w:r>
        <w:t xml:space="preserve"> and was discharged in early 1919.</w:t>
      </w:r>
      <w:r>
        <w:rPr>
          <w:rStyle w:val="FootnoteReference"/>
        </w:rPr>
        <w:footnoteReference w:id="531"/>
      </w:r>
    </w:p>
    <w:p w14:paraId="2BF115D2" w14:textId="4ABA32C0" w:rsidR="00E767FB" w:rsidRDefault="00E767FB" w:rsidP="00E767FB">
      <w:r>
        <w:t>Alexander returned to the Lands Department after the war,</w:t>
      </w:r>
      <w:r>
        <w:rPr>
          <w:rStyle w:val="FootnoteReference"/>
        </w:rPr>
        <w:footnoteReference w:id="532"/>
      </w:r>
      <w:r>
        <w:t xml:space="preserve"> and married Elizabeth Bannerman in 1920. He was appointed an inspector of land settlement in 1944.</w:t>
      </w:r>
      <w:r>
        <w:rPr>
          <w:rStyle w:val="FootnoteReference"/>
        </w:rPr>
        <w:footnoteReference w:id="533"/>
      </w:r>
      <w:r>
        <w:t xml:space="preserve"> Alexander died on 6 December 1986, at 96 years old.</w:t>
      </w:r>
    </w:p>
    <w:p w14:paraId="6439C10C" w14:textId="77777777" w:rsidR="00354540" w:rsidRDefault="00354540" w:rsidP="00E767FB"/>
    <w:p w14:paraId="273A5F46" w14:textId="77777777" w:rsidR="00E767FB" w:rsidRPr="00E767FB" w:rsidRDefault="00E767FB" w:rsidP="00E767FB">
      <w:pPr>
        <w:pStyle w:val="ListParagraph"/>
        <w:numPr>
          <w:ilvl w:val="0"/>
          <w:numId w:val="19"/>
        </w:numPr>
        <w:jc w:val="center"/>
      </w:pPr>
    </w:p>
    <w:p w14:paraId="3295B387" w14:textId="34151956" w:rsidR="00E767FB" w:rsidRDefault="00E767FB">
      <w:pPr>
        <w:spacing w:after="160" w:line="259" w:lineRule="auto"/>
      </w:pPr>
      <w:r>
        <w:br w:type="page"/>
      </w:r>
    </w:p>
    <w:p w14:paraId="42BCBDAE" w14:textId="32102DA5" w:rsidR="00E767FB" w:rsidRDefault="00E767FB" w:rsidP="00E767FB">
      <w:pPr>
        <w:pStyle w:val="Heading2"/>
      </w:pPr>
      <w:bookmarkStart w:id="148" w:name="_Toc55850580"/>
      <w:r w:rsidRPr="008573ED">
        <w:lastRenderedPageBreak/>
        <w:t>Henry Russell</w:t>
      </w:r>
      <w:bookmarkEnd w:id="148"/>
    </w:p>
    <w:p w14:paraId="7E068497" w14:textId="77777777" w:rsidR="00E767FB" w:rsidRPr="00E767FB" w:rsidRDefault="00E767FB" w:rsidP="00E767FB"/>
    <w:p w14:paraId="48149CD9" w14:textId="47CDF1A9" w:rsidR="00E92E84" w:rsidRPr="00036A55" w:rsidRDefault="00E92E84" w:rsidP="00F75859">
      <w:r w:rsidRPr="00036A55">
        <w:t>Henry was born in 1885 in Creswick to Mary Ann (</w:t>
      </w:r>
      <w:r w:rsidRPr="00036A55">
        <w:rPr>
          <w:rFonts w:cstheme="minorBidi"/>
        </w:rPr>
        <w:t xml:space="preserve">née </w:t>
      </w:r>
      <w:proofErr w:type="spellStart"/>
      <w:r w:rsidRPr="00036A55">
        <w:t>Metzner</w:t>
      </w:r>
      <w:proofErr w:type="spellEnd"/>
      <w:r w:rsidRPr="00036A55">
        <w:t>) and Christopher Russell. He was fifth of their ten children and the third of seven sons in a Congregationalist family. An elder brother died in childhood. Henry joined the Victorian Public Service as a Junior Messenger in February 1903.</w:t>
      </w:r>
      <w:r w:rsidRPr="00036A55">
        <w:rPr>
          <w:rStyle w:val="FootnoteReference"/>
          <w:sz w:val="20"/>
          <w:szCs w:val="20"/>
        </w:rPr>
        <w:footnoteReference w:id="534"/>
      </w:r>
      <w:r w:rsidRPr="00036A55">
        <w:t xml:space="preserve"> By the war he was a clerk with the Lands Department. In 1916 he married Mary </w:t>
      </w:r>
      <w:proofErr w:type="spellStart"/>
      <w:r w:rsidRPr="00036A55">
        <w:t>McAksil</w:t>
      </w:r>
      <w:proofErr w:type="spellEnd"/>
      <w:r w:rsidRPr="00036A55">
        <w:t xml:space="preserve"> Harris and they lived in Brunswick; their first daughter was born in 1917. </w:t>
      </w:r>
    </w:p>
    <w:p w14:paraId="69F5F9E5" w14:textId="698CC65A" w:rsidR="00E92E84" w:rsidRPr="00036A55" w:rsidRDefault="00E92E84" w:rsidP="00F75859">
      <w:r w:rsidRPr="00036A55">
        <w:t>Henry enlisted on 1 September 1916 just before his 31</w:t>
      </w:r>
      <w:r w:rsidRPr="00036A55">
        <w:rPr>
          <w:vertAlign w:val="superscript"/>
        </w:rPr>
        <w:t>st</w:t>
      </w:r>
      <w:r w:rsidRPr="00036A55">
        <w:t xml:space="preserve"> birthday. He was allocated to the 24</w:t>
      </w:r>
      <w:r w:rsidRPr="00036A55">
        <w:rPr>
          <w:vertAlign w:val="superscript"/>
        </w:rPr>
        <w:t>th</w:t>
      </w:r>
      <w:r w:rsidRPr="00036A55">
        <w:t xml:space="preserve"> Reinforcements. He left Melbourne in November 1916 and arrived in January 1917 in England. He spent the year in training and left for France in November 1917. In May 1918 he was allocated to the 1</w:t>
      </w:r>
      <w:r w:rsidRPr="00036A55">
        <w:rPr>
          <w:vertAlign w:val="superscript"/>
        </w:rPr>
        <w:t>st</w:t>
      </w:r>
      <w:r w:rsidRPr="00036A55">
        <w:t xml:space="preserve"> Divisional Signals Company as a Sapper. On 25 August 1918 he was gassed and medically evacuated to England. He returned to Australia in April 1919</w:t>
      </w:r>
      <w:r w:rsidR="5195BB30" w:rsidRPr="00036A55">
        <w:t>.</w:t>
      </w:r>
      <w:r w:rsidRPr="00036A55">
        <w:rPr>
          <w:rStyle w:val="FootnoteReference"/>
          <w:sz w:val="20"/>
          <w:szCs w:val="20"/>
        </w:rPr>
        <w:footnoteReference w:id="535"/>
      </w:r>
      <w:r w:rsidR="5195BB30" w:rsidRPr="00036A55">
        <w:t xml:space="preserve"> </w:t>
      </w:r>
    </w:p>
    <w:p w14:paraId="11FA715E" w14:textId="3376FD71" w:rsidR="00E92E84" w:rsidRPr="00036A55" w:rsidRDefault="00E92E84" w:rsidP="00F75859">
      <w:r w:rsidRPr="00036A55">
        <w:t>Henry returned to the Lands Department after the war and had more children. He was appointed to a Discharged Soldiers Settlement Inquiry Board in December 1920.</w:t>
      </w:r>
      <w:r w:rsidRPr="00036A55">
        <w:rPr>
          <w:rStyle w:val="FootnoteReference"/>
          <w:sz w:val="20"/>
          <w:szCs w:val="20"/>
        </w:rPr>
        <w:footnoteReference w:id="536"/>
      </w:r>
      <w:r w:rsidRPr="00036A55">
        <w:t xml:space="preserve"> He struggled with the after effects of the gassing and retired from the public service in October 1929.</w:t>
      </w:r>
      <w:r w:rsidRPr="00036A55">
        <w:rPr>
          <w:rStyle w:val="FootnoteReference"/>
          <w:sz w:val="20"/>
          <w:szCs w:val="20"/>
        </w:rPr>
        <w:footnoteReference w:id="537"/>
      </w:r>
      <w:r w:rsidRPr="00036A55">
        <w:t xml:space="preserve"> He took up jersey farming in Tatura.</w:t>
      </w:r>
      <w:r w:rsidRPr="00036A55">
        <w:rPr>
          <w:rStyle w:val="FootnoteReference"/>
          <w:sz w:val="20"/>
          <w:szCs w:val="20"/>
        </w:rPr>
        <w:footnoteReference w:id="538"/>
      </w:r>
    </w:p>
    <w:p w14:paraId="4FDBE7DB" w14:textId="624D9908" w:rsidR="0067329B" w:rsidRPr="0067329B" w:rsidRDefault="00E92E84" w:rsidP="00F75859">
      <w:r w:rsidRPr="00036A55">
        <w:t>Henry died in 1944 in Tatura, a</w:t>
      </w:r>
      <w:r w:rsidR="00E52156">
        <w:t>ged</w:t>
      </w:r>
      <w:r w:rsidRPr="00036A55">
        <w:t xml:space="preserve"> 58. </w:t>
      </w:r>
    </w:p>
    <w:p w14:paraId="16A8E813" w14:textId="77777777" w:rsidR="00036A55" w:rsidRPr="00036A55" w:rsidRDefault="00036A55" w:rsidP="00AA5547">
      <w:pPr>
        <w:pStyle w:val="BodyText"/>
      </w:pPr>
    </w:p>
    <w:p w14:paraId="425AAC0D" w14:textId="77777777" w:rsidR="00E92E84" w:rsidRPr="007260AB" w:rsidRDefault="00E92E84" w:rsidP="00F75859">
      <w:pPr>
        <w:pStyle w:val="BodyText"/>
        <w:numPr>
          <w:ilvl w:val="0"/>
          <w:numId w:val="31"/>
        </w:numPr>
        <w:jc w:val="center"/>
      </w:pPr>
    </w:p>
    <w:p w14:paraId="115FF7EB" w14:textId="77777777" w:rsidR="002C4EE5" w:rsidRDefault="002C4EE5" w:rsidP="00AA5547">
      <w:pPr>
        <w:pStyle w:val="Heading2"/>
      </w:pPr>
      <w:bookmarkStart w:id="149" w:name="_Toc34146434"/>
      <w:r>
        <w:br w:type="page"/>
      </w:r>
    </w:p>
    <w:p w14:paraId="01957B5E" w14:textId="61F627E9" w:rsidR="00E92E84" w:rsidRDefault="00E92E84" w:rsidP="00AA5547">
      <w:pPr>
        <w:pStyle w:val="Heading2"/>
      </w:pPr>
      <w:bookmarkStart w:id="150" w:name="_Toc55850581"/>
      <w:r w:rsidRPr="008573ED">
        <w:lastRenderedPageBreak/>
        <w:t>George Leslie Wood</w:t>
      </w:r>
      <w:bookmarkEnd w:id="149"/>
      <w:bookmarkEnd w:id="150"/>
    </w:p>
    <w:p w14:paraId="3B65FF85" w14:textId="77777777" w:rsidR="0037176A" w:rsidRPr="0037176A" w:rsidRDefault="0037176A" w:rsidP="0037176A"/>
    <w:p w14:paraId="4A1F439D" w14:textId="02CE9D7E" w:rsidR="00E92E84" w:rsidRPr="00036A55" w:rsidRDefault="00E92E84" w:rsidP="0037176A">
      <w:r w:rsidRPr="00036A55">
        <w:t xml:space="preserve">George was born in 1896 in Footscray to Nellie Frances (née Troy) and William Wood. He had an older sister from his mother’s first marriage and was the elder of his parent’s two children. The family were Catholic. He was a clerk with the Lands Department and was still serving with the Senior Cadets on his enlistment. </w:t>
      </w:r>
    </w:p>
    <w:p w14:paraId="2001510F" w14:textId="2532EAF5" w:rsidR="00E92E84" w:rsidRPr="00036A55" w:rsidRDefault="00E92E84" w:rsidP="0037176A">
      <w:r w:rsidRPr="00036A55">
        <w:t>George enlisted on 2 September 1916 a</w:t>
      </w:r>
      <w:r w:rsidR="00E52156">
        <w:t>ged</w:t>
      </w:r>
      <w:r w:rsidRPr="00036A55">
        <w:t xml:space="preserve"> 20. He was allocated to the 4</w:t>
      </w:r>
      <w:r w:rsidRPr="00036A55">
        <w:rPr>
          <w:vertAlign w:val="superscript"/>
        </w:rPr>
        <w:t>th</w:t>
      </w:r>
      <w:r w:rsidRPr="00036A55">
        <w:t xml:space="preserve"> Reinforcements, 38</w:t>
      </w:r>
      <w:r w:rsidRPr="00036A55">
        <w:rPr>
          <w:vertAlign w:val="superscript"/>
        </w:rPr>
        <w:t>th</w:t>
      </w:r>
      <w:r w:rsidRPr="00036A55">
        <w:t xml:space="preserve"> Battalion. He left Melbourne in October 1916 for England via Sierra Leone. After his arrival in December 1916 he entered training with the 10</w:t>
      </w:r>
      <w:r w:rsidRPr="00036A55">
        <w:rPr>
          <w:vertAlign w:val="superscript"/>
        </w:rPr>
        <w:t>th</w:t>
      </w:r>
      <w:r w:rsidRPr="00036A55">
        <w:t xml:space="preserve"> Training Battalion and attended the Officer Training School. He left for France in September 1917 as a Corporal and joined the 38</w:t>
      </w:r>
      <w:r w:rsidRPr="00036A55">
        <w:rPr>
          <w:vertAlign w:val="superscript"/>
        </w:rPr>
        <w:t>th</w:t>
      </w:r>
      <w:r w:rsidRPr="00036A55">
        <w:t xml:space="preserve"> Battalion in the field. He was gassed on 13 October 1917 and spent some time in hospital before being sent to the Australian Veterinary Hospital, however he was found unit for duties in Feb 1918. He returned to Australia in May 1919 and was discharged</w:t>
      </w:r>
      <w:r w:rsidR="5195BB30" w:rsidRPr="00036A55">
        <w:t>.</w:t>
      </w:r>
      <w:r w:rsidRPr="00036A55">
        <w:rPr>
          <w:rStyle w:val="FootnoteReference"/>
          <w:sz w:val="20"/>
          <w:szCs w:val="20"/>
        </w:rPr>
        <w:footnoteReference w:id="539"/>
      </w:r>
      <w:r w:rsidR="5195BB30" w:rsidRPr="00036A55">
        <w:t xml:space="preserve"> </w:t>
      </w:r>
    </w:p>
    <w:p w14:paraId="34DAC52B" w14:textId="2D6C7C37" w:rsidR="00E92E84" w:rsidRPr="00036A55" w:rsidRDefault="00E92E84" w:rsidP="0037176A">
      <w:r w:rsidRPr="00036A55">
        <w:t xml:space="preserve">George returned to the Lands Department and held positions on </w:t>
      </w:r>
      <w:r w:rsidR="00E7539A">
        <w:t>S</w:t>
      </w:r>
      <w:r w:rsidRPr="00036A55">
        <w:t>ettlers inquiry committees. He married Ellen Leigh in 1926; they had children and lived in Hampton. In 1958 he was appointed Secretary for Lands.</w:t>
      </w:r>
      <w:r w:rsidRPr="00036A55">
        <w:rPr>
          <w:rStyle w:val="FootnoteReference"/>
          <w:sz w:val="20"/>
          <w:szCs w:val="20"/>
        </w:rPr>
        <w:footnoteReference w:id="540"/>
      </w:r>
      <w:r w:rsidRPr="00036A55">
        <w:t xml:space="preserve"> </w:t>
      </w:r>
    </w:p>
    <w:p w14:paraId="47CAE168" w14:textId="6525653F" w:rsidR="00210747" w:rsidRDefault="00E92E84" w:rsidP="0037176A">
      <w:r w:rsidRPr="00036A55">
        <w:t xml:space="preserve">His details of death are unknown. </w:t>
      </w:r>
    </w:p>
    <w:p w14:paraId="66A9FE59" w14:textId="77777777" w:rsidR="00601119" w:rsidRDefault="00601119" w:rsidP="0037176A">
      <w:pPr>
        <w:pStyle w:val="BodyText"/>
        <w:numPr>
          <w:ilvl w:val="0"/>
          <w:numId w:val="14"/>
        </w:numPr>
        <w:jc w:val="center"/>
      </w:pPr>
    </w:p>
    <w:p w14:paraId="12600116" w14:textId="49E56D54" w:rsidR="00337DD2" w:rsidRDefault="00337DD2" w:rsidP="00AA5547">
      <w:bookmarkStart w:id="151" w:name="_Toc37956444"/>
      <w:bookmarkEnd w:id="151"/>
    </w:p>
    <w:p w14:paraId="6D9344C7" w14:textId="77777777" w:rsidR="0037176A" w:rsidRDefault="0037176A">
      <w:pPr>
        <w:spacing w:after="160" w:line="259" w:lineRule="auto"/>
        <w:rPr>
          <w:rFonts w:asciiTheme="majorHAnsi" w:eastAsiaTheme="majorEastAsia" w:hAnsiTheme="majorHAnsi" w:cstheme="majorBidi"/>
          <w:color w:val="B3272F" w:themeColor="text2"/>
          <w:sz w:val="32"/>
          <w:szCs w:val="32"/>
        </w:rPr>
      </w:pPr>
      <w:r>
        <w:br w:type="page"/>
      </w:r>
    </w:p>
    <w:p w14:paraId="504E6749" w14:textId="7E5DBFC8" w:rsidR="00E92E84" w:rsidRPr="00337DD2" w:rsidRDefault="00E92E84" w:rsidP="00AA5547">
      <w:pPr>
        <w:pStyle w:val="Heading2"/>
      </w:pPr>
      <w:bookmarkStart w:id="152" w:name="_Toc55850582"/>
      <w:r w:rsidRPr="00337DD2">
        <w:lastRenderedPageBreak/>
        <w:t>Alexander Gordon Griffiths</w:t>
      </w:r>
      <w:bookmarkEnd w:id="152"/>
      <w:r w:rsidRPr="00337DD2">
        <w:t xml:space="preserve"> </w:t>
      </w:r>
    </w:p>
    <w:p w14:paraId="51C8923B" w14:textId="77777777" w:rsidR="0037176A" w:rsidRDefault="0037176A" w:rsidP="00AA5547">
      <w:pPr>
        <w:pStyle w:val="BodyText"/>
      </w:pPr>
    </w:p>
    <w:p w14:paraId="46A1F612" w14:textId="45C28080" w:rsidR="00E92E84" w:rsidRPr="009228EA" w:rsidRDefault="00E92E84" w:rsidP="0037176A">
      <w:r w:rsidRPr="009228EA">
        <w:t>Alexander was born in Castlemaine in 1898, to Rose (n</w:t>
      </w:r>
      <w:r w:rsidRPr="009228EA">
        <w:rPr>
          <w:rFonts w:ascii="Calibri" w:hAnsi="Calibri" w:cs="Calibri"/>
        </w:rPr>
        <w:t>é</w:t>
      </w:r>
      <w:r w:rsidRPr="009228EA">
        <w:t>e Wilkin) and David Griffiths. He was the second born son and third of their four children. The family were Baptist. He joined the Titles Office as a trainee draftsman in July 1914.</w:t>
      </w:r>
      <w:r w:rsidRPr="009228EA">
        <w:rPr>
          <w:rStyle w:val="FootnoteReference"/>
          <w:sz w:val="20"/>
          <w:szCs w:val="20"/>
        </w:rPr>
        <w:footnoteReference w:id="541"/>
      </w:r>
      <w:r w:rsidRPr="009228EA">
        <w:t xml:space="preserve"> Alexander was serving with the Collingwood infantry at his enlistment. </w:t>
      </w:r>
    </w:p>
    <w:p w14:paraId="52A74202" w14:textId="4940DD46" w:rsidR="00E92E84" w:rsidRPr="009228EA" w:rsidRDefault="00E92E84" w:rsidP="0037176A">
      <w:r w:rsidRPr="009228EA">
        <w:t>Alexander enlisted on 25 September 1916 a</w:t>
      </w:r>
      <w:r w:rsidR="000A6765">
        <w:t>ged</w:t>
      </w:r>
      <w:r w:rsidRPr="009228EA">
        <w:t xml:space="preserve"> 18. He was allocated to the 24</w:t>
      </w:r>
      <w:r w:rsidRPr="009228EA">
        <w:rPr>
          <w:vertAlign w:val="superscript"/>
        </w:rPr>
        <w:t xml:space="preserve">th </w:t>
      </w:r>
      <w:r w:rsidRPr="009228EA">
        <w:t>Reinforcements, 6</w:t>
      </w:r>
      <w:r w:rsidRPr="009228EA">
        <w:rPr>
          <w:vertAlign w:val="superscript"/>
        </w:rPr>
        <w:t>th</w:t>
      </w:r>
      <w:r w:rsidRPr="009228EA">
        <w:t xml:space="preserve"> Battalion and left for Europe in February 1917. He joined the 21</w:t>
      </w:r>
      <w:r w:rsidRPr="009228EA">
        <w:rPr>
          <w:vertAlign w:val="superscript"/>
        </w:rPr>
        <w:t>st</w:t>
      </w:r>
      <w:r w:rsidRPr="009228EA">
        <w:t xml:space="preserve"> Battalion in France in September 1917. In October 1918 he was re-mustered to the 24</w:t>
      </w:r>
      <w:r w:rsidRPr="009228EA">
        <w:rPr>
          <w:vertAlign w:val="superscript"/>
        </w:rPr>
        <w:t>th</w:t>
      </w:r>
      <w:r w:rsidRPr="009228EA">
        <w:t xml:space="preserve"> Battalion, seeing out the end of the war in the field. Alexander returned to Australia in October 1919.</w:t>
      </w:r>
      <w:r w:rsidRPr="009228EA">
        <w:rPr>
          <w:rStyle w:val="FootnoteReference"/>
          <w:sz w:val="20"/>
          <w:szCs w:val="20"/>
        </w:rPr>
        <w:footnoteReference w:id="542"/>
      </w:r>
      <w:r w:rsidRPr="009228EA">
        <w:t xml:space="preserve"> </w:t>
      </w:r>
    </w:p>
    <w:p w14:paraId="054EC1AD" w14:textId="4BF18214" w:rsidR="00E92E84" w:rsidRPr="009228EA" w:rsidRDefault="00E92E84" w:rsidP="0037176A">
      <w:r w:rsidRPr="009228EA">
        <w:t xml:space="preserve">In 1922 he married Gwendoline Ruby James. </w:t>
      </w:r>
      <w:r w:rsidR="00C04089" w:rsidRPr="009228EA">
        <w:t xml:space="preserve">His post-war career is unknown. </w:t>
      </w:r>
    </w:p>
    <w:p w14:paraId="7F8D8957" w14:textId="32111A12" w:rsidR="00E92E84" w:rsidRPr="009228EA" w:rsidRDefault="00E92E84" w:rsidP="0037176A">
      <w:r w:rsidRPr="009228EA">
        <w:t xml:space="preserve">Alexander died in Box Hill in 1941, </w:t>
      </w:r>
      <w:r w:rsidR="00E7539A">
        <w:t>aged</w:t>
      </w:r>
      <w:r w:rsidRPr="009228EA">
        <w:t xml:space="preserve"> 43. </w:t>
      </w:r>
    </w:p>
    <w:p w14:paraId="73DADBD8" w14:textId="77777777" w:rsidR="005B4FA8" w:rsidRDefault="00E92E84" w:rsidP="0037176A">
      <w:r w:rsidRPr="009228EA">
        <w:t>His older brother Rupert also served and returned home.</w:t>
      </w:r>
    </w:p>
    <w:p w14:paraId="07BC34C6" w14:textId="77777777" w:rsidR="009228EA" w:rsidRPr="009228EA" w:rsidRDefault="009228EA" w:rsidP="00AA5547">
      <w:pPr>
        <w:pStyle w:val="BodyText"/>
      </w:pPr>
    </w:p>
    <w:p w14:paraId="2E30D672" w14:textId="77777777" w:rsidR="00E92E84" w:rsidRPr="007260AB" w:rsidRDefault="00E92E84" w:rsidP="0037176A">
      <w:pPr>
        <w:pStyle w:val="BodyText"/>
        <w:numPr>
          <w:ilvl w:val="0"/>
          <w:numId w:val="31"/>
        </w:numPr>
        <w:jc w:val="center"/>
      </w:pPr>
    </w:p>
    <w:p w14:paraId="61276DC0" w14:textId="77777777" w:rsidR="0037176A" w:rsidRDefault="0037176A">
      <w:pPr>
        <w:spacing w:after="160" w:line="259" w:lineRule="auto"/>
        <w:rPr>
          <w:rFonts w:asciiTheme="majorHAnsi" w:eastAsiaTheme="majorEastAsia" w:hAnsiTheme="majorHAnsi" w:cstheme="majorBidi"/>
          <w:color w:val="B3272F" w:themeColor="text2"/>
          <w:sz w:val="32"/>
          <w:szCs w:val="32"/>
        </w:rPr>
      </w:pPr>
      <w:r>
        <w:br w:type="page"/>
      </w:r>
    </w:p>
    <w:p w14:paraId="229F9953" w14:textId="169EB236" w:rsidR="00E92E84" w:rsidRPr="00C51069" w:rsidRDefault="00E92E84" w:rsidP="00AA5547">
      <w:pPr>
        <w:pStyle w:val="Heading2"/>
        <w:rPr>
          <w:b/>
          <w:bCs/>
        </w:rPr>
      </w:pPr>
      <w:bookmarkStart w:id="153" w:name="_Toc55850583"/>
      <w:r w:rsidRPr="00337DD2">
        <w:lastRenderedPageBreak/>
        <w:t>Clarence James Edward Pollock</w:t>
      </w:r>
      <w:bookmarkEnd w:id="146"/>
      <w:bookmarkEnd w:id="153"/>
    </w:p>
    <w:p w14:paraId="5B718AFE" w14:textId="71F9750B" w:rsidR="00E92E84" w:rsidRPr="009228EA" w:rsidRDefault="00E92E84" w:rsidP="00AA5547">
      <w:pPr>
        <w:pStyle w:val="BodyText"/>
        <w:rPr>
          <w:sz w:val="16"/>
          <w:szCs w:val="16"/>
        </w:rPr>
      </w:pPr>
    </w:p>
    <w:tbl>
      <w:tblPr>
        <w:tblStyle w:val="DELWPTableNormal"/>
        <w:tblW w:w="0" w:type="auto"/>
        <w:tblCellMar>
          <w:left w:w="0" w:type="dxa"/>
        </w:tblCellMar>
        <w:tblLook w:val="04A0" w:firstRow="1" w:lastRow="0" w:firstColumn="1" w:lastColumn="0" w:noHBand="0" w:noVBand="1"/>
      </w:tblPr>
      <w:tblGrid>
        <w:gridCol w:w="4349"/>
        <w:gridCol w:w="4671"/>
      </w:tblGrid>
      <w:tr w:rsidR="0037176A" w14:paraId="400B5F78" w14:textId="77777777" w:rsidTr="007E3B45">
        <w:tc>
          <w:tcPr>
            <w:tcW w:w="4349" w:type="dxa"/>
          </w:tcPr>
          <w:p w14:paraId="30D2D6C0" w14:textId="77777777" w:rsidR="0037176A" w:rsidRPr="00337DD2" w:rsidRDefault="0037176A" w:rsidP="0037176A">
            <w:r w:rsidRPr="009228EA">
              <w:t>Clarence was born in 1894 in Timor to Caroline (n</w:t>
            </w:r>
            <w:r w:rsidRPr="00337DD2">
              <w:t>é</w:t>
            </w:r>
            <w:r w:rsidRPr="009228EA">
              <w:t>e Pascoe) and James Francis Maher Pollock. He was their only son and had two younger sisters. The family were Methodist. He was a senior cadet and member of the Citizen Forces. He first joined the Department of Public Instruction as a junior messenger in October 1911 but moved to the Lands Department before the war.</w:t>
            </w:r>
          </w:p>
          <w:p w14:paraId="4B4DBF17" w14:textId="31CA62C5" w:rsidR="0037176A" w:rsidRPr="009228EA" w:rsidRDefault="0037176A" w:rsidP="0037176A">
            <w:r w:rsidRPr="009228EA">
              <w:t>Clarence enlisted on 29 September 1916 a</w:t>
            </w:r>
            <w:r>
              <w:t>ged</w:t>
            </w:r>
            <w:r w:rsidRPr="009228EA">
              <w:t xml:space="preserve"> 22. He trained with the Field Artillery Reinforcements through October before leaving Melbourne in December 1916. On arrival in England in February 1917 he undertook further training. He proceeded to France in October and joined the 8</w:t>
            </w:r>
            <w:r w:rsidRPr="009228EA">
              <w:rPr>
                <w:vertAlign w:val="superscript"/>
              </w:rPr>
              <w:t>th</w:t>
            </w:r>
            <w:r w:rsidRPr="009228EA">
              <w:t xml:space="preserve"> Field Artillery Brigade. In April 1918 he was taken sick and sent to England. He was diagnosed with effort syndrome and returned to Australia in December 1918.</w:t>
            </w:r>
            <w:r w:rsidRPr="009228EA">
              <w:rPr>
                <w:rStyle w:val="FootnoteReference"/>
                <w:sz w:val="20"/>
                <w:szCs w:val="20"/>
              </w:rPr>
              <w:footnoteReference w:id="543"/>
            </w:r>
            <w:r w:rsidRPr="009228EA">
              <w:t xml:space="preserve"> </w:t>
            </w:r>
          </w:p>
          <w:p w14:paraId="6560DFC9" w14:textId="3C3BDCA2" w:rsidR="0037176A" w:rsidRPr="009228EA" w:rsidRDefault="0037176A" w:rsidP="0037176A">
            <w:r w:rsidRPr="009228EA">
              <w:t>After the war he returned to the Lands Department; and was the private secretary for the Minister of Lands.</w:t>
            </w:r>
            <w:r w:rsidRPr="009228EA">
              <w:rPr>
                <w:rStyle w:val="FootnoteReference"/>
                <w:sz w:val="20"/>
                <w:szCs w:val="20"/>
              </w:rPr>
              <w:footnoteReference w:id="544"/>
            </w:r>
            <w:r w:rsidRPr="009228EA">
              <w:t xml:space="preserve"> In 1922 he married Amy Dorothy Mary </w:t>
            </w:r>
            <w:proofErr w:type="spellStart"/>
            <w:r w:rsidRPr="009228EA">
              <w:t>Bragge</w:t>
            </w:r>
            <w:proofErr w:type="spellEnd"/>
            <w:r w:rsidRPr="009228EA">
              <w:t>. Clarence was a member of Committees of Management for Elsternwick Park and St Kilda Foreshore.</w:t>
            </w:r>
            <w:r w:rsidRPr="009228EA">
              <w:rPr>
                <w:rStyle w:val="FootnoteReference"/>
                <w:sz w:val="20"/>
                <w:szCs w:val="20"/>
              </w:rPr>
              <w:footnoteReference w:id="545"/>
            </w:r>
            <w:r w:rsidRPr="009228EA">
              <w:t xml:space="preserve"> He was awarded the 1935 silver jubilee medal,</w:t>
            </w:r>
            <w:r w:rsidRPr="009228EA">
              <w:rPr>
                <w:rStyle w:val="FootnoteReference"/>
                <w:sz w:val="20"/>
                <w:szCs w:val="20"/>
              </w:rPr>
              <w:footnoteReference w:id="546"/>
            </w:r>
            <w:r w:rsidRPr="009228EA">
              <w:t xml:space="preserve"> and the commemorative coronation medal in 1937.</w:t>
            </w:r>
            <w:r w:rsidRPr="009228EA">
              <w:rPr>
                <w:rStyle w:val="FootnoteReference"/>
                <w:sz w:val="20"/>
                <w:szCs w:val="20"/>
              </w:rPr>
              <w:footnoteReference w:id="547"/>
            </w:r>
            <w:r w:rsidRPr="009228EA">
              <w:t xml:space="preserve"> </w:t>
            </w:r>
          </w:p>
          <w:p w14:paraId="6EFE9132" w14:textId="0A1E15EC" w:rsidR="0037176A" w:rsidRDefault="0037176A" w:rsidP="007E3B45">
            <w:r w:rsidRPr="009228EA">
              <w:t>Clarence died in Brighton in 1969</w:t>
            </w:r>
            <w:r>
              <w:t>.</w:t>
            </w:r>
            <w:r w:rsidRPr="009228EA">
              <w:t xml:space="preserve"> </w:t>
            </w:r>
            <w:r>
              <w:t>He was</w:t>
            </w:r>
            <w:r w:rsidRPr="009228EA">
              <w:t xml:space="preserve"> 74. </w:t>
            </w:r>
            <w:bookmarkStart w:id="154" w:name="_Toc37956447"/>
            <w:bookmarkEnd w:id="154"/>
          </w:p>
        </w:tc>
        <w:tc>
          <w:tcPr>
            <w:tcW w:w="4671" w:type="dxa"/>
          </w:tcPr>
          <w:p w14:paraId="0A0C0BB4" w14:textId="77777777" w:rsidR="0037176A" w:rsidRDefault="0037176A" w:rsidP="0037176A">
            <w:pPr>
              <w:pStyle w:val="BodyText"/>
              <w:rPr>
                <w:sz w:val="16"/>
                <w:szCs w:val="16"/>
              </w:rPr>
            </w:pPr>
            <w:r>
              <w:rPr>
                <w:noProof/>
              </w:rPr>
              <w:drawing>
                <wp:inline distT="0" distB="0" distL="0" distR="0" wp14:anchorId="596B2D0B" wp14:editId="4F966D96">
                  <wp:extent cx="2898000" cy="5438607"/>
                  <wp:effectExtent l="0" t="0" r="0" b="0"/>
                  <wp:docPr id="1659958931" name="Picture 6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31">
                            <a:extLst>
                              <a:ext uri="{28A0092B-C50C-407E-A947-70E740481C1C}">
                                <a14:useLocalDpi xmlns:a14="http://schemas.microsoft.com/office/drawing/2010/main"/>
                              </a:ext>
                            </a:extLst>
                          </a:blip>
                          <a:stretch>
                            <a:fillRect/>
                          </a:stretch>
                        </pic:blipFill>
                        <pic:spPr>
                          <a:xfrm>
                            <a:off x="0" y="0"/>
                            <a:ext cx="2898000" cy="5438607"/>
                          </a:xfrm>
                          <a:prstGeom prst="rect">
                            <a:avLst/>
                          </a:prstGeom>
                        </pic:spPr>
                      </pic:pic>
                    </a:graphicData>
                  </a:graphic>
                </wp:inline>
              </w:drawing>
            </w:r>
          </w:p>
          <w:p w14:paraId="37151D22" w14:textId="0B29B0AA" w:rsidR="0037176A" w:rsidRDefault="00C359DF" w:rsidP="00521CF6">
            <w:pPr>
              <w:pStyle w:val="BodyText"/>
              <w:jc w:val="center"/>
            </w:pPr>
            <w:hyperlink r:id="rId132" w:history="1">
              <w:r w:rsidR="0037176A" w:rsidRPr="009228EA">
                <w:rPr>
                  <w:rStyle w:val="Hyperlink"/>
                  <w:sz w:val="16"/>
                  <w:szCs w:val="10"/>
                </w:rPr>
                <w:t>AWM</w:t>
              </w:r>
            </w:hyperlink>
          </w:p>
        </w:tc>
      </w:tr>
    </w:tbl>
    <w:p w14:paraId="35FCFEAC" w14:textId="77777777" w:rsidR="00337DD2" w:rsidRDefault="00337DD2" w:rsidP="00AA5547">
      <w:pPr>
        <w:pStyle w:val="BodyText"/>
      </w:pPr>
    </w:p>
    <w:p w14:paraId="350C5AAD" w14:textId="77777777" w:rsidR="009228EA" w:rsidRPr="009228EA" w:rsidRDefault="009228EA" w:rsidP="007E3B45">
      <w:pPr>
        <w:pStyle w:val="BodyText"/>
        <w:numPr>
          <w:ilvl w:val="0"/>
          <w:numId w:val="42"/>
        </w:numPr>
        <w:jc w:val="center"/>
      </w:pPr>
    </w:p>
    <w:p w14:paraId="6DC68F17" w14:textId="77777777" w:rsidR="007E3B45" w:rsidRDefault="007E3B45">
      <w:pPr>
        <w:spacing w:after="160" w:line="259" w:lineRule="auto"/>
        <w:rPr>
          <w:rFonts w:asciiTheme="majorHAnsi" w:eastAsiaTheme="majorEastAsia" w:hAnsiTheme="majorHAnsi" w:cstheme="majorBidi"/>
          <w:color w:val="B3272F" w:themeColor="text2"/>
          <w:sz w:val="32"/>
          <w:szCs w:val="32"/>
        </w:rPr>
      </w:pPr>
      <w:r>
        <w:br w:type="page"/>
      </w:r>
    </w:p>
    <w:p w14:paraId="65CAEF41" w14:textId="3F3BA21A" w:rsidR="00E92E84" w:rsidRPr="00C51069" w:rsidRDefault="00E92E84" w:rsidP="00AA5547">
      <w:pPr>
        <w:pStyle w:val="Heading2"/>
        <w:rPr>
          <w:b/>
          <w:bCs/>
        </w:rPr>
      </w:pPr>
      <w:bookmarkStart w:id="155" w:name="_Toc55850584"/>
      <w:r w:rsidRPr="00337DD2">
        <w:lastRenderedPageBreak/>
        <w:t>Francis Thomas Currie</w:t>
      </w:r>
      <w:bookmarkEnd w:id="142"/>
      <w:bookmarkEnd w:id="155"/>
      <w:r w:rsidRPr="00337DD2">
        <w:t xml:space="preserve"> </w:t>
      </w:r>
    </w:p>
    <w:p w14:paraId="1DAEC830" w14:textId="038A1EEA" w:rsidR="00E92E84" w:rsidRPr="00891D1E" w:rsidRDefault="00891D1E" w:rsidP="00AA5547">
      <w:pPr>
        <w:pStyle w:val="BodyText"/>
        <w:rPr>
          <w:sz w:val="16"/>
          <w:szCs w:val="16"/>
        </w:rPr>
      </w:pPr>
      <w:r w:rsidRPr="00891D1E">
        <w:rPr>
          <w:sz w:val="16"/>
          <w:szCs w:val="16"/>
        </w:rPr>
        <w:t xml:space="preserve"> </w:t>
      </w:r>
    </w:p>
    <w:tbl>
      <w:tblPr>
        <w:tblStyle w:val="DELWPTableNormal"/>
        <w:tblW w:w="0" w:type="auto"/>
        <w:tblCellMar>
          <w:left w:w="0" w:type="dxa"/>
        </w:tblCellMar>
        <w:tblLook w:val="04A0" w:firstRow="1" w:lastRow="0" w:firstColumn="1" w:lastColumn="0" w:noHBand="0" w:noVBand="1"/>
      </w:tblPr>
      <w:tblGrid>
        <w:gridCol w:w="4349"/>
        <w:gridCol w:w="4671"/>
      </w:tblGrid>
      <w:tr w:rsidR="007E3B45" w14:paraId="0D2C6E61" w14:textId="77777777" w:rsidTr="00C359DF">
        <w:tc>
          <w:tcPr>
            <w:tcW w:w="4349" w:type="dxa"/>
          </w:tcPr>
          <w:p w14:paraId="61C602AE" w14:textId="77777777" w:rsidR="007E3B45" w:rsidRPr="009228EA" w:rsidRDefault="007E3B45" w:rsidP="007E3B45">
            <w:pPr>
              <w:rPr>
                <w:rFonts w:cstheme="minorBidi"/>
              </w:rPr>
            </w:pPr>
            <w:r w:rsidRPr="009228EA">
              <w:t>Francis was born in 1894 in Oakleigh to Maud Ellen Frances (n</w:t>
            </w:r>
            <w:r w:rsidRPr="3F85A547">
              <w:rPr>
                <w:rFonts w:cstheme="minorBidi"/>
              </w:rPr>
              <w:t>ée</w:t>
            </w:r>
            <w:r w:rsidRPr="009228EA">
              <w:t xml:space="preserve"> </w:t>
            </w:r>
            <w:proofErr w:type="spellStart"/>
            <w:r w:rsidRPr="009228EA">
              <w:t>Jacgung</w:t>
            </w:r>
            <w:proofErr w:type="spellEnd"/>
            <w:r w:rsidRPr="009228EA">
              <w:t xml:space="preserve">) and Thomas Ewing Currie. He was the third son and third of four children. </w:t>
            </w:r>
            <w:r w:rsidRPr="3F85A547">
              <w:rPr>
                <w:rFonts w:cstheme="minorBidi"/>
              </w:rPr>
              <w:t xml:space="preserve">The family were members of the Church of Christ and lived in Bendigo. His mother was the daughter of Chinese born interpreter, Lee Hing </w:t>
            </w:r>
            <w:proofErr w:type="spellStart"/>
            <w:r w:rsidRPr="3F85A547">
              <w:rPr>
                <w:rFonts w:cstheme="minorBidi"/>
              </w:rPr>
              <w:t>Jacgung</w:t>
            </w:r>
            <w:proofErr w:type="spellEnd"/>
            <w:r w:rsidRPr="3F85A547">
              <w:rPr>
                <w:rFonts w:cstheme="minorBidi"/>
              </w:rPr>
              <w:t>, and his European wife.</w:t>
            </w:r>
            <w:r w:rsidRPr="3F85A547">
              <w:rPr>
                <w:rStyle w:val="FootnoteReference"/>
                <w:rFonts w:cstheme="minorBidi"/>
                <w:sz w:val="20"/>
                <w:szCs w:val="20"/>
              </w:rPr>
              <w:footnoteReference w:id="548"/>
            </w:r>
            <w:r w:rsidRPr="3F85A547">
              <w:rPr>
                <w:rFonts w:cstheme="minorBidi"/>
              </w:rPr>
              <w:t xml:space="preserve"> Francis been in the senior cadets and the Naval Reserve. His father worked for the Lands Department;</w:t>
            </w:r>
            <w:r w:rsidRPr="3F85A547">
              <w:rPr>
                <w:rStyle w:val="FootnoteReference"/>
                <w:rFonts w:cstheme="minorBidi"/>
                <w:sz w:val="20"/>
                <w:szCs w:val="20"/>
              </w:rPr>
              <w:footnoteReference w:id="549"/>
            </w:r>
            <w:r w:rsidRPr="3F85A547">
              <w:rPr>
                <w:rFonts w:cstheme="minorBidi"/>
              </w:rPr>
              <w:t xml:space="preserve"> he and his brother Hugh Roy Currie both joined the department.</w:t>
            </w:r>
            <w:r w:rsidRPr="3F85A547">
              <w:rPr>
                <w:rStyle w:val="FootnoteReference"/>
                <w:rFonts w:cstheme="minorBidi"/>
                <w:sz w:val="20"/>
                <w:szCs w:val="20"/>
              </w:rPr>
              <w:footnoteReference w:id="550"/>
            </w:r>
            <w:r w:rsidRPr="3F85A547">
              <w:rPr>
                <w:rFonts w:cstheme="minorBidi"/>
              </w:rPr>
              <w:t xml:space="preserve"> </w:t>
            </w:r>
          </w:p>
          <w:p w14:paraId="194F0DBB" w14:textId="00547135" w:rsidR="007E3B45" w:rsidRDefault="007E3B45" w:rsidP="007E3B45">
            <w:r w:rsidRPr="3F85A547">
              <w:t>Francis enlisted on 1 October 1916 at the age of 22. While he initially joined the Royal Australian Naval Bridging Train, he quickly transferred to the Flying Corps as part of 2</w:t>
            </w:r>
            <w:r w:rsidRPr="3F85A547">
              <w:rPr>
                <w:vertAlign w:val="superscript"/>
              </w:rPr>
              <w:t>nd</w:t>
            </w:r>
            <w:r w:rsidRPr="3F85A547">
              <w:t xml:space="preserve"> Squadron. He left Melbourne for England in late October 1916. He attended Riggers School in England in early 1917, and after a brief episode of influenza was promoted to 1</w:t>
            </w:r>
            <w:r w:rsidRPr="3F85A547">
              <w:rPr>
                <w:vertAlign w:val="superscript"/>
              </w:rPr>
              <w:t>st</w:t>
            </w:r>
            <w:r w:rsidRPr="3F85A547">
              <w:t xml:space="preserve"> Class Acting Mechanic in March 1917. He was promoted again to Corporal later in the same month; and then selected for Officer Training School in August 1917. In November 1917 he graduated as a Flying Officer (Pilot) with the rank of 2</w:t>
            </w:r>
            <w:r w:rsidRPr="3F85A547">
              <w:rPr>
                <w:vertAlign w:val="superscript"/>
              </w:rPr>
              <w:t>nd</w:t>
            </w:r>
            <w:r w:rsidRPr="3F85A547">
              <w:t xml:space="preserve"> Lieutenant. In January 1918 he attended Flying School and was promoted to Lieutenant in February 1918. </w:t>
            </w:r>
          </w:p>
        </w:tc>
        <w:tc>
          <w:tcPr>
            <w:tcW w:w="4671" w:type="dxa"/>
          </w:tcPr>
          <w:p w14:paraId="64D0A9A8" w14:textId="77777777" w:rsidR="007E3B45" w:rsidRDefault="007E3B45" w:rsidP="007E3B45">
            <w:pPr>
              <w:pStyle w:val="BodyText"/>
              <w:jc w:val="center"/>
              <w:rPr>
                <w:sz w:val="16"/>
                <w:szCs w:val="16"/>
              </w:rPr>
            </w:pPr>
            <w:r>
              <w:rPr>
                <w:noProof/>
              </w:rPr>
              <w:drawing>
                <wp:inline distT="0" distB="0" distL="0" distR="0" wp14:anchorId="6D05676F" wp14:editId="436559B5">
                  <wp:extent cx="2898000" cy="4321399"/>
                  <wp:effectExtent l="0" t="0" r="0" b="0"/>
                  <wp:docPr id="940885774" name="Picture 169945232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452329"/>
                          <pic:cNvPicPr/>
                        </pic:nvPicPr>
                        <pic:blipFill>
                          <a:blip r:embed="rId133">
                            <a:extLst>
                              <a:ext uri="{28A0092B-C50C-407E-A947-70E740481C1C}">
                                <a14:useLocalDpi xmlns:a14="http://schemas.microsoft.com/office/drawing/2010/main"/>
                              </a:ext>
                            </a:extLst>
                          </a:blip>
                          <a:stretch>
                            <a:fillRect/>
                          </a:stretch>
                        </pic:blipFill>
                        <pic:spPr>
                          <a:xfrm>
                            <a:off x="0" y="0"/>
                            <a:ext cx="2898000" cy="4321399"/>
                          </a:xfrm>
                          <a:prstGeom prst="rect">
                            <a:avLst/>
                          </a:prstGeom>
                        </pic:spPr>
                      </pic:pic>
                    </a:graphicData>
                  </a:graphic>
                </wp:inline>
              </w:drawing>
            </w:r>
          </w:p>
          <w:p w14:paraId="76ED6AF0" w14:textId="34098A24" w:rsidR="007E3B45" w:rsidRDefault="00C359DF" w:rsidP="007E3B45">
            <w:pPr>
              <w:pStyle w:val="BodyText"/>
              <w:jc w:val="center"/>
            </w:pPr>
            <w:hyperlink r:id="rId134">
              <w:r w:rsidR="007E3B45" w:rsidRPr="00891D1E">
                <w:rPr>
                  <w:rStyle w:val="Hyperlink"/>
                  <w:sz w:val="16"/>
                  <w:szCs w:val="16"/>
                </w:rPr>
                <w:t>Golden Dragon Museum</w:t>
              </w:r>
            </w:hyperlink>
          </w:p>
        </w:tc>
      </w:tr>
      <w:tr w:rsidR="007E3B45" w14:paraId="55CC75C1" w14:textId="77777777" w:rsidTr="00C359DF">
        <w:tc>
          <w:tcPr>
            <w:tcW w:w="9020" w:type="dxa"/>
            <w:gridSpan w:val="2"/>
          </w:tcPr>
          <w:p w14:paraId="4287B1A8" w14:textId="77777777" w:rsidR="007E3B45" w:rsidRPr="009228EA" w:rsidRDefault="007E3B45" w:rsidP="007E3B45">
            <w:r w:rsidRPr="3F85A547">
              <w:t xml:space="preserve">He went to France in April 1918 and suffered a second bout of influenza in June 1918. He served out the remainder of the war in France. In February 1919 he returned to England to attend the British School of Motoring until April 1919. He remained in London at the AIF headquarters until his return to Australia on the </w:t>
            </w:r>
            <w:r w:rsidRPr="26AB45DF">
              <w:rPr>
                <w:i/>
              </w:rPr>
              <w:t>Port Darwin</w:t>
            </w:r>
            <w:r w:rsidRPr="3F85A547">
              <w:t xml:space="preserve"> in June 1919.</w:t>
            </w:r>
            <w:r w:rsidRPr="3F85A547">
              <w:rPr>
                <w:rStyle w:val="FootnoteReference"/>
                <w:rFonts w:cstheme="minorBidi"/>
                <w:sz w:val="20"/>
                <w:szCs w:val="20"/>
              </w:rPr>
              <w:footnoteReference w:id="551"/>
            </w:r>
            <w:r w:rsidRPr="3F85A547">
              <w:t xml:space="preserve"> </w:t>
            </w:r>
          </w:p>
          <w:p w14:paraId="6AB744BC" w14:textId="77777777" w:rsidR="007E3B45" w:rsidRPr="009228EA" w:rsidRDefault="007E3B45" w:rsidP="007E3B45">
            <w:r w:rsidRPr="3F85A547">
              <w:t xml:space="preserve">Francis married Ida May </w:t>
            </w:r>
            <w:proofErr w:type="spellStart"/>
            <w:r w:rsidRPr="3F85A547">
              <w:t>Dalley</w:t>
            </w:r>
            <w:proofErr w:type="spellEnd"/>
            <w:r w:rsidRPr="3F85A547">
              <w:t xml:space="preserve"> in 1925; they had two children. He stood for Coburg Council elections in the 1930s but was unsuccessful in gaining a seat.</w:t>
            </w:r>
            <w:r w:rsidRPr="3F85A547">
              <w:rPr>
                <w:rStyle w:val="FootnoteReference"/>
                <w:rFonts w:cstheme="minorBidi"/>
                <w:sz w:val="20"/>
                <w:szCs w:val="20"/>
              </w:rPr>
              <w:footnoteReference w:id="552"/>
            </w:r>
            <w:r w:rsidRPr="3F85A547">
              <w:t xml:space="preserve"> He was an active Masonic Lodge member.</w:t>
            </w:r>
            <w:r w:rsidRPr="3F85A547">
              <w:rPr>
                <w:rStyle w:val="FootnoteReference"/>
                <w:rFonts w:cstheme="minorBidi"/>
                <w:sz w:val="20"/>
                <w:szCs w:val="20"/>
              </w:rPr>
              <w:footnoteReference w:id="553"/>
            </w:r>
            <w:r w:rsidRPr="3F85A547">
              <w:t xml:space="preserve"> </w:t>
            </w:r>
          </w:p>
          <w:p w14:paraId="13D4CC32" w14:textId="77777777" w:rsidR="007E3B45" w:rsidRPr="00BA1943" w:rsidRDefault="007E3B45" w:rsidP="007E3B45">
            <w:r w:rsidRPr="009228EA">
              <w:t>Francis died in Cheltenham in 1986 age</w:t>
            </w:r>
            <w:r>
              <w:t>d</w:t>
            </w:r>
            <w:r w:rsidRPr="009228EA">
              <w:t xml:space="preserve"> 92. </w:t>
            </w:r>
          </w:p>
          <w:p w14:paraId="65AA6338" w14:textId="77777777" w:rsidR="007E3B45" w:rsidRDefault="007E3B45" w:rsidP="007E3B45">
            <w:r w:rsidRPr="3F85A547">
              <w:lastRenderedPageBreak/>
              <w:t xml:space="preserve">His brother Hugh Roy also served and was killed in 1918. Hugh and Francis are two of some 200 Chinese Australians to serve in the First World War. Their cousins Lindsay Lee </w:t>
            </w:r>
            <w:proofErr w:type="spellStart"/>
            <w:r w:rsidRPr="3F85A547">
              <w:t>Jacgung</w:t>
            </w:r>
            <w:proofErr w:type="spellEnd"/>
            <w:r w:rsidRPr="3F85A547">
              <w:t xml:space="preserve"> and Rupert Allan Wilson </w:t>
            </w:r>
            <w:proofErr w:type="spellStart"/>
            <w:r w:rsidRPr="3F85A547">
              <w:t>Jungjohann</w:t>
            </w:r>
            <w:proofErr w:type="spellEnd"/>
            <w:r w:rsidRPr="3F85A547">
              <w:t xml:space="preserve"> also served and returned home. </w:t>
            </w:r>
          </w:p>
          <w:p w14:paraId="254B536E" w14:textId="77777777" w:rsidR="007E3B45" w:rsidRDefault="007E3B45" w:rsidP="00B32332">
            <w:pPr>
              <w:pStyle w:val="BodyText"/>
              <w:rPr>
                <w:noProof/>
              </w:rPr>
            </w:pPr>
          </w:p>
        </w:tc>
      </w:tr>
    </w:tbl>
    <w:p w14:paraId="7B105059" w14:textId="77777777" w:rsidR="002C4EE5" w:rsidRDefault="002C4EE5" w:rsidP="007E3B45">
      <w:pPr>
        <w:pStyle w:val="BodyText"/>
        <w:numPr>
          <w:ilvl w:val="0"/>
          <w:numId w:val="44"/>
        </w:numPr>
        <w:jc w:val="center"/>
      </w:pPr>
    </w:p>
    <w:p w14:paraId="5B5208A6" w14:textId="239845DD" w:rsidR="00601119" w:rsidRDefault="00601119" w:rsidP="00AA5547">
      <w:pPr>
        <w:pStyle w:val="BodyText"/>
      </w:pPr>
    </w:p>
    <w:p w14:paraId="23BD0574" w14:textId="77777777" w:rsidR="00337DD2" w:rsidRPr="002C4EE5" w:rsidRDefault="00337DD2" w:rsidP="00AA5547">
      <w:pPr>
        <w:pStyle w:val="BodyText"/>
      </w:pPr>
      <w:bookmarkStart w:id="156" w:name="_Toc34146435"/>
      <w:bookmarkStart w:id="157" w:name="_Toc34146393"/>
    </w:p>
    <w:p w14:paraId="42AF7FC8" w14:textId="77777777" w:rsidR="007E3B45" w:rsidRDefault="007E3B45">
      <w:pPr>
        <w:spacing w:after="160" w:line="259" w:lineRule="auto"/>
        <w:rPr>
          <w:rFonts w:asciiTheme="majorHAnsi" w:eastAsiaTheme="majorEastAsia" w:hAnsiTheme="majorHAnsi" w:cstheme="majorBidi"/>
          <w:color w:val="B3272F" w:themeColor="text2"/>
          <w:sz w:val="32"/>
          <w:szCs w:val="32"/>
        </w:rPr>
      </w:pPr>
      <w:r>
        <w:br w:type="page"/>
      </w:r>
    </w:p>
    <w:p w14:paraId="4E5253B7" w14:textId="433CC8AB" w:rsidR="00B32332" w:rsidRPr="00B32332" w:rsidRDefault="00E767FB" w:rsidP="00E767FB">
      <w:pPr>
        <w:pStyle w:val="Heading2"/>
      </w:pPr>
      <w:bookmarkStart w:id="158" w:name="_Toc55850585"/>
      <w:r>
        <w:lastRenderedPageBreak/>
        <w:t xml:space="preserve">John </w:t>
      </w:r>
      <w:proofErr w:type="spellStart"/>
      <w:r>
        <w:t>Alphonsis</w:t>
      </w:r>
      <w:proofErr w:type="spellEnd"/>
      <w:r>
        <w:t xml:space="preserve"> </w:t>
      </w:r>
      <w:proofErr w:type="spellStart"/>
      <w:r>
        <w:t>Cloonan</w:t>
      </w:r>
      <w:bookmarkEnd w:id="158"/>
      <w:proofErr w:type="spellEnd"/>
      <w:r w:rsidR="00E92E84" w:rsidRPr="00337DD2">
        <w:t xml:space="preserve"> </w:t>
      </w:r>
    </w:p>
    <w:p w14:paraId="5EE54EEB" w14:textId="77777777" w:rsidR="00E767FB" w:rsidRDefault="00E767FB" w:rsidP="00E767FB"/>
    <w:p w14:paraId="20FE42C2" w14:textId="0DEB2D94" w:rsidR="00E767FB" w:rsidRDefault="00E767FB" w:rsidP="00E767FB">
      <w:r>
        <w:t xml:space="preserve">John was born in Donald in 1888 to Catherine (née Kenny) and Lawrence </w:t>
      </w:r>
      <w:proofErr w:type="spellStart"/>
      <w:r>
        <w:t>Cloonan</w:t>
      </w:r>
      <w:proofErr w:type="spellEnd"/>
      <w:r>
        <w:t xml:space="preserve">. The family were Catholic. He was the seventh of eleven children and the fifth son. John was a vermin inspector with the Lands Department. </w:t>
      </w:r>
    </w:p>
    <w:p w14:paraId="0DD46D51" w14:textId="124037FF" w:rsidR="00E767FB" w:rsidRDefault="00E767FB" w:rsidP="00E767FB">
      <w:r>
        <w:t>John enlisted on 24 October 1916 at 28 years old. He was allocated to the 1</w:t>
      </w:r>
      <w:r w:rsidRPr="009B7D81">
        <w:rPr>
          <w:vertAlign w:val="superscript"/>
        </w:rPr>
        <w:t>st</w:t>
      </w:r>
      <w:r>
        <w:t xml:space="preserve"> Depot Battalion in November and then transferred to the 4</w:t>
      </w:r>
      <w:r w:rsidRPr="009B7D81">
        <w:rPr>
          <w:vertAlign w:val="superscript"/>
        </w:rPr>
        <w:t>th</w:t>
      </w:r>
      <w:r>
        <w:t xml:space="preserve"> Squadron Flying Corps. He left Melbourne on the </w:t>
      </w:r>
      <w:proofErr w:type="spellStart"/>
      <w:r w:rsidRPr="009B7D81">
        <w:rPr>
          <w:i/>
          <w:iCs/>
        </w:rPr>
        <w:t>Omrah</w:t>
      </w:r>
      <w:proofErr w:type="spellEnd"/>
      <w:r>
        <w:t xml:space="preserve"> on 17 January 1917 and arrived in England in late March. He joined the 71</w:t>
      </w:r>
      <w:r w:rsidRPr="006D4A46">
        <w:rPr>
          <w:vertAlign w:val="superscript"/>
        </w:rPr>
        <w:t>st</w:t>
      </w:r>
      <w:r>
        <w:t xml:space="preserve"> Squadron at the start of April 1917. In early 1918 he was transferred through squadrons, and left for France in mid-October 1918 as a member of 2</w:t>
      </w:r>
      <w:r w:rsidRPr="006D4A46">
        <w:rPr>
          <w:vertAlign w:val="superscript"/>
        </w:rPr>
        <w:t>nd</w:t>
      </w:r>
      <w:r>
        <w:t xml:space="preserve"> Squadron. In December he went to hospital sick, and was transferred back to England in January 1919. John returned to Australia in March 1919 on the SS </w:t>
      </w:r>
      <w:proofErr w:type="spellStart"/>
      <w:r w:rsidRPr="009B7D81">
        <w:rPr>
          <w:i/>
          <w:iCs/>
        </w:rPr>
        <w:t>Karo</w:t>
      </w:r>
      <w:r>
        <w:rPr>
          <w:i/>
          <w:iCs/>
        </w:rPr>
        <w:t>a</w:t>
      </w:r>
      <w:proofErr w:type="spellEnd"/>
      <w:r>
        <w:t>.</w:t>
      </w:r>
      <w:r>
        <w:rPr>
          <w:rStyle w:val="FootnoteReference"/>
        </w:rPr>
        <w:footnoteReference w:id="554"/>
      </w:r>
      <w:r>
        <w:t xml:space="preserve"> </w:t>
      </w:r>
    </w:p>
    <w:p w14:paraId="2972821C" w14:textId="77777777" w:rsidR="00E767FB" w:rsidRDefault="00E767FB" w:rsidP="00E767FB">
      <w:r>
        <w:t>John returned to the Lands Department after the war and married Mary Veronica Shortall in 1919. He resigned from the Lands Department in 1930.</w:t>
      </w:r>
      <w:r>
        <w:rPr>
          <w:rStyle w:val="FootnoteReference"/>
        </w:rPr>
        <w:footnoteReference w:id="555"/>
      </w:r>
      <w:r>
        <w:t xml:space="preserve"> His date of death is unknown.</w:t>
      </w:r>
    </w:p>
    <w:p w14:paraId="5FAB65A8" w14:textId="77777777" w:rsidR="00E767FB" w:rsidRDefault="00E767FB" w:rsidP="00B32332"/>
    <w:p w14:paraId="2435BBF0" w14:textId="77777777" w:rsidR="00E767FB" w:rsidRDefault="00E767FB" w:rsidP="00E767FB">
      <w:pPr>
        <w:pStyle w:val="ListParagraph"/>
        <w:numPr>
          <w:ilvl w:val="0"/>
          <w:numId w:val="19"/>
        </w:numPr>
        <w:jc w:val="center"/>
      </w:pPr>
    </w:p>
    <w:p w14:paraId="555FC8A2" w14:textId="77777777" w:rsidR="00E767FB" w:rsidRDefault="00E767FB" w:rsidP="00B32332"/>
    <w:p w14:paraId="62080DDF" w14:textId="0EED954B" w:rsidR="00E767FB" w:rsidRDefault="00112FA2" w:rsidP="00112FA2">
      <w:pPr>
        <w:spacing w:after="160" w:line="259" w:lineRule="auto"/>
      </w:pPr>
      <w:r>
        <w:br w:type="page"/>
      </w:r>
    </w:p>
    <w:p w14:paraId="57834E0F" w14:textId="77777777" w:rsidR="00E767FB" w:rsidRDefault="00E767FB" w:rsidP="00E767FB">
      <w:pPr>
        <w:pStyle w:val="Heading2"/>
      </w:pPr>
      <w:bookmarkStart w:id="159" w:name="_Toc55850586"/>
      <w:r w:rsidRPr="00337DD2">
        <w:lastRenderedPageBreak/>
        <w:t>George William Saunders</w:t>
      </w:r>
      <w:bookmarkEnd w:id="159"/>
    </w:p>
    <w:p w14:paraId="08E399EF" w14:textId="77777777" w:rsidR="00E767FB" w:rsidRDefault="00E767FB" w:rsidP="00B32332"/>
    <w:p w14:paraId="79B666D2" w14:textId="635682C5" w:rsidR="00E92E84" w:rsidRPr="009228EA" w:rsidRDefault="00E92E84" w:rsidP="00B32332">
      <w:r w:rsidRPr="009228EA">
        <w:t>George was born in Stawell in 1893 to Mary Ann (n</w:t>
      </w:r>
      <w:r w:rsidRPr="009228EA">
        <w:rPr>
          <w:rFonts w:ascii="Calibri" w:hAnsi="Calibri" w:cs="Calibri"/>
        </w:rPr>
        <w:t>é</w:t>
      </w:r>
      <w:r w:rsidRPr="009228EA">
        <w:t>e Ormiston) and Charles Henry Saunders. He was the fifth born of their eleven children and the second surviving son</w:t>
      </w:r>
      <w:r w:rsidR="00197AE4" w:rsidRPr="009228EA">
        <w:t xml:space="preserve"> of an Anglican family</w:t>
      </w:r>
      <w:r w:rsidR="5195BB30" w:rsidRPr="009228EA">
        <w:t>.</w:t>
      </w:r>
      <w:r w:rsidRPr="009228EA">
        <w:t xml:space="preserve"> Three of his siblings died in childhood. George was appointed as a clerk to the Titles Office in November 1910.</w:t>
      </w:r>
      <w:r w:rsidRPr="009228EA">
        <w:rPr>
          <w:rStyle w:val="FootnoteReference"/>
          <w:sz w:val="20"/>
          <w:szCs w:val="20"/>
        </w:rPr>
        <w:footnoteReference w:id="556"/>
      </w:r>
      <w:r w:rsidRPr="009228EA">
        <w:t xml:space="preserve"> His father died in 1915. </w:t>
      </w:r>
    </w:p>
    <w:p w14:paraId="66EC097B" w14:textId="17525A31" w:rsidR="00E92E84" w:rsidRPr="009228EA" w:rsidRDefault="00E92E84" w:rsidP="00B32332">
      <w:r w:rsidRPr="009228EA">
        <w:t>George enlisted on 27 October 1916 a</w:t>
      </w:r>
      <w:r w:rsidR="004A1AD8">
        <w:t>ged</w:t>
      </w:r>
      <w:r w:rsidR="00665CD5">
        <w:t xml:space="preserve"> </w:t>
      </w:r>
      <w:r w:rsidR="004A1AD8">
        <w:t>23</w:t>
      </w:r>
      <w:r w:rsidRPr="009228EA">
        <w:t>. He was allocated to the infantry reinforcements and left Australia in December. In England he attended the School of Musketry before leaving for France in July 1917. He joined the 58</w:t>
      </w:r>
      <w:r w:rsidRPr="009228EA">
        <w:rPr>
          <w:vertAlign w:val="superscript"/>
        </w:rPr>
        <w:t>th</w:t>
      </w:r>
      <w:r w:rsidRPr="009228EA">
        <w:t xml:space="preserve"> Battalion at the start of August.</w:t>
      </w:r>
      <w:r w:rsidR="001D2DCE" w:rsidRPr="009228EA">
        <w:rPr>
          <w:rStyle w:val="FootnoteReference"/>
          <w:sz w:val="20"/>
          <w:szCs w:val="20"/>
        </w:rPr>
        <w:footnoteReference w:id="557"/>
      </w:r>
      <w:r w:rsidRPr="009228EA">
        <w:t xml:space="preserve"> </w:t>
      </w:r>
    </w:p>
    <w:p w14:paraId="68590379" w14:textId="1EC4AAB4" w:rsidR="00E92E84" w:rsidRPr="009228EA" w:rsidRDefault="00E92E84" w:rsidP="00B32332">
      <w:r w:rsidRPr="009228EA">
        <w:t xml:space="preserve">On 25 September 1917 George was reported wounded in action at the Battle of Polygon Wood. He was confirmed killed in action the next month. </w:t>
      </w:r>
      <w:r w:rsidR="41E2E3A6" w:rsidRPr="009228EA">
        <w:t>Eyewitnesses</w:t>
      </w:r>
      <w:r w:rsidRPr="009228EA">
        <w:t xml:space="preserve"> reported that he and a Private Blaney had been sheltering in a shell hole while under heavy bombardment at noon. The men were struck by a shell and killed outright. Only two men in the platoon survived the battle.</w:t>
      </w:r>
      <w:r w:rsidRPr="009228EA">
        <w:rPr>
          <w:rStyle w:val="FootnoteReference"/>
          <w:sz w:val="20"/>
          <w:szCs w:val="20"/>
        </w:rPr>
        <w:t xml:space="preserve"> </w:t>
      </w:r>
      <w:r w:rsidRPr="009228EA">
        <w:rPr>
          <w:rStyle w:val="FootnoteReference"/>
          <w:sz w:val="20"/>
          <w:szCs w:val="20"/>
        </w:rPr>
        <w:footnoteReference w:id="558"/>
      </w:r>
    </w:p>
    <w:p w14:paraId="39E71C76" w14:textId="77777777" w:rsidR="00BC4CC3" w:rsidRDefault="00E92E84" w:rsidP="00B32332">
      <w:r w:rsidRPr="009228EA">
        <w:t>George was 24 when he was killed. He has no known grave and is commemorated at the Ypres (Menin Gate) Memorial, Belgium.</w:t>
      </w:r>
      <w:r w:rsidRPr="009228EA">
        <w:rPr>
          <w:rStyle w:val="FootnoteReference"/>
          <w:sz w:val="20"/>
          <w:szCs w:val="20"/>
        </w:rPr>
        <w:footnoteReference w:id="559"/>
      </w:r>
      <w:r w:rsidRPr="009228EA">
        <w:t xml:space="preserve"> </w:t>
      </w:r>
    </w:p>
    <w:p w14:paraId="660D4FC2" w14:textId="77777777" w:rsidR="009228EA" w:rsidRPr="009228EA" w:rsidRDefault="009228EA" w:rsidP="00AA5547">
      <w:pPr>
        <w:pStyle w:val="BodyText"/>
      </w:pPr>
    </w:p>
    <w:p w14:paraId="5D3802F2" w14:textId="29B6BD9A" w:rsidR="004521E6" w:rsidRPr="00665CD5" w:rsidRDefault="004521E6" w:rsidP="00B32332">
      <w:pPr>
        <w:pStyle w:val="BodyText"/>
        <w:numPr>
          <w:ilvl w:val="0"/>
          <w:numId w:val="44"/>
        </w:numPr>
        <w:jc w:val="center"/>
      </w:pPr>
    </w:p>
    <w:p w14:paraId="62947E81" w14:textId="77777777" w:rsidR="002C4EE5" w:rsidRPr="00665CD5" w:rsidRDefault="002C4EE5" w:rsidP="00AA5547">
      <w:pPr>
        <w:pStyle w:val="BodyText"/>
      </w:pPr>
    </w:p>
    <w:p w14:paraId="013C5012" w14:textId="77777777" w:rsidR="00B32332" w:rsidRDefault="00B32332">
      <w:pPr>
        <w:spacing w:after="160" w:line="259" w:lineRule="auto"/>
        <w:rPr>
          <w:rFonts w:asciiTheme="majorHAnsi" w:eastAsiaTheme="majorEastAsia" w:hAnsiTheme="majorHAnsi" w:cstheme="majorBidi"/>
          <w:color w:val="B3272F" w:themeColor="text2"/>
          <w:sz w:val="32"/>
          <w:szCs w:val="32"/>
        </w:rPr>
      </w:pPr>
      <w:r>
        <w:br w:type="page"/>
      </w:r>
    </w:p>
    <w:p w14:paraId="35F863E4" w14:textId="01D878F1" w:rsidR="00E92E84" w:rsidRDefault="00E92E84" w:rsidP="00AA5547">
      <w:pPr>
        <w:pStyle w:val="Heading2"/>
      </w:pPr>
      <w:bookmarkStart w:id="160" w:name="_Toc55850587"/>
      <w:r w:rsidRPr="004521E6">
        <w:lastRenderedPageBreak/>
        <w:t>David Edward Bodycomb Worthington</w:t>
      </w:r>
      <w:bookmarkEnd w:id="156"/>
      <w:bookmarkEnd w:id="160"/>
    </w:p>
    <w:p w14:paraId="68A46415" w14:textId="77777777" w:rsidR="00B32332" w:rsidRPr="00B32332" w:rsidRDefault="00B32332" w:rsidP="00B32332"/>
    <w:p w14:paraId="14D59673" w14:textId="1E29D08A" w:rsidR="00E92E84" w:rsidRPr="009228EA" w:rsidRDefault="00E92E84" w:rsidP="00B32332">
      <w:r w:rsidRPr="009228EA">
        <w:t>David was born in 1892 in Avenel to Mary Rosina (née Bodycomb) and William Henry Worthington. He was the second of their three children. His older brother died in infancy. The family were Anglican and lived in Avenel before moving to Melbourne. His father worked for the Education Department.</w:t>
      </w:r>
      <w:r w:rsidRPr="009228EA">
        <w:rPr>
          <w:rStyle w:val="FootnoteReference"/>
          <w:sz w:val="20"/>
          <w:szCs w:val="20"/>
        </w:rPr>
        <w:footnoteReference w:id="560"/>
      </w:r>
      <w:r w:rsidRPr="009228EA">
        <w:t xml:space="preserve"> He attended Scotch College and </w:t>
      </w:r>
      <w:r w:rsidR="008C1110" w:rsidRPr="009228EA">
        <w:t>was a prize</w:t>
      </w:r>
      <w:r w:rsidR="00DA434E">
        <w:t>-</w:t>
      </w:r>
      <w:r w:rsidR="008C1110" w:rsidRPr="009228EA">
        <w:t>winning student.</w:t>
      </w:r>
      <w:r w:rsidRPr="009228EA">
        <w:rPr>
          <w:rStyle w:val="FootnoteReference"/>
          <w:sz w:val="20"/>
          <w:szCs w:val="20"/>
        </w:rPr>
        <w:footnoteReference w:id="561"/>
      </w:r>
      <w:r w:rsidR="5195BB30" w:rsidRPr="009228EA">
        <w:t xml:space="preserve"> In 1914 </w:t>
      </w:r>
      <w:r w:rsidR="008C1110" w:rsidRPr="009228EA">
        <w:t>David</w:t>
      </w:r>
      <w:r w:rsidRPr="009228EA">
        <w:t xml:space="preserve"> registered as a surveyor with the Lands Department. </w:t>
      </w:r>
    </w:p>
    <w:p w14:paraId="5E25CE29" w14:textId="45320504" w:rsidR="00E92E84" w:rsidRPr="009228EA" w:rsidRDefault="00E92E84" w:rsidP="00B32332">
      <w:r w:rsidRPr="009228EA">
        <w:t>David enlisted on 30 October 1916 a</w:t>
      </w:r>
      <w:r w:rsidR="00DA434E">
        <w:t>ged</w:t>
      </w:r>
      <w:r w:rsidRPr="009228EA">
        <w:t>. He enlisted in Tasmania; possibly due to his previous enlistment rejection because of his eyesight. He was allocated to the 1</w:t>
      </w:r>
      <w:r w:rsidRPr="009228EA">
        <w:rPr>
          <w:vertAlign w:val="superscript"/>
        </w:rPr>
        <w:t>st</w:t>
      </w:r>
      <w:r w:rsidRPr="009228EA">
        <w:t xml:space="preserve"> Infantry Depot for training in Tasmania. In April 1917 he was sent to Sydney and was prompted to Acting Sergeant at the Engineers Officers Training School, which he completed in September. In March 1918 he left for England and acted as Sergeant during the voyage. On arrival in England in May he was allocated to the Field Company Engineers. He left for France after the Armistice and served briefly with the Engineers before transferring to the Australian Veterinary Hospital before the end of 1918. He remained in the field until April when he returned to England, serving in administrative functions in the Australian War Records Office. He returned to Australia on the Devon in October 1919.</w:t>
      </w:r>
      <w:r w:rsidRPr="009228EA">
        <w:rPr>
          <w:rStyle w:val="FootnoteReference"/>
          <w:sz w:val="20"/>
          <w:szCs w:val="20"/>
        </w:rPr>
        <w:footnoteReference w:id="562"/>
      </w:r>
      <w:r w:rsidRPr="009228EA">
        <w:t xml:space="preserve"> </w:t>
      </w:r>
    </w:p>
    <w:p w14:paraId="329F5085" w14:textId="2AAE185A" w:rsidR="004521E6" w:rsidRPr="009228EA" w:rsidRDefault="00E92E84" w:rsidP="00B32332">
      <w:r w:rsidRPr="009228EA">
        <w:t>David returned to the Lands Department after the war as an assistant surveyor in 1920.</w:t>
      </w:r>
      <w:r w:rsidRPr="009228EA">
        <w:rPr>
          <w:rStyle w:val="FootnoteReference"/>
          <w:sz w:val="20"/>
          <w:szCs w:val="20"/>
        </w:rPr>
        <w:footnoteReference w:id="563"/>
      </w:r>
      <w:r w:rsidRPr="009228EA">
        <w:t xml:space="preserve"> He married Mary Rodda; they had one surviving son. He was a member of and secretary for the Glamis Masonic Lodge in Melbourne.</w:t>
      </w:r>
      <w:r w:rsidRPr="009228EA">
        <w:rPr>
          <w:rStyle w:val="FootnoteReference"/>
          <w:sz w:val="20"/>
          <w:szCs w:val="20"/>
        </w:rPr>
        <w:footnoteReference w:id="564"/>
      </w:r>
    </w:p>
    <w:p w14:paraId="42759874" w14:textId="6A0C8E0A" w:rsidR="006F533F" w:rsidRDefault="00E92E84" w:rsidP="00B32332">
      <w:r w:rsidRPr="009228EA">
        <w:t xml:space="preserve">David died </w:t>
      </w:r>
      <w:r w:rsidR="002B537F">
        <w:t>in</w:t>
      </w:r>
      <w:r w:rsidRPr="009228EA">
        <w:t xml:space="preserve"> Caulfield in 1977 </w:t>
      </w:r>
      <w:r w:rsidR="002B537F">
        <w:t>aged</w:t>
      </w:r>
      <w:r w:rsidRPr="009228EA">
        <w:t xml:space="preserve"> 84. </w:t>
      </w:r>
    </w:p>
    <w:p w14:paraId="30027230" w14:textId="77777777" w:rsidR="009228EA" w:rsidRPr="009228EA" w:rsidRDefault="009228EA" w:rsidP="00B32332"/>
    <w:p w14:paraId="61A18AAD" w14:textId="7623B00C" w:rsidR="004521E6" w:rsidRPr="00665CD5" w:rsidRDefault="004521E6" w:rsidP="00B32332">
      <w:pPr>
        <w:pStyle w:val="ListParagraph"/>
        <w:numPr>
          <w:ilvl w:val="0"/>
          <w:numId w:val="14"/>
        </w:numPr>
        <w:jc w:val="center"/>
      </w:pPr>
    </w:p>
    <w:p w14:paraId="4201E162" w14:textId="77777777" w:rsidR="00B32332" w:rsidRDefault="00B32332">
      <w:pPr>
        <w:spacing w:after="160" w:line="259" w:lineRule="auto"/>
        <w:rPr>
          <w:rFonts w:asciiTheme="majorHAnsi" w:eastAsiaTheme="majorEastAsia" w:hAnsiTheme="majorHAnsi" w:cstheme="majorBidi"/>
          <w:color w:val="B3272F" w:themeColor="text2"/>
          <w:sz w:val="32"/>
          <w:szCs w:val="32"/>
        </w:rPr>
      </w:pPr>
      <w:r>
        <w:br w:type="page"/>
      </w:r>
    </w:p>
    <w:p w14:paraId="188E2343" w14:textId="5D3039C7" w:rsidR="00E92E84" w:rsidRDefault="00E92E84" w:rsidP="00AA5547">
      <w:pPr>
        <w:pStyle w:val="Heading2"/>
      </w:pPr>
      <w:bookmarkStart w:id="161" w:name="_Toc55850588"/>
      <w:r w:rsidRPr="004521E6">
        <w:lastRenderedPageBreak/>
        <w:t>Kilby Leslie Groves</w:t>
      </w:r>
      <w:bookmarkEnd w:id="161"/>
      <w:r w:rsidRPr="004521E6">
        <w:t xml:space="preserve"> </w:t>
      </w:r>
    </w:p>
    <w:p w14:paraId="1E256495" w14:textId="77777777" w:rsidR="00B32332" w:rsidRPr="00B32332" w:rsidRDefault="00B32332" w:rsidP="00B32332"/>
    <w:p w14:paraId="29F5730C" w14:textId="4513142B" w:rsidR="00E92E84" w:rsidRPr="004521E6" w:rsidRDefault="00E92E84" w:rsidP="004D7599">
      <w:r w:rsidRPr="009228EA">
        <w:t>Kilby was born in Clifton Hill in 1895, to Elizabeth (n</w:t>
      </w:r>
      <w:r w:rsidRPr="004521E6">
        <w:t>ée Barnes) and Thomas Kilby Groves. He was the first born of their three sons. Kilby was Methodist. He won a high school scholarship in 1910.</w:t>
      </w:r>
      <w:r w:rsidRPr="00665CD5">
        <w:rPr>
          <w:vertAlign w:val="superscript"/>
        </w:rPr>
        <w:footnoteReference w:id="565"/>
      </w:r>
      <w:r w:rsidRPr="004521E6">
        <w:t xml:space="preserve"> He </w:t>
      </w:r>
      <w:r w:rsidR="004703DB">
        <w:t xml:space="preserve">was </w:t>
      </w:r>
      <w:r w:rsidRPr="004521E6">
        <w:t>appointed to the Titles Office as a trainee draftsman in January 1912.</w:t>
      </w:r>
      <w:r w:rsidRPr="00665CD5">
        <w:rPr>
          <w:vertAlign w:val="superscript"/>
        </w:rPr>
        <w:footnoteReference w:id="566"/>
      </w:r>
      <w:r w:rsidRPr="004521E6">
        <w:t xml:space="preserve"> His younger brother Harry also joined the Titles Office as a trainee draftsman in August 1912. </w:t>
      </w:r>
    </w:p>
    <w:p w14:paraId="1107EAEF" w14:textId="63D3BE29" w:rsidR="00E92E84" w:rsidRDefault="00E92E84" w:rsidP="004D7599">
      <w:r w:rsidRPr="004521E6">
        <w:t>Kilby enlisted on 8 November 1916 at 21 years old. He was allocated to the 8th Reinforcements, 60th Battalion and left for England in December 1916. After training in England</w:t>
      </w:r>
      <w:r w:rsidR="004703DB">
        <w:t>,</w:t>
      </w:r>
      <w:r w:rsidRPr="004521E6">
        <w:t xml:space="preserve"> he proceeded to France in July 1917. </w:t>
      </w:r>
    </w:p>
    <w:p w14:paraId="7ED58C49" w14:textId="25D81C70" w:rsidR="00E92E84" w:rsidRPr="00665CD5" w:rsidRDefault="00E92E84" w:rsidP="004D7599">
      <w:r w:rsidRPr="004521E6">
        <w:t>Kilby was killed in action at the Battle of Polygon Wood on 27 September 1917. He was 22 years old. His body was identified by a letter from a colleague at the Titles Office, who wrote that they all ‘miss[ed] your bright smiling face around the office’</w:t>
      </w:r>
      <w:r w:rsidRPr="00665CD5">
        <w:t>.</w:t>
      </w:r>
      <w:r w:rsidRPr="00665CD5">
        <w:rPr>
          <w:vertAlign w:val="superscript"/>
        </w:rPr>
        <w:footnoteReference w:id="567"/>
      </w:r>
    </w:p>
    <w:p w14:paraId="303D0114" w14:textId="7A47E5C5" w:rsidR="00E92E84" w:rsidRPr="004521E6" w:rsidRDefault="00E92E84" w:rsidP="004D7599">
      <w:r w:rsidRPr="00665CD5">
        <w:t>Kilby was buried at the New Irish Farm Cemetery, Belgium.</w:t>
      </w:r>
      <w:r w:rsidRPr="00665CD5">
        <w:rPr>
          <w:vertAlign w:val="superscript"/>
        </w:rPr>
        <w:footnoteReference w:id="568"/>
      </w:r>
      <w:r w:rsidRPr="00665CD5">
        <w:t xml:space="preserve"> His family continued to place in memoriam notices for decades after his death.</w:t>
      </w:r>
      <w:r w:rsidRPr="00665CD5">
        <w:rPr>
          <w:vertAlign w:val="superscript"/>
        </w:rPr>
        <w:footnoteReference w:id="569"/>
      </w:r>
      <w:r w:rsidRPr="00665CD5">
        <w:rPr>
          <w:vertAlign w:val="superscript"/>
        </w:rPr>
        <w:t xml:space="preserve"> </w:t>
      </w:r>
    </w:p>
    <w:p w14:paraId="2F5F3116" w14:textId="768A6928" w:rsidR="006F533F" w:rsidRPr="004521E6" w:rsidRDefault="00E92E84" w:rsidP="004D7599">
      <w:r w:rsidRPr="004521E6">
        <w:t>His younger brother Harry enlisted twice and returned home.</w:t>
      </w:r>
    </w:p>
    <w:p w14:paraId="36F126CE" w14:textId="77777777" w:rsidR="002C4EE5" w:rsidRPr="004521E6" w:rsidRDefault="002C4EE5" w:rsidP="00AA5547"/>
    <w:p w14:paraId="6129A5BB" w14:textId="77777777" w:rsidR="009228EA" w:rsidRPr="009228EA" w:rsidRDefault="009228EA" w:rsidP="004D7599">
      <w:pPr>
        <w:pStyle w:val="BodyText"/>
        <w:numPr>
          <w:ilvl w:val="0"/>
          <w:numId w:val="44"/>
        </w:numPr>
        <w:jc w:val="center"/>
      </w:pPr>
    </w:p>
    <w:p w14:paraId="71EAE424" w14:textId="77777777" w:rsidR="00E92E84" w:rsidRPr="00E5610E" w:rsidRDefault="00E92E84" w:rsidP="00AA5547">
      <w:pPr>
        <w:pStyle w:val="BodyText"/>
      </w:pPr>
    </w:p>
    <w:p w14:paraId="1B891F81" w14:textId="77777777" w:rsidR="002C4EE5" w:rsidRDefault="002C4EE5" w:rsidP="00AA5547">
      <w:pPr>
        <w:pStyle w:val="Heading2"/>
      </w:pPr>
      <w:r>
        <w:br w:type="page"/>
      </w:r>
    </w:p>
    <w:p w14:paraId="249664B2" w14:textId="4B71B1C8" w:rsidR="00E92E84" w:rsidRDefault="00E92E84" w:rsidP="00AA5547">
      <w:pPr>
        <w:pStyle w:val="Heading2"/>
      </w:pPr>
      <w:bookmarkStart w:id="162" w:name="_Toc55850589"/>
      <w:r w:rsidRPr="004521E6">
        <w:lastRenderedPageBreak/>
        <w:t>Westgarth Charles Walker Muir</w:t>
      </w:r>
      <w:bookmarkEnd w:id="157"/>
      <w:bookmarkEnd w:id="162"/>
      <w:r w:rsidRPr="004521E6">
        <w:t xml:space="preserve"> </w:t>
      </w:r>
    </w:p>
    <w:p w14:paraId="63BE124E" w14:textId="77777777" w:rsidR="004D7599" w:rsidRPr="004D7599" w:rsidRDefault="004D7599" w:rsidP="004D7599"/>
    <w:p w14:paraId="2F60310D" w14:textId="59EF0547" w:rsidR="00E92E84" w:rsidRPr="009228EA" w:rsidRDefault="00E92E84" w:rsidP="004D7599">
      <w:r w:rsidRPr="009228EA">
        <w:t xml:space="preserve">Westgarth was born in 1879 in Melbourne to Jemima (née Fulton) and James Black Muir. He was the youngest their ten children and the seventh son. The family were Anglican and lived in South Melbourne. In 1909 he married Edith Parkin; they had two sons before the war. He was a clerk at the Lands Department. </w:t>
      </w:r>
    </w:p>
    <w:p w14:paraId="67195F82" w14:textId="069E187C" w:rsidR="00E92E84" w:rsidRPr="00BA1943" w:rsidRDefault="00E92E84" w:rsidP="004D7599">
      <w:r w:rsidRPr="3F85A547">
        <w:t>Westgarth enlisted on 9 November 1916 a</w:t>
      </w:r>
      <w:r w:rsidR="0065054F">
        <w:t>ged</w:t>
      </w:r>
      <w:r w:rsidRPr="3F85A547">
        <w:t xml:space="preserve"> 36. He was allocated to the 2</w:t>
      </w:r>
      <w:r w:rsidRPr="3F85A547">
        <w:rPr>
          <w:vertAlign w:val="superscript"/>
        </w:rPr>
        <w:t>nd</w:t>
      </w:r>
      <w:r w:rsidRPr="3F85A547">
        <w:t xml:space="preserve"> Pioneers and left Melbourne in December 1916. He arrived in England in February 1917 and spent in the year in training. In March 1918 he was sent to France where he joined the 2</w:t>
      </w:r>
      <w:r w:rsidRPr="3F85A547">
        <w:rPr>
          <w:vertAlign w:val="superscript"/>
        </w:rPr>
        <w:t>nd</w:t>
      </w:r>
      <w:r w:rsidRPr="3F85A547">
        <w:t xml:space="preserve"> Pioneers. In July he was gassed with mustard gas and spent a month in hospital. He re-joined his unit in August and saw out the remainder of the war on the continent. </w:t>
      </w:r>
      <w:r w:rsidR="5195BB30" w:rsidRPr="3F85A547">
        <w:t>He returned to Australia in May 1919.</w:t>
      </w:r>
      <w:r w:rsidRPr="3F85A547">
        <w:rPr>
          <w:rStyle w:val="FootnoteReference"/>
          <w:rFonts w:cstheme="minorBidi"/>
          <w:sz w:val="20"/>
          <w:szCs w:val="20"/>
        </w:rPr>
        <w:footnoteReference w:id="570"/>
      </w:r>
    </w:p>
    <w:p w14:paraId="55C7C451" w14:textId="7A1DF68E" w:rsidR="00E92E84" w:rsidRPr="009228EA" w:rsidRDefault="00E92E84" w:rsidP="004D7599">
      <w:r w:rsidRPr="009228EA">
        <w:t>Westgarth died in 1944 in Windsor</w:t>
      </w:r>
      <w:r w:rsidR="0065054F">
        <w:t>. He was</w:t>
      </w:r>
      <w:r w:rsidRPr="009228EA">
        <w:t xml:space="preserve"> 65 years old.</w:t>
      </w:r>
      <w:r w:rsidRPr="009228EA">
        <w:rPr>
          <w:rStyle w:val="FootnoteReference"/>
          <w:sz w:val="20"/>
          <w:szCs w:val="20"/>
        </w:rPr>
        <w:footnoteReference w:id="571"/>
      </w:r>
      <w:r w:rsidRPr="009228EA">
        <w:t xml:space="preserve"> </w:t>
      </w:r>
    </w:p>
    <w:p w14:paraId="6BC32B58" w14:textId="17FAA697" w:rsidR="00E92E84" w:rsidRPr="009228EA" w:rsidRDefault="00E92E84" w:rsidP="004D7599">
      <w:r w:rsidRPr="009228EA">
        <w:t xml:space="preserve">His brother Leslie also served and returned home. </w:t>
      </w:r>
    </w:p>
    <w:p w14:paraId="05D59D64" w14:textId="77777777" w:rsidR="002C4EE5" w:rsidRPr="009228EA" w:rsidRDefault="002C4EE5" w:rsidP="00AA5547">
      <w:pPr>
        <w:pStyle w:val="BodyText"/>
      </w:pPr>
    </w:p>
    <w:p w14:paraId="30A5D6F4" w14:textId="77777777" w:rsidR="00E92E84" w:rsidRPr="008143D4" w:rsidRDefault="00E92E84" w:rsidP="004D7599">
      <w:pPr>
        <w:pStyle w:val="ListParagraph"/>
        <w:numPr>
          <w:ilvl w:val="0"/>
          <w:numId w:val="34"/>
        </w:numPr>
        <w:jc w:val="center"/>
      </w:pPr>
    </w:p>
    <w:p w14:paraId="55E23D92" w14:textId="73814549" w:rsidR="004D7599" w:rsidRDefault="004D7599">
      <w:pPr>
        <w:spacing w:after="160" w:line="259" w:lineRule="auto"/>
      </w:pPr>
      <w:r>
        <w:br w:type="page"/>
      </w:r>
    </w:p>
    <w:p w14:paraId="414BFD00" w14:textId="77777777" w:rsidR="0067121D" w:rsidRDefault="0067121D" w:rsidP="00AA5547"/>
    <w:p w14:paraId="12C4A459" w14:textId="77777777" w:rsidR="00E92E84" w:rsidRPr="00521CF6" w:rsidRDefault="00E92E84" w:rsidP="004D7599">
      <w:pPr>
        <w:pStyle w:val="Heading1"/>
        <w:jc w:val="center"/>
        <w:rPr>
          <w:b/>
          <w:bCs/>
          <w:sz w:val="170"/>
          <w:szCs w:val="170"/>
        </w:rPr>
      </w:pPr>
      <w:bookmarkStart w:id="163" w:name="_Toc55850590"/>
      <w:r w:rsidRPr="00521CF6">
        <w:rPr>
          <w:b/>
          <w:bCs/>
          <w:sz w:val="170"/>
          <w:szCs w:val="170"/>
        </w:rPr>
        <w:t>1917</w:t>
      </w:r>
      <w:bookmarkEnd w:id="163"/>
    </w:p>
    <w:p w14:paraId="7A7A6D03" w14:textId="77777777" w:rsidR="004D7599" w:rsidRDefault="004D7599">
      <w:pPr>
        <w:spacing w:after="160" w:line="259" w:lineRule="auto"/>
      </w:pPr>
      <w:r>
        <w:br w:type="page"/>
      </w:r>
    </w:p>
    <w:p w14:paraId="4B487C51" w14:textId="45B50F70" w:rsidR="00E92E84" w:rsidRDefault="00E92E84" w:rsidP="00AA5547">
      <w:pPr>
        <w:pStyle w:val="Heading2"/>
      </w:pPr>
      <w:bookmarkStart w:id="164" w:name="_Toc55850591"/>
      <w:r w:rsidRPr="00876253">
        <w:lastRenderedPageBreak/>
        <w:t>George Frederick Price</w:t>
      </w:r>
      <w:bookmarkEnd w:id="164"/>
      <w:r w:rsidRPr="00876253">
        <w:t xml:space="preserve"> </w:t>
      </w:r>
    </w:p>
    <w:p w14:paraId="4E1E2590" w14:textId="77777777" w:rsidR="004D7599" w:rsidRPr="004D7599" w:rsidRDefault="004D7599" w:rsidP="004D7599"/>
    <w:p w14:paraId="2F0B7A54" w14:textId="404B53E0" w:rsidR="00E92E84" w:rsidRPr="008D5790" w:rsidRDefault="00E92E84" w:rsidP="002606ED">
      <w:r w:rsidRPr="009228EA">
        <w:t>George was born on 21 July 1898 in Richmond, to Mary (n</w:t>
      </w:r>
      <w:r w:rsidRPr="008D5790">
        <w:t>é</w:t>
      </w:r>
      <w:r w:rsidRPr="009228EA">
        <w:t xml:space="preserve">e Pass) and John Price. </w:t>
      </w:r>
      <w:r w:rsidRPr="008D5790">
        <w:t xml:space="preserve">He was the youngest of their three sons. The family were Anglican. George was a member of the Citizens Forces and a Gardener with the Lands Department. </w:t>
      </w:r>
    </w:p>
    <w:p w14:paraId="6660BB4F" w14:textId="77777777" w:rsidR="00E92E84" w:rsidRPr="008D5790" w:rsidRDefault="00E92E84" w:rsidP="002606ED">
      <w:r w:rsidRPr="3F85A547">
        <w:t>George enlisted on 26 January 1917 at 18 and a half. He was allocated to the 7</w:t>
      </w:r>
      <w:r w:rsidRPr="3F85A547">
        <w:rPr>
          <w:vertAlign w:val="superscript"/>
        </w:rPr>
        <w:t>th</w:t>
      </w:r>
      <w:r w:rsidRPr="3F85A547">
        <w:t xml:space="preserve"> Reinforcements, 38</w:t>
      </w:r>
      <w:r w:rsidRPr="3F85A547">
        <w:rPr>
          <w:vertAlign w:val="superscript"/>
        </w:rPr>
        <w:t>th</w:t>
      </w:r>
      <w:r w:rsidRPr="3F85A547">
        <w:t xml:space="preserve"> Battalion and left Melbourne on the SS </w:t>
      </w:r>
      <w:r w:rsidRPr="00F92E70">
        <w:rPr>
          <w:i/>
        </w:rPr>
        <w:t>Ballarat</w:t>
      </w:r>
      <w:r w:rsidRPr="3F85A547">
        <w:t xml:space="preserve"> in February. The Ballarat was torpedoed in the English Channel on 25 April, and while the men were evacuated, the ship was lost.</w:t>
      </w:r>
      <w:r w:rsidRPr="3F85A547">
        <w:rPr>
          <w:rStyle w:val="FootnoteReference"/>
          <w:rFonts w:cstheme="minorBidi"/>
          <w:sz w:val="20"/>
          <w:szCs w:val="20"/>
        </w:rPr>
        <w:footnoteReference w:id="572"/>
      </w:r>
      <w:r w:rsidRPr="3F85A547">
        <w:t xml:space="preserve"> George wrote to his brother that:</w:t>
      </w:r>
    </w:p>
    <w:p w14:paraId="72547399" w14:textId="698A8C75" w:rsidR="00E92E84" w:rsidRPr="008D5790" w:rsidRDefault="00E76A31" w:rsidP="002606ED">
      <w:r w:rsidRPr="3F85A547">
        <w:t>“</w:t>
      </w:r>
      <w:r w:rsidR="00E92E84" w:rsidRPr="3F85A547">
        <w:t>the men were laughing and joking as if nothing unusual had happened. In a few minutes there were four destroyers on the scene, and every man was picked up without getting into the water, and not a man was missing</w:t>
      </w:r>
      <w:r w:rsidRPr="3F85A547">
        <w:t>”</w:t>
      </w:r>
      <w:r w:rsidR="00E92E84" w:rsidRPr="3F85A547">
        <w:t>.</w:t>
      </w:r>
      <w:r w:rsidR="00E92E84" w:rsidRPr="3F85A547">
        <w:rPr>
          <w:rStyle w:val="FootnoteReference"/>
          <w:rFonts w:cstheme="minorBidi"/>
          <w:sz w:val="20"/>
          <w:szCs w:val="20"/>
        </w:rPr>
        <w:footnoteReference w:id="573"/>
      </w:r>
      <w:r w:rsidR="00E92E84" w:rsidRPr="3F85A547">
        <w:t xml:space="preserve"> </w:t>
      </w:r>
    </w:p>
    <w:p w14:paraId="35568375" w14:textId="7DE6286F" w:rsidR="00E92E84" w:rsidRPr="008D5790" w:rsidRDefault="00E92E84" w:rsidP="002606ED">
      <w:r w:rsidRPr="3F85A547">
        <w:t>After training in England, he left for France in October where he joined the 38</w:t>
      </w:r>
      <w:r w:rsidRPr="3F85A547">
        <w:rPr>
          <w:vertAlign w:val="superscript"/>
        </w:rPr>
        <w:t>th</w:t>
      </w:r>
      <w:r w:rsidRPr="3F85A547">
        <w:t xml:space="preserve"> Battalion in the field. He developed trench foot and had to return to England for treatment and remained there until the next April. On 12 August was shot in the left side of the chest and was medically evacuated. He was awarded the Military Medal for bravery in the field </w:t>
      </w:r>
      <w:r w:rsidR="00294592" w:rsidRPr="3F85A547">
        <w:t xml:space="preserve">in </w:t>
      </w:r>
      <w:r w:rsidRPr="3F85A547">
        <w:t>and returned to Australia in May 1919.</w:t>
      </w:r>
      <w:r w:rsidRPr="3F85A547">
        <w:rPr>
          <w:rStyle w:val="FootnoteReference"/>
          <w:rFonts w:cstheme="minorBidi"/>
          <w:sz w:val="20"/>
          <w:szCs w:val="20"/>
        </w:rPr>
        <w:footnoteReference w:id="574"/>
      </w:r>
      <w:r w:rsidRPr="3F85A547">
        <w:t xml:space="preserve"> </w:t>
      </w:r>
    </w:p>
    <w:p w14:paraId="71653864" w14:textId="693C3DD4" w:rsidR="00E92E84" w:rsidRPr="008D5790" w:rsidRDefault="00E92E84" w:rsidP="002606ED">
      <w:r w:rsidRPr="008D5790">
        <w:t xml:space="preserve">In 1924 he married </w:t>
      </w:r>
      <w:proofErr w:type="spellStart"/>
      <w:r w:rsidRPr="008D5790">
        <w:t>Milley</w:t>
      </w:r>
      <w:proofErr w:type="spellEnd"/>
      <w:r w:rsidRPr="008D5790">
        <w:t xml:space="preserve"> Tonkin; they had children. </w:t>
      </w:r>
      <w:r w:rsidR="00294592" w:rsidRPr="008D5790">
        <w:t xml:space="preserve">His post war career is unknown. </w:t>
      </w:r>
    </w:p>
    <w:p w14:paraId="53315581" w14:textId="6CAD2928" w:rsidR="00C239D5" w:rsidRPr="008D5790" w:rsidRDefault="00E92E84" w:rsidP="002606ED">
      <w:r w:rsidRPr="008D5790">
        <w:t>George died in 1939 in Chadstone a</w:t>
      </w:r>
      <w:r w:rsidR="00FE5E87">
        <w:t>ged</w:t>
      </w:r>
      <w:r w:rsidR="002606ED">
        <w:t xml:space="preserve"> </w:t>
      </w:r>
      <w:r w:rsidRPr="008D5790">
        <w:t xml:space="preserve">70. </w:t>
      </w:r>
    </w:p>
    <w:p w14:paraId="04779270" w14:textId="77777777" w:rsidR="009228EA" w:rsidRPr="009228EA" w:rsidRDefault="009228EA" w:rsidP="00AA5547">
      <w:pPr>
        <w:pStyle w:val="BodyText"/>
      </w:pPr>
    </w:p>
    <w:p w14:paraId="26AA1566" w14:textId="77777777" w:rsidR="00E92E84" w:rsidRPr="004A165A" w:rsidRDefault="00E92E84" w:rsidP="002606ED">
      <w:pPr>
        <w:pStyle w:val="ListParagraph"/>
        <w:numPr>
          <w:ilvl w:val="0"/>
          <w:numId w:val="35"/>
        </w:numPr>
        <w:jc w:val="center"/>
      </w:pPr>
    </w:p>
    <w:p w14:paraId="2827A6F4" w14:textId="77777777" w:rsidR="002606ED" w:rsidRDefault="002606ED">
      <w:pPr>
        <w:spacing w:after="160" w:line="259" w:lineRule="auto"/>
        <w:rPr>
          <w:rFonts w:asciiTheme="majorHAnsi" w:eastAsiaTheme="majorEastAsia" w:hAnsiTheme="majorHAnsi" w:cstheme="majorBidi"/>
          <w:color w:val="B3272F" w:themeColor="text2"/>
          <w:sz w:val="32"/>
          <w:szCs w:val="32"/>
        </w:rPr>
      </w:pPr>
      <w:r>
        <w:br w:type="page"/>
      </w:r>
    </w:p>
    <w:p w14:paraId="372634E5" w14:textId="143CADC5" w:rsidR="00E92E84" w:rsidRDefault="00E92E84" w:rsidP="00AA5547">
      <w:pPr>
        <w:pStyle w:val="Heading2"/>
      </w:pPr>
      <w:bookmarkStart w:id="165" w:name="_Toc55850592"/>
      <w:r w:rsidRPr="00876253">
        <w:lastRenderedPageBreak/>
        <w:t>Hector Ernest Henderson Mitchell</w:t>
      </w:r>
      <w:bookmarkEnd w:id="165"/>
    </w:p>
    <w:p w14:paraId="76E30AD9" w14:textId="77777777" w:rsidR="002606ED" w:rsidRPr="002606ED" w:rsidRDefault="002606ED" w:rsidP="002606ED"/>
    <w:p w14:paraId="45BC7CB2" w14:textId="49B05409" w:rsidR="00E92E84" w:rsidRPr="00876253" w:rsidRDefault="00E92E84" w:rsidP="007A5274">
      <w:r w:rsidRPr="00876253">
        <w:t xml:space="preserve">Hector was born in 1897 at Lake Boga to Elizabeth Ellen Ann (née Henderson) and Thomas Campbell Michell. He had a younger sister. The family were Anglican and lived at Elsternwick. He was a clerk with the Lands Department. </w:t>
      </w:r>
    </w:p>
    <w:p w14:paraId="41DDDC90" w14:textId="41B05BC7" w:rsidR="00E92E84" w:rsidRPr="00876253" w:rsidRDefault="00E92E84" w:rsidP="007A5274">
      <w:r w:rsidRPr="3F85A547">
        <w:t>Hector enlisted on 31 January 1917 a</w:t>
      </w:r>
      <w:r w:rsidR="00786F8C">
        <w:t>ged</w:t>
      </w:r>
      <w:r w:rsidRPr="3F85A547">
        <w:t xml:space="preserve"> 19. He had been previously turned down because of heart issues. He was allocated to the Army Veterinary Corps and left Melbourne in May for Suez. In Egypt he joined the Mobile Veterinary Section. In October he spent a month in hospital with gastritis. He left Egypt in May 1918 and was discharged on return to Australia.</w:t>
      </w:r>
      <w:r w:rsidRPr="00F92E70">
        <w:rPr>
          <w:vertAlign w:val="superscript"/>
        </w:rPr>
        <w:footnoteReference w:id="575"/>
      </w:r>
      <w:r w:rsidRPr="00F92E70">
        <w:rPr>
          <w:vertAlign w:val="superscript"/>
        </w:rPr>
        <w:t xml:space="preserve"> </w:t>
      </w:r>
    </w:p>
    <w:p w14:paraId="14A4E46F" w14:textId="197644DB" w:rsidR="00876253" w:rsidRDefault="00E92E84" w:rsidP="007A5274">
      <w:r w:rsidRPr="3F85A547">
        <w:t>Hector returned to the Lands Department after the war. He lived in Portland,</w:t>
      </w:r>
      <w:r w:rsidRPr="00F92E70">
        <w:rPr>
          <w:vertAlign w:val="superscript"/>
        </w:rPr>
        <w:footnoteReference w:id="576"/>
      </w:r>
      <w:r w:rsidRPr="3F85A547">
        <w:t xml:space="preserve">  and married twice; in 1922 to Janet Grace </w:t>
      </w:r>
      <w:proofErr w:type="spellStart"/>
      <w:r w:rsidRPr="3F85A547">
        <w:t>McLay</w:t>
      </w:r>
      <w:proofErr w:type="spellEnd"/>
      <w:r w:rsidRPr="3F85A547">
        <w:t xml:space="preserve"> and in 1935 to Vera Maud Willison. In 1940 he was appointed to a Settlers Inquiry Committee.</w:t>
      </w:r>
      <w:r w:rsidRPr="00F92E70">
        <w:rPr>
          <w:vertAlign w:val="superscript"/>
        </w:rPr>
        <w:footnoteReference w:id="577"/>
      </w:r>
    </w:p>
    <w:p w14:paraId="0F5320A7" w14:textId="5AB9095F" w:rsidR="009228EA" w:rsidRDefault="00E92E84" w:rsidP="007A5274">
      <w:r w:rsidRPr="00876253">
        <w:t>Hector died in 1984 in Croydon</w:t>
      </w:r>
      <w:r w:rsidR="00FE5E87">
        <w:t>. He was</w:t>
      </w:r>
      <w:r w:rsidRPr="00876253">
        <w:t xml:space="preserve"> 86 years old. </w:t>
      </w:r>
    </w:p>
    <w:p w14:paraId="07A9646C" w14:textId="77777777" w:rsidR="002C4EE5" w:rsidRPr="002C4EE5" w:rsidRDefault="002C4EE5" w:rsidP="00AA5547">
      <w:pPr>
        <w:pStyle w:val="BodyText"/>
      </w:pPr>
    </w:p>
    <w:p w14:paraId="4AB65455" w14:textId="77777777" w:rsidR="00E92E84" w:rsidRPr="004A165A" w:rsidRDefault="00E92E84" w:rsidP="007A5274">
      <w:pPr>
        <w:pStyle w:val="BodyText"/>
        <w:numPr>
          <w:ilvl w:val="0"/>
          <w:numId w:val="35"/>
        </w:numPr>
        <w:jc w:val="center"/>
      </w:pPr>
    </w:p>
    <w:p w14:paraId="5E814087" w14:textId="77777777" w:rsidR="00876253" w:rsidRDefault="00876253" w:rsidP="00AA5547"/>
    <w:p w14:paraId="322D08C6" w14:textId="77777777" w:rsidR="007A5274" w:rsidRDefault="007A5274">
      <w:pPr>
        <w:spacing w:after="160" w:line="259" w:lineRule="auto"/>
        <w:rPr>
          <w:rFonts w:asciiTheme="majorHAnsi" w:eastAsiaTheme="majorEastAsia" w:hAnsiTheme="majorHAnsi" w:cstheme="majorBidi"/>
          <w:color w:val="B3272F" w:themeColor="text2"/>
          <w:sz w:val="32"/>
          <w:szCs w:val="32"/>
        </w:rPr>
      </w:pPr>
      <w:r>
        <w:br w:type="page"/>
      </w:r>
    </w:p>
    <w:p w14:paraId="340E720C" w14:textId="04B65041" w:rsidR="00E92E84" w:rsidRDefault="00E92E84" w:rsidP="00AA5547">
      <w:pPr>
        <w:pStyle w:val="Heading2"/>
      </w:pPr>
      <w:bookmarkStart w:id="166" w:name="_Toc55850593"/>
      <w:r w:rsidRPr="00876253">
        <w:lastRenderedPageBreak/>
        <w:t>William Melbourne Campbell Somerville</w:t>
      </w:r>
      <w:bookmarkEnd w:id="166"/>
      <w:r w:rsidRPr="00876253">
        <w:t xml:space="preserve"> </w:t>
      </w:r>
    </w:p>
    <w:p w14:paraId="61317A32" w14:textId="77777777" w:rsidR="007A5274" w:rsidRPr="007A5274" w:rsidRDefault="007A5274" w:rsidP="007A5274"/>
    <w:p w14:paraId="31CBDA60" w14:textId="5017CF22" w:rsidR="00E92E84" w:rsidRPr="00876253" w:rsidRDefault="00E92E84" w:rsidP="007A5274">
      <w:r w:rsidRPr="3F85A547">
        <w:t>William ‘Melba’ was born in 1897 in Carlton North to Christina (née Beattie) and Alex Somerville. He was the elder of their two sons. The family were Presbyterian. He was in the Citizen Forces at Elsternwick. William joined the Public Service in May 1914 as a clerk;</w:t>
      </w:r>
      <w:r w:rsidRPr="3F85A547">
        <w:rPr>
          <w:rStyle w:val="FootnoteReference"/>
          <w:rFonts w:cstheme="minorBidi"/>
          <w:sz w:val="20"/>
          <w:szCs w:val="20"/>
        </w:rPr>
        <w:footnoteReference w:id="578"/>
      </w:r>
      <w:r w:rsidRPr="3F85A547">
        <w:t xml:space="preserve"> by April 1917 he was in the Accounts branch of the Lands Department.</w:t>
      </w:r>
      <w:r w:rsidRPr="3F85A547">
        <w:rPr>
          <w:rStyle w:val="FootnoteReference"/>
          <w:rFonts w:cstheme="minorBidi"/>
          <w:sz w:val="20"/>
          <w:szCs w:val="20"/>
        </w:rPr>
        <w:footnoteReference w:id="579"/>
      </w:r>
      <w:r w:rsidRPr="3F85A547">
        <w:t xml:space="preserve"> In July 1917 he was engaged to Connie A. Stoddart.</w:t>
      </w:r>
      <w:r w:rsidRPr="3F85A547">
        <w:rPr>
          <w:rStyle w:val="FootnoteReference"/>
          <w:rFonts w:cstheme="minorBidi"/>
          <w:sz w:val="20"/>
          <w:szCs w:val="20"/>
        </w:rPr>
        <w:footnoteReference w:id="580"/>
      </w:r>
    </w:p>
    <w:p w14:paraId="3C7F84F7" w14:textId="388A72F2" w:rsidR="00E92E84" w:rsidRPr="00876253" w:rsidRDefault="00E92E84" w:rsidP="007A5274">
      <w:r w:rsidRPr="3F85A547">
        <w:t>William enlisted on 3 April 1917 just before his 20</w:t>
      </w:r>
      <w:r w:rsidRPr="3F85A547">
        <w:rPr>
          <w:vertAlign w:val="superscript"/>
        </w:rPr>
        <w:t>th</w:t>
      </w:r>
      <w:r w:rsidRPr="3F85A547">
        <w:t xml:space="preserve"> birthday. He gave his age as nearly 22, likely because his parents were unwilling to give their consent. He joined the Field Artillery Reinforcements and after six months of training he left Melbourne in November 1917. After a transfer through Egypt, he arrived in England in February 1918. He left for France in May and joined the 3</w:t>
      </w:r>
      <w:r w:rsidRPr="3F85A547">
        <w:rPr>
          <w:vertAlign w:val="superscript"/>
        </w:rPr>
        <w:t>rd</w:t>
      </w:r>
      <w:r w:rsidRPr="3F85A547">
        <w:t xml:space="preserve"> Field Artillery Brigade. He returned to England in May 1919 and undertook an accountancy course from June to October. He was demobilised in December 1919 and stayed in England with his grandmother.</w:t>
      </w:r>
      <w:r w:rsidRPr="3F85A547">
        <w:rPr>
          <w:rStyle w:val="FootnoteReference"/>
          <w:rFonts w:cstheme="minorBidi"/>
          <w:sz w:val="20"/>
          <w:szCs w:val="20"/>
        </w:rPr>
        <w:footnoteReference w:id="581"/>
      </w:r>
      <w:r w:rsidRPr="3F85A547">
        <w:t xml:space="preserve"> </w:t>
      </w:r>
    </w:p>
    <w:p w14:paraId="035BA2D2" w14:textId="471CD7AA" w:rsidR="00E92E84" w:rsidRPr="00876253" w:rsidRDefault="00E92E84" w:rsidP="007A5274">
      <w:r w:rsidRPr="3F85A547">
        <w:t>He returned to Australia in the 1920s. In 1927 he married Brenda Aloysius Cooper, and joined the Closer Settlement Branch.</w:t>
      </w:r>
      <w:r w:rsidRPr="3F85A547">
        <w:rPr>
          <w:rStyle w:val="FootnoteReference"/>
          <w:rFonts w:cstheme="minorBidi"/>
          <w:sz w:val="20"/>
          <w:szCs w:val="20"/>
        </w:rPr>
        <w:footnoteReference w:id="582"/>
      </w:r>
      <w:r w:rsidRPr="3F85A547">
        <w:t xml:space="preserve"> He remained working in returned soldier’s settlement through to the 1950s. He was a member of the RSL.</w:t>
      </w:r>
      <w:r w:rsidRPr="3F85A547">
        <w:rPr>
          <w:rStyle w:val="FootnoteReference"/>
          <w:rFonts w:cstheme="minorBidi"/>
          <w:sz w:val="20"/>
          <w:szCs w:val="20"/>
        </w:rPr>
        <w:footnoteReference w:id="583"/>
      </w:r>
      <w:r w:rsidRPr="3F85A547">
        <w:t xml:space="preserve"> </w:t>
      </w:r>
    </w:p>
    <w:p w14:paraId="6D81F521" w14:textId="49348EB7" w:rsidR="00EF7132" w:rsidRPr="00876253" w:rsidRDefault="00E92E84" w:rsidP="007A5274">
      <w:r w:rsidRPr="00876253">
        <w:t xml:space="preserve">William died in January 1954 in Parkville </w:t>
      </w:r>
      <w:r w:rsidR="00786F8C">
        <w:t>aged</w:t>
      </w:r>
      <w:r w:rsidRPr="00876253">
        <w:t xml:space="preserve"> 56.</w:t>
      </w:r>
    </w:p>
    <w:p w14:paraId="5B6BEAE7" w14:textId="77777777" w:rsidR="009228EA" w:rsidRPr="009228EA" w:rsidRDefault="009228EA" w:rsidP="00AA5547">
      <w:pPr>
        <w:pStyle w:val="BodyText"/>
      </w:pPr>
    </w:p>
    <w:p w14:paraId="2DA5F595" w14:textId="77777777" w:rsidR="00E92E84" w:rsidRPr="004A165A" w:rsidRDefault="00E92E84" w:rsidP="007A5274">
      <w:pPr>
        <w:pStyle w:val="ListParagraph"/>
        <w:numPr>
          <w:ilvl w:val="0"/>
          <w:numId w:val="35"/>
        </w:numPr>
        <w:jc w:val="center"/>
      </w:pPr>
    </w:p>
    <w:p w14:paraId="5E1A3CE4" w14:textId="77777777" w:rsidR="002C4EE5" w:rsidRDefault="002C4EE5" w:rsidP="00AA5547">
      <w:pPr>
        <w:pStyle w:val="Heading2"/>
      </w:pPr>
      <w:r>
        <w:br w:type="page"/>
      </w:r>
    </w:p>
    <w:p w14:paraId="7F686ED1" w14:textId="6BACC54E" w:rsidR="00A056CC" w:rsidRPr="000F371B" w:rsidRDefault="00A056CC" w:rsidP="00AA5547">
      <w:pPr>
        <w:pStyle w:val="Heading2"/>
      </w:pPr>
      <w:bookmarkStart w:id="167" w:name="_Toc55850594"/>
      <w:r w:rsidRPr="000F371B">
        <w:lastRenderedPageBreak/>
        <w:t>Charles Stewart Cronin</w:t>
      </w:r>
      <w:bookmarkEnd w:id="167"/>
    </w:p>
    <w:p w14:paraId="4FD5FEFC" w14:textId="2BB35B3D" w:rsidR="00A056CC" w:rsidRPr="000F371B" w:rsidRDefault="00A056CC" w:rsidP="00AA5547">
      <w:pPr>
        <w:pStyle w:val="Caption"/>
        <w:rPr>
          <w:sz w:val="16"/>
          <w:szCs w:val="16"/>
        </w:rPr>
      </w:pPr>
    </w:p>
    <w:tbl>
      <w:tblPr>
        <w:tblStyle w:val="DELWPTableNormal"/>
        <w:tblW w:w="0" w:type="auto"/>
        <w:tblCellMar>
          <w:left w:w="0" w:type="dxa"/>
        </w:tblCellMar>
        <w:tblLook w:val="04A0" w:firstRow="1" w:lastRow="0" w:firstColumn="1" w:lastColumn="0" w:noHBand="0" w:noVBand="1"/>
      </w:tblPr>
      <w:tblGrid>
        <w:gridCol w:w="4349"/>
        <w:gridCol w:w="4671"/>
      </w:tblGrid>
      <w:tr w:rsidR="00C65B0C" w14:paraId="303B0058" w14:textId="77777777" w:rsidTr="00C65B0C">
        <w:tc>
          <w:tcPr>
            <w:tcW w:w="4349" w:type="dxa"/>
          </w:tcPr>
          <w:p w14:paraId="3A12E8FA" w14:textId="77777777" w:rsidR="00C65B0C" w:rsidRPr="000F371B" w:rsidRDefault="00C65B0C" w:rsidP="00C65B0C">
            <w:r w:rsidRPr="3F85A547">
              <w:t>Charles was born in 1901 in Richmond to Cora Ann (née Greenwood) and John Cronin. He was the first son and third of their four children. The family were Anglican and lived at the South Yarra Botanic Gardens, where his father was a Gardener.</w:t>
            </w:r>
            <w:r w:rsidRPr="00F92E70">
              <w:rPr>
                <w:vertAlign w:val="superscript"/>
              </w:rPr>
              <w:footnoteReference w:id="584"/>
            </w:r>
            <w:r w:rsidRPr="3F85A547">
              <w:t xml:space="preserve"> He was in the Senior Cadets and Citizen Forces. He listed his occupation as an electrical engineer but was employed by the Lands Department as a Gardener.</w:t>
            </w:r>
            <w:r w:rsidRPr="00F92E70">
              <w:rPr>
                <w:vertAlign w:val="superscript"/>
              </w:rPr>
              <w:footnoteReference w:id="585"/>
            </w:r>
            <w:r w:rsidRPr="00F92E70">
              <w:rPr>
                <w:vertAlign w:val="superscript"/>
              </w:rPr>
              <w:t xml:space="preserve"> </w:t>
            </w:r>
          </w:p>
          <w:p w14:paraId="0280803D" w14:textId="77777777" w:rsidR="00C65B0C" w:rsidRPr="000F371B" w:rsidRDefault="00C65B0C" w:rsidP="00C65B0C">
            <w:r w:rsidRPr="3F85A547">
              <w:t>Charles initially enlisted in November 1916, falsifying his age. He was discharged; then re-enlisted in May 1917 and was allocated to the 37th Battalion. He left Melbourne in May 1917 for England, and after training left for France in January 1918. On 30 August 1918 he was wounded in action with a gunshot wound to the right shoulder. He was sent to England for treatment, and after the Armistice served with the 3rd Auxiliary Hospital. In February 1919 he contracted the Spanish flu and was dangerously ill before he recovered. He returned to Australia in September 1919.</w:t>
            </w:r>
            <w:r w:rsidRPr="00F92E70">
              <w:rPr>
                <w:vertAlign w:val="superscript"/>
              </w:rPr>
              <w:footnoteReference w:id="586"/>
            </w:r>
            <w:r w:rsidRPr="3F85A547">
              <w:t xml:space="preserve"> </w:t>
            </w:r>
          </w:p>
          <w:p w14:paraId="16C4473B" w14:textId="77777777" w:rsidR="00C65B0C" w:rsidRPr="000F371B" w:rsidRDefault="00C65B0C" w:rsidP="00C65B0C">
            <w:r w:rsidRPr="000F371B">
              <w:t xml:space="preserve">He married Beryl Crump in 1932. His post-war life is unknown. </w:t>
            </w:r>
          </w:p>
          <w:p w14:paraId="29AB61D3" w14:textId="1DC234F2" w:rsidR="00C65B0C" w:rsidRPr="00C65B0C" w:rsidRDefault="00C65B0C" w:rsidP="00C65B0C">
            <w:r w:rsidRPr="000F371B">
              <w:t>Charles died in Noble Park in 1978, a</w:t>
            </w:r>
            <w:r>
              <w:t>ged 77</w:t>
            </w:r>
            <w:r w:rsidRPr="000F371B">
              <w:t>.</w:t>
            </w:r>
            <w:bookmarkStart w:id="168" w:name="_Toc37956457"/>
            <w:bookmarkEnd w:id="168"/>
          </w:p>
        </w:tc>
        <w:tc>
          <w:tcPr>
            <w:tcW w:w="4671" w:type="dxa"/>
          </w:tcPr>
          <w:p w14:paraId="1AC00835" w14:textId="77777777" w:rsidR="00C65B0C" w:rsidRPr="00C65B0C" w:rsidRDefault="00C65B0C" w:rsidP="00C65B0C">
            <w:pPr>
              <w:jc w:val="center"/>
            </w:pPr>
            <w:r w:rsidRPr="00C65B0C">
              <w:rPr>
                <w:noProof/>
              </w:rPr>
              <w:drawing>
                <wp:inline distT="0" distB="0" distL="0" distR="0" wp14:anchorId="419D48DF" wp14:editId="7C2F5CD9">
                  <wp:extent cx="2898000" cy="4430404"/>
                  <wp:effectExtent l="0" t="0" r="0" b="1905"/>
                  <wp:docPr id="130908913" name="Picture 64"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rotWithShape="1">
                          <a:blip r:embed="rId135" cstate="print">
                            <a:extLst>
                              <a:ext uri="{28A0092B-C50C-407E-A947-70E740481C1C}">
                                <a14:useLocalDpi xmlns:a14="http://schemas.microsoft.com/office/drawing/2010/main"/>
                              </a:ext>
                            </a:extLst>
                          </a:blip>
                          <a:srcRect/>
                          <a:stretch/>
                        </pic:blipFill>
                        <pic:spPr bwMode="auto">
                          <a:xfrm>
                            <a:off x="0" y="0"/>
                            <a:ext cx="2898000" cy="4430404"/>
                          </a:xfrm>
                          <a:prstGeom prst="rect">
                            <a:avLst/>
                          </a:prstGeom>
                          <a:ln>
                            <a:noFill/>
                          </a:ln>
                          <a:extLst>
                            <a:ext uri="{53640926-AAD7-44D8-BBD7-CCE9431645EC}">
                              <a14:shadowObscured xmlns:a14="http://schemas.microsoft.com/office/drawing/2010/main"/>
                            </a:ext>
                          </a:extLst>
                        </pic:spPr>
                      </pic:pic>
                    </a:graphicData>
                  </a:graphic>
                </wp:inline>
              </w:drawing>
            </w:r>
          </w:p>
          <w:p w14:paraId="2ED4AE99" w14:textId="540792F3" w:rsidR="00C65B0C" w:rsidRPr="00C65B0C" w:rsidRDefault="00C359DF" w:rsidP="00C65B0C">
            <w:pPr>
              <w:pStyle w:val="BodyText"/>
              <w:jc w:val="center"/>
            </w:pPr>
            <w:hyperlink r:id="rId136" w:history="1">
              <w:r w:rsidR="00C65B0C" w:rsidRPr="00C65B0C">
                <w:rPr>
                  <w:rStyle w:val="Hyperlink"/>
                  <w:sz w:val="16"/>
                  <w:szCs w:val="16"/>
                </w:rPr>
                <w:t>VWMA</w:t>
              </w:r>
            </w:hyperlink>
          </w:p>
        </w:tc>
      </w:tr>
    </w:tbl>
    <w:p w14:paraId="59547E39" w14:textId="77777777" w:rsidR="009228EA" w:rsidRDefault="009228EA" w:rsidP="00AA5547"/>
    <w:p w14:paraId="332C4F36" w14:textId="77777777" w:rsidR="009228EA" w:rsidRPr="009228EA" w:rsidRDefault="009228EA" w:rsidP="00C65B0C">
      <w:pPr>
        <w:pStyle w:val="ListParagraph"/>
        <w:numPr>
          <w:ilvl w:val="0"/>
          <w:numId w:val="42"/>
        </w:numPr>
        <w:jc w:val="center"/>
      </w:pPr>
    </w:p>
    <w:p w14:paraId="4C542725" w14:textId="77777777" w:rsidR="00C65B0C" w:rsidRDefault="00C65B0C">
      <w:pPr>
        <w:spacing w:after="160" w:line="259" w:lineRule="auto"/>
        <w:rPr>
          <w:rFonts w:asciiTheme="majorHAnsi" w:eastAsiaTheme="majorEastAsia" w:hAnsiTheme="majorHAnsi" w:cstheme="majorBidi"/>
          <w:color w:val="B3272F" w:themeColor="text2"/>
          <w:sz w:val="32"/>
          <w:szCs w:val="32"/>
        </w:rPr>
      </w:pPr>
      <w:r>
        <w:br w:type="page"/>
      </w:r>
    </w:p>
    <w:p w14:paraId="23FA64A2" w14:textId="3E75E80E" w:rsidR="00A056CC" w:rsidRPr="000F371B" w:rsidRDefault="00A056CC" w:rsidP="00AA5547">
      <w:pPr>
        <w:pStyle w:val="Heading2"/>
      </w:pPr>
      <w:bookmarkStart w:id="169" w:name="_Toc55850595"/>
      <w:r w:rsidRPr="000F371B">
        <w:lastRenderedPageBreak/>
        <w:t>Herbert Barton Wade</w:t>
      </w:r>
      <w:bookmarkEnd w:id="169"/>
      <w:r w:rsidRPr="000F371B">
        <w:t xml:space="preserve"> </w:t>
      </w:r>
    </w:p>
    <w:p w14:paraId="580C4779" w14:textId="5D4CA44E" w:rsidR="00A056CC" w:rsidRPr="000F371B" w:rsidRDefault="00A056CC" w:rsidP="00AA5547">
      <w:pPr>
        <w:pStyle w:val="Caption"/>
        <w:rPr>
          <w:sz w:val="16"/>
          <w:szCs w:val="16"/>
        </w:rPr>
      </w:pPr>
    </w:p>
    <w:tbl>
      <w:tblPr>
        <w:tblStyle w:val="DELWPTableNormal"/>
        <w:tblW w:w="0" w:type="auto"/>
        <w:tblCellMar>
          <w:left w:w="0" w:type="dxa"/>
        </w:tblCellMar>
        <w:tblLook w:val="04A0" w:firstRow="1" w:lastRow="0" w:firstColumn="1" w:lastColumn="0" w:noHBand="0" w:noVBand="1"/>
      </w:tblPr>
      <w:tblGrid>
        <w:gridCol w:w="4349"/>
        <w:gridCol w:w="4671"/>
      </w:tblGrid>
      <w:tr w:rsidR="00C65B0C" w:rsidRPr="00C65B0C" w14:paraId="3ECA1847" w14:textId="77777777" w:rsidTr="00C359DF">
        <w:tc>
          <w:tcPr>
            <w:tcW w:w="4349" w:type="dxa"/>
          </w:tcPr>
          <w:p w14:paraId="2AEA75CD" w14:textId="77777777" w:rsidR="00C65B0C" w:rsidRPr="000F371B" w:rsidRDefault="00C65B0C" w:rsidP="00C65B0C">
            <w:r w:rsidRPr="000F371B">
              <w:t xml:space="preserve">Herbert was born in 1898 in Alberton to Catherine Agnes (née </w:t>
            </w:r>
            <w:proofErr w:type="spellStart"/>
            <w:r w:rsidRPr="000F371B">
              <w:t>Kinnane</w:t>
            </w:r>
            <w:proofErr w:type="spellEnd"/>
            <w:r w:rsidRPr="000F371B">
              <w:t>) and Thomas Barton Wade. He was the fourth born and third child of six. His youngest sister died in childhood. The family were Anglican and moved to Melbourne in the early 1900s. He was a clerk with the Lands Department.</w:t>
            </w:r>
          </w:p>
          <w:p w14:paraId="7FB60658" w14:textId="77777777" w:rsidR="00C65B0C" w:rsidRPr="000F371B" w:rsidRDefault="00C65B0C" w:rsidP="00C65B0C">
            <w:r w:rsidRPr="3F85A547">
              <w:t xml:space="preserve">Herbert enlisted on 15 May 1917 </w:t>
            </w:r>
            <w:r>
              <w:t>aged</w:t>
            </w:r>
            <w:r w:rsidRPr="3F85A547">
              <w:t xml:space="preserve"> 19He was allocated to the 32</w:t>
            </w:r>
            <w:r w:rsidRPr="3F85A547">
              <w:rPr>
                <w:vertAlign w:val="superscript"/>
              </w:rPr>
              <w:t>nd</w:t>
            </w:r>
            <w:r w:rsidRPr="3F85A547">
              <w:t xml:space="preserve"> Reinforcements, Field Artillery and left Melbourne in November. He arrived in England via Egypt and Italy in March 1918 and left for France in August. He joined the 27</w:t>
            </w:r>
            <w:r w:rsidRPr="3F85A547">
              <w:rPr>
                <w:vertAlign w:val="superscript"/>
              </w:rPr>
              <w:t>th</w:t>
            </w:r>
            <w:r w:rsidRPr="3F85A547">
              <w:t xml:space="preserve"> Battery in September and remained in France until May. He returned to Australia in August 1919.</w:t>
            </w:r>
            <w:r w:rsidRPr="3F85A547">
              <w:rPr>
                <w:rStyle w:val="FootnoteReference"/>
                <w:rFonts w:cstheme="minorBidi"/>
                <w:sz w:val="20"/>
                <w:szCs w:val="20"/>
              </w:rPr>
              <w:footnoteReference w:id="587"/>
            </w:r>
            <w:r w:rsidRPr="3F85A547">
              <w:t xml:space="preserve"> </w:t>
            </w:r>
          </w:p>
          <w:p w14:paraId="051E6C1D" w14:textId="77777777" w:rsidR="00C65B0C" w:rsidRPr="000F371B" w:rsidRDefault="00C65B0C" w:rsidP="00C65B0C">
            <w:r w:rsidRPr="3F85A547">
              <w:t>Herbert transferred to the Department of Law in the 1920s.</w:t>
            </w:r>
            <w:r w:rsidRPr="3F85A547">
              <w:rPr>
                <w:rStyle w:val="FootnoteReference"/>
                <w:rFonts w:cstheme="minorBidi"/>
                <w:sz w:val="20"/>
                <w:szCs w:val="20"/>
              </w:rPr>
              <w:footnoteReference w:id="588"/>
            </w:r>
            <w:r w:rsidRPr="3F85A547">
              <w:t xml:space="preserve"> He married Eveline Emily Eddison in 1925. </w:t>
            </w:r>
          </w:p>
          <w:p w14:paraId="7B2637AC" w14:textId="77777777" w:rsidR="00C65B0C" w:rsidRPr="000F371B" w:rsidRDefault="00C65B0C" w:rsidP="00C65B0C">
            <w:r w:rsidRPr="000F371B">
              <w:t xml:space="preserve">Herbert died in Creswick in 1989, </w:t>
            </w:r>
            <w:r>
              <w:t>he was</w:t>
            </w:r>
            <w:r w:rsidRPr="000F371B">
              <w:t xml:space="preserve"> 91 years old. </w:t>
            </w:r>
          </w:p>
          <w:p w14:paraId="170F9A0A" w14:textId="3676E7B5" w:rsidR="00C65B0C" w:rsidRPr="00C65B0C" w:rsidRDefault="00C65B0C" w:rsidP="00C359DF">
            <w:r w:rsidRPr="000F371B">
              <w:t xml:space="preserve">His brothers Edwin and Thomas both served and returned home. </w:t>
            </w:r>
          </w:p>
        </w:tc>
        <w:tc>
          <w:tcPr>
            <w:tcW w:w="4671" w:type="dxa"/>
          </w:tcPr>
          <w:p w14:paraId="4CD99211" w14:textId="77777777" w:rsidR="00C65B0C" w:rsidRDefault="00C65B0C" w:rsidP="00C65B0C">
            <w:r>
              <w:rPr>
                <w:noProof/>
              </w:rPr>
              <w:drawing>
                <wp:inline distT="0" distB="0" distL="0" distR="0" wp14:anchorId="1F1F12DA" wp14:editId="69252FFE">
                  <wp:extent cx="2898000" cy="3929993"/>
                  <wp:effectExtent l="0" t="0" r="0" b="0"/>
                  <wp:docPr id="91936764" name="Picture 65"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rotWithShape="1">
                          <a:blip r:embed="rId137" cstate="print">
                            <a:extLst>
                              <a:ext uri="{28A0092B-C50C-407E-A947-70E740481C1C}">
                                <a14:useLocalDpi xmlns:a14="http://schemas.microsoft.com/office/drawing/2010/main"/>
                              </a:ext>
                            </a:extLst>
                          </a:blip>
                          <a:srcRect/>
                          <a:stretch/>
                        </pic:blipFill>
                        <pic:spPr bwMode="auto">
                          <a:xfrm>
                            <a:off x="0" y="0"/>
                            <a:ext cx="2898000" cy="3929993"/>
                          </a:xfrm>
                          <a:prstGeom prst="rect">
                            <a:avLst/>
                          </a:prstGeom>
                          <a:ln>
                            <a:noFill/>
                          </a:ln>
                          <a:extLst>
                            <a:ext uri="{53640926-AAD7-44D8-BBD7-CCE9431645EC}">
                              <a14:shadowObscured xmlns:a14="http://schemas.microsoft.com/office/drawing/2010/main"/>
                            </a:ext>
                          </a:extLst>
                        </pic:spPr>
                      </pic:pic>
                    </a:graphicData>
                  </a:graphic>
                </wp:inline>
              </w:drawing>
            </w:r>
          </w:p>
          <w:p w14:paraId="14CE0608" w14:textId="51C574CF" w:rsidR="00C65B0C" w:rsidRPr="00C65B0C" w:rsidRDefault="00C359DF" w:rsidP="00C65B0C">
            <w:pPr>
              <w:pStyle w:val="BodyText"/>
              <w:jc w:val="center"/>
            </w:pPr>
            <w:hyperlink r:id="rId138" w:history="1">
              <w:r w:rsidR="00C65B0C" w:rsidRPr="00C65B0C">
                <w:rPr>
                  <w:rStyle w:val="Hyperlink"/>
                  <w:sz w:val="16"/>
                  <w:szCs w:val="16"/>
                </w:rPr>
                <w:t>VWMA</w:t>
              </w:r>
            </w:hyperlink>
          </w:p>
        </w:tc>
      </w:tr>
    </w:tbl>
    <w:p w14:paraId="347AFEBE" w14:textId="77777777" w:rsidR="009228EA" w:rsidRPr="009228EA" w:rsidRDefault="009228EA" w:rsidP="00AA5547">
      <w:pPr>
        <w:pStyle w:val="BodyText"/>
      </w:pPr>
    </w:p>
    <w:p w14:paraId="5E1EA5EC" w14:textId="77777777" w:rsidR="00A056CC" w:rsidRPr="004A165A" w:rsidRDefault="00A056CC" w:rsidP="00C65B0C">
      <w:pPr>
        <w:pStyle w:val="BodyText"/>
        <w:numPr>
          <w:ilvl w:val="0"/>
          <w:numId w:val="36"/>
        </w:numPr>
        <w:jc w:val="center"/>
      </w:pPr>
    </w:p>
    <w:p w14:paraId="4AF5DEDE" w14:textId="77777777" w:rsidR="00C65B0C" w:rsidRDefault="00C65B0C">
      <w:pPr>
        <w:spacing w:after="160" w:line="259" w:lineRule="auto"/>
        <w:rPr>
          <w:rFonts w:asciiTheme="majorHAnsi" w:eastAsiaTheme="majorEastAsia" w:hAnsiTheme="majorHAnsi" w:cstheme="majorBidi"/>
          <w:color w:val="B3272F" w:themeColor="text2"/>
          <w:sz w:val="32"/>
          <w:szCs w:val="32"/>
        </w:rPr>
      </w:pPr>
      <w:r>
        <w:br w:type="page"/>
      </w:r>
    </w:p>
    <w:p w14:paraId="48C7B200" w14:textId="5573C16A" w:rsidR="00A056CC" w:rsidRDefault="00A056CC" w:rsidP="00AA5547">
      <w:pPr>
        <w:pStyle w:val="Heading2"/>
      </w:pPr>
      <w:bookmarkStart w:id="170" w:name="_Toc55850596"/>
      <w:r w:rsidRPr="000F371B">
        <w:lastRenderedPageBreak/>
        <w:t xml:space="preserve">Ralph </w:t>
      </w:r>
      <w:proofErr w:type="spellStart"/>
      <w:r w:rsidRPr="000F371B">
        <w:t>Hanslow</w:t>
      </w:r>
      <w:bookmarkEnd w:id="170"/>
      <w:proofErr w:type="spellEnd"/>
      <w:r w:rsidRPr="000F371B">
        <w:t xml:space="preserve"> </w:t>
      </w:r>
    </w:p>
    <w:p w14:paraId="54CFE662" w14:textId="77777777" w:rsidR="00C65B0C" w:rsidRPr="00C65B0C" w:rsidRDefault="00C65B0C" w:rsidP="00C65B0C"/>
    <w:p w14:paraId="379BE847" w14:textId="521272DA" w:rsidR="00A056CC" w:rsidRPr="000F371B" w:rsidRDefault="00A056CC" w:rsidP="000803A4">
      <w:r w:rsidRPr="3F85A547">
        <w:t xml:space="preserve">Ralph was born in 1892 in North Carlton to Emeline (née Beer) and Harry </w:t>
      </w:r>
      <w:proofErr w:type="spellStart"/>
      <w:r w:rsidRPr="3F85A547">
        <w:t>Hanslow</w:t>
      </w:r>
      <w:proofErr w:type="spellEnd"/>
      <w:r w:rsidRPr="3F85A547">
        <w:t>. He was their fourth child and third son. A younger brother died in infancy. The family were Anglican and lived in North Carlton. He attended the South Melbourne College and joined the Lands Department as a clerk in November 1910.</w:t>
      </w:r>
      <w:r w:rsidRPr="3F85A547">
        <w:rPr>
          <w:rStyle w:val="FootnoteReference"/>
          <w:rFonts w:cstheme="minorBidi"/>
          <w:sz w:val="20"/>
          <w:szCs w:val="20"/>
        </w:rPr>
        <w:footnoteReference w:id="589"/>
      </w:r>
      <w:r w:rsidRPr="3F85A547">
        <w:t xml:space="preserve"> He was active in the Boy Scout movement,</w:t>
      </w:r>
      <w:r w:rsidRPr="3F85A547">
        <w:rPr>
          <w:rStyle w:val="FootnoteReference"/>
          <w:rFonts w:cstheme="minorBidi"/>
          <w:sz w:val="20"/>
          <w:szCs w:val="20"/>
        </w:rPr>
        <w:footnoteReference w:id="590"/>
      </w:r>
      <w:r w:rsidRPr="3F85A547">
        <w:t xml:space="preserve"> and passed the Institute of Accountants exam in 1912.</w:t>
      </w:r>
      <w:r w:rsidRPr="3F85A547">
        <w:rPr>
          <w:rStyle w:val="FootnoteReference"/>
          <w:rFonts w:cstheme="minorBidi"/>
          <w:sz w:val="20"/>
          <w:szCs w:val="20"/>
        </w:rPr>
        <w:footnoteReference w:id="591"/>
      </w:r>
      <w:r w:rsidRPr="3F85A547">
        <w:t xml:space="preserve"> </w:t>
      </w:r>
    </w:p>
    <w:p w14:paraId="4C2E9B0A" w14:textId="4D6D25C1" w:rsidR="00A056CC" w:rsidRPr="000F371B" w:rsidRDefault="00A056CC" w:rsidP="000803A4">
      <w:r w:rsidRPr="3F85A547">
        <w:t>Ralph enlisted on 29 May 1917 at 24 years old. He initially enlisted in the Australian Flying Corps but was transferred to the 10</w:t>
      </w:r>
      <w:r w:rsidRPr="3F85A547">
        <w:rPr>
          <w:vertAlign w:val="superscript"/>
        </w:rPr>
        <w:t>th</w:t>
      </w:r>
      <w:r w:rsidRPr="3F85A547">
        <w:t xml:space="preserve"> Australian Field Ambulance. He married Estelle Ada Winter after his enlistment. In June 1918 he left for the UK and after training left for France in October. The same month his son was born. He remained in France until April 1919 and returned to Australia in October and was discharged for poor eyesight.</w:t>
      </w:r>
      <w:r w:rsidRPr="3F85A547">
        <w:rPr>
          <w:rStyle w:val="FootnoteReference"/>
          <w:rFonts w:cstheme="minorBidi"/>
          <w:sz w:val="20"/>
          <w:szCs w:val="20"/>
        </w:rPr>
        <w:footnoteReference w:id="592"/>
      </w:r>
      <w:r w:rsidRPr="3F85A547">
        <w:t xml:space="preserve"> </w:t>
      </w:r>
    </w:p>
    <w:p w14:paraId="6E587E36" w14:textId="71FDE50A" w:rsidR="00A056CC" w:rsidRPr="000F371B" w:rsidRDefault="00A056CC" w:rsidP="000803A4">
      <w:r w:rsidRPr="3F85A547">
        <w:t>After the war Ralph worked in the Office of the Curator of the Estates of Deceased Persons at the Titles Office.</w:t>
      </w:r>
      <w:r w:rsidRPr="3F85A547">
        <w:rPr>
          <w:rStyle w:val="FootnoteReference"/>
          <w:rFonts w:cstheme="minorBidi"/>
          <w:sz w:val="20"/>
          <w:szCs w:val="20"/>
        </w:rPr>
        <w:footnoteReference w:id="593"/>
      </w:r>
      <w:r w:rsidRPr="3F85A547">
        <w:t xml:space="preserve"> Ralph and Estelle had more children. </w:t>
      </w:r>
    </w:p>
    <w:p w14:paraId="0E89C9FD" w14:textId="081AEAE9" w:rsidR="00A056CC" w:rsidRPr="000F371B" w:rsidRDefault="00A056CC" w:rsidP="000803A4">
      <w:r w:rsidRPr="000F371B">
        <w:t>Ralph died in Mitcham in 1964, a</w:t>
      </w:r>
      <w:r w:rsidR="00C4384D">
        <w:t>ged</w:t>
      </w:r>
      <w:r w:rsidR="00BA3C50">
        <w:t>.</w:t>
      </w:r>
    </w:p>
    <w:p w14:paraId="571694F9" w14:textId="77777777" w:rsidR="00031649" w:rsidRPr="000F371B" w:rsidRDefault="00A056CC" w:rsidP="000803A4">
      <w:r w:rsidRPr="000F371B">
        <w:t xml:space="preserve">His older brother Frank also served and returned home. </w:t>
      </w:r>
    </w:p>
    <w:p w14:paraId="3F98F43B" w14:textId="77777777" w:rsidR="009228EA" w:rsidRPr="009228EA" w:rsidRDefault="009228EA" w:rsidP="00AA5547">
      <w:pPr>
        <w:pStyle w:val="BodyText"/>
      </w:pPr>
    </w:p>
    <w:p w14:paraId="0C7A566C" w14:textId="77777777" w:rsidR="00EB3BD2" w:rsidRPr="004A165A" w:rsidRDefault="00EB3BD2" w:rsidP="000803A4">
      <w:pPr>
        <w:pStyle w:val="BodyText"/>
        <w:numPr>
          <w:ilvl w:val="0"/>
          <w:numId w:val="36"/>
        </w:numPr>
        <w:jc w:val="center"/>
      </w:pPr>
    </w:p>
    <w:p w14:paraId="73D9474C" w14:textId="77777777" w:rsidR="005C0B71" w:rsidRDefault="005C0B71">
      <w:pPr>
        <w:spacing w:after="160" w:line="259" w:lineRule="auto"/>
        <w:rPr>
          <w:rFonts w:asciiTheme="majorHAnsi" w:eastAsiaTheme="majorEastAsia" w:hAnsiTheme="majorHAnsi" w:cstheme="majorBidi"/>
          <w:color w:val="B3272F" w:themeColor="text2"/>
          <w:sz w:val="32"/>
          <w:szCs w:val="32"/>
        </w:rPr>
      </w:pPr>
      <w:r>
        <w:br w:type="page"/>
      </w:r>
    </w:p>
    <w:p w14:paraId="5340E688" w14:textId="252ABE75" w:rsidR="00E92E84" w:rsidRPr="000F371B" w:rsidRDefault="00E92E84" w:rsidP="00AA5547">
      <w:pPr>
        <w:pStyle w:val="Heading2"/>
      </w:pPr>
      <w:bookmarkStart w:id="171" w:name="_Toc55850597"/>
      <w:r w:rsidRPr="000F371B">
        <w:lastRenderedPageBreak/>
        <w:t>Hedley David Tong-Way</w:t>
      </w:r>
      <w:bookmarkEnd w:id="171"/>
    </w:p>
    <w:p w14:paraId="02C4309F" w14:textId="50D02B45" w:rsidR="00E92E84" w:rsidRPr="000F371B" w:rsidRDefault="00E92E84" w:rsidP="00AA5547"/>
    <w:tbl>
      <w:tblPr>
        <w:tblStyle w:val="DELWPTableNormal"/>
        <w:tblW w:w="0" w:type="auto"/>
        <w:tblCellMar>
          <w:left w:w="0" w:type="dxa"/>
        </w:tblCellMar>
        <w:tblLook w:val="04A0" w:firstRow="1" w:lastRow="0" w:firstColumn="1" w:lastColumn="0" w:noHBand="0" w:noVBand="1"/>
      </w:tblPr>
      <w:tblGrid>
        <w:gridCol w:w="4241"/>
        <w:gridCol w:w="4779"/>
      </w:tblGrid>
      <w:tr w:rsidR="005C0B71" w14:paraId="437BA6D4" w14:textId="77777777" w:rsidTr="005C0B71">
        <w:tc>
          <w:tcPr>
            <w:tcW w:w="4241" w:type="dxa"/>
          </w:tcPr>
          <w:p w14:paraId="251D513D" w14:textId="77777777" w:rsidR="005C0B71" w:rsidRPr="009228EA" w:rsidRDefault="005C0B71" w:rsidP="005C0B71">
            <w:r w:rsidRPr="009228EA">
              <w:t>Hedley was born on 2 April 1896 in Ballarat to Mary Kong and John Tong-Way. His Chinese</w:t>
            </w:r>
            <w:r>
              <w:t>-</w:t>
            </w:r>
            <w:r w:rsidRPr="009228EA">
              <w:t>born parents had migrated in the 1880s and 1890s; their Chinese names are unknown.</w:t>
            </w:r>
            <w:r w:rsidRPr="009228EA">
              <w:rPr>
                <w:rStyle w:val="FootnoteReference"/>
                <w:sz w:val="20"/>
                <w:szCs w:val="20"/>
              </w:rPr>
              <w:footnoteReference w:id="594"/>
            </w:r>
            <w:r w:rsidRPr="009228EA">
              <w:t xml:space="preserve"> A Presbyterian </w:t>
            </w:r>
            <w:r>
              <w:t>m</w:t>
            </w:r>
            <w:r w:rsidRPr="009228EA">
              <w:t xml:space="preserve">ission was established in Ballarat to minister to thousands of Chinese migrants drawn to the Goldfields. John Tong-Way was appointed superintendent of the </w:t>
            </w:r>
            <w:r>
              <w:t>m</w:t>
            </w:r>
            <w:r w:rsidRPr="009228EA">
              <w:t>ission in 1905.</w:t>
            </w:r>
            <w:r w:rsidRPr="009228EA">
              <w:rPr>
                <w:rStyle w:val="FootnoteReference"/>
                <w:sz w:val="20"/>
                <w:szCs w:val="20"/>
              </w:rPr>
              <w:footnoteReference w:id="595"/>
            </w:r>
            <w:r w:rsidRPr="009228EA">
              <w:t xml:space="preserve"> He was the last Chinese-born Presbyterian </w:t>
            </w:r>
            <w:r>
              <w:t>m</w:t>
            </w:r>
            <w:r w:rsidRPr="009228EA">
              <w:t xml:space="preserve">inister to enter Australia before the introduction of the White Australia Policy after Federation. </w:t>
            </w:r>
          </w:p>
          <w:p w14:paraId="70C25C9C" w14:textId="77777777" w:rsidR="005C0B71" w:rsidRPr="009228EA" w:rsidRDefault="005C0B71" w:rsidP="005C0B71">
            <w:r w:rsidRPr="009228EA">
              <w:t>There were nine Tong-Way children, including Hedley and his brother Samuel. The family w</w:t>
            </w:r>
            <w:r>
              <w:t>as</w:t>
            </w:r>
            <w:r w:rsidRPr="009228EA">
              <w:t xml:space="preserve"> well-known in Ballarat, where the children attended Gold Point State School. Hedley passed the Public Service exam in 1913 and joined the Lands Department as a clerk.</w:t>
            </w:r>
            <w:r w:rsidRPr="009228EA">
              <w:rPr>
                <w:rStyle w:val="FootnoteReference"/>
                <w:sz w:val="20"/>
                <w:szCs w:val="20"/>
              </w:rPr>
              <w:footnoteReference w:id="596"/>
            </w:r>
            <w:r w:rsidRPr="009228EA">
              <w:t xml:space="preserve"> </w:t>
            </w:r>
          </w:p>
          <w:p w14:paraId="6B67C980" w14:textId="77777777" w:rsidR="005C0B71" w:rsidRPr="009228EA" w:rsidRDefault="005C0B71" w:rsidP="005C0B71">
            <w:r w:rsidRPr="3F85A547">
              <w:t xml:space="preserve">The </w:t>
            </w:r>
            <w:r w:rsidRPr="3F85A547">
              <w:rPr>
                <w:i/>
                <w:iCs/>
              </w:rPr>
              <w:t>Defence Act 1909</w:t>
            </w:r>
            <w:r w:rsidRPr="3F85A547">
              <w:t xml:space="preserve"> required that enlistees must be of substantial European origin or descent. Hedley and Samuel tried to enlist twice in 1916 but were denied due to their ethnicity and Hedley’s poor eyesight. Hundreds of Chinese Australians were rejected until the racial requirement was relaxed in 1917 as soldiers were desperately needed. </w:t>
            </w:r>
          </w:p>
          <w:p w14:paraId="07AA2505" w14:textId="07BA2E57" w:rsidR="005C0B71" w:rsidRDefault="005C0B71" w:rsidP="005C0B71">
            <w:r w:rsidRPr="009228EA">
              <w:t>Hedley was finally able to enlist on 1 June 1917, after his 21</w:t>
            </w:r>
            <w:r w:rsidRPr="009228EA">
              <w:rPr>
                <w:vertAlign w:val="superscript"/>
              </w:rPr>
              <w:t>st</w:t>
            </w:r>
            <w:r w:rsidRPr="009228EA">
              <w:t xml:space="preserve"> birthday. He was given special permission by the Commandant to enlist.</w:t>
            </w:r>
            <w:r w:rsidRPr="009228EA">
              <w:rPr>
                <w:rStyle w:val="FootnoteReference"/>
                <w:sz w:val="20"/>
                <w:szCs w:val="20"/>
              </w:rPr>
              <w:footnoteReference w:id="597"/>
            </w:r>
            <w:r w:rsidRPr="009228EA">
              <w:t xml:space="preserve"> Samuel enlisted two weeks later, and </w:t>
            </w:r>
            <w:r>
              <w:t>the</w:t>
            </w:r>
            <w:r w:rsidRPr="009228EA">
              <w:t xml:space="preserve"> brother</w:t>
            </w:r>
            <w:r w:rsidRPr="3F85A547">
              <w:t>s</w:t>
            </w:r>
            <w:r w:rsidRPr="009228EA">
              <w:t xml:space="preserve"> were allocated to the 3</w:t>
            </w:r>
            <w:r w:rsidRPr="009228EA">
              <w:rPr>
                <w:vertAlign w:val="superscript"/>
              </w:rPr>
              <w:t>rd</w:t>
            </w:r>
            <w:r w:rsidRPr="009228EA">
              <w:t xml:space="preserve"> Division Signals Company as sappers. Hedley left Australia in late November; after a two week stay in Egypt he left for England. </w:t>
            </w:r>
          </w:p>
          <w:p w14:paraId="6505BBD8" w14:textId="325D070B" w:rsidR="005C0B71" w:rsidRDefault="005C0B71" w:rsidP="00AA5547"/>
        </w:tc>
        <w:tc>
          <w:tcPr>
            <w:tcW w:w="4779" w:type="dxa"/>
          </w:tcPr>
          <w:p w14:paraId="5D18E0FD" w14:textId="77777777" w:rsidR="005C0B71" w:rsidRPr="00031649" w:rsidRDefault="005C0B71" w:rsidP="005C0B71">
            <w:r>
              <w:rPr>
                <w:noProof/>
              </w:rPr>
              <w:drawing>
                <wp:inline distT="0" distB="0" distL="0" distR="0" wp14:anchorId="1C9C611B" wp14:editId="7C78CF2D">
                  <wp:extent cx="2898000" cy="6463799"/>
                  <wp:effectExtent l="0" t="0" r="0" b="635"/>
                  <wp:docPr id="334616581" name="Picture 59"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39">
                            <a:extLst>
                              <a:ext uri="{28A0092B-C50C-407E-A947-70E740481C1C}">
                                <a14:useLocalDpi xmlns:a14="http://schemas.microsoft.com/office/drawing/2010/main"/>
                              </a:ext>
                            </a:extLst>
                          </a:blip>
                          <a:stretch>
                            <a:fillRect/>
                          </a:stretch>
                        </pic:blipFill>
                        <pic:spPr>
                          <a:xfrm>
                            <a:off x="0" y="0"/>
                            <a:ext cx="2898000" cy="6463799"/>
                          </a:xfrm>
                          <a:prstGeom prst="rect">
                            <a:avLst/>
                          </a:prstGeom>
                        </pic:spPr>
                      </pic:pic>
                    </a:graphicData>
                  </a:graphic>
                </wp:inline>
              </w:drawing>
            </w:r>
          </w:p>
          <w:p w14:paraId="28042E94" w14:textId="1E7C2B78" w:rsidR="005C0B71" w:rsidRPr="005C0B71" w:rsidRDefault="00C359DF" w:rsidP="005C0B71">
            <w:pPr>
              <w:jc w:val="center"/>
              <w:rPr>
                <w:sz w:val="16"/>
                <w:szCs w:val="16"/>
              </w:rPr>
            </w:pPr>
            <w:hyperlink r:id="rId140" w:history="1">
              <w:r w:rsidR="005C0B71" w:rsidRPr="005C0B71">
                <w:rPr>
                  <w:rStyle w:val="Hyperlink"/>
                  <w:sz w:val="16"/>
                  <w:szCs w:val="16"/>
                </w:rPr>
                <w:t>Federation University</w:t>
              </w:r>
            </w:hyperlink>
          </w:p>
        </w:tc>
      </w:tr>
      <w:tr w:rsidR="005C0B71" w14:paraId="73DACA0F" w14:textId="77777777" w:rsidTr="005C0B71">
        <w:tc>
          <w:tcPr>
            <w:tcW w:w="9020" w:type="dxa"/>
            <w:gridSpan w:val="2"/>
          </w:tcPr>
          <w:p w14:paraId="0C908272" w14:textId="77777777" w:rsidR="005C0B71" w:rsidRDefault="005C0B71" w:rsidP="005C0B71">
            <w:r w:rsidRPr="009228EA">
              <w:lastRenderedPageBreak/>
              <w:t>In October 1918 he left for France, where he remained until June 1919 when he returned to England to work with Australian Headquarters. He returned to Australia in November 1919 and was discharged in January 1920.</w:t>
            </w:r>
            <w:r w:rsidRPr="009228EA">
              <w:rPr>
                <w:rStyle w:val="FootnoteReference"/>
                <w:sz w:val="20"/>
                <w:szCs w:val="20"/>
              </w:rPr>
              <w:footnoteReference w:id="598"/>
            </w:r>
            <w:r w:rsidRPr="009228EA">
              <w:t xml:space="preserve"> </w:t>
            </w:r>
          </w:p>
          <w:p w14:paraId="1EE903CB" w14:textId="77777777" w:rsidR="005C0B71" w:rsidRPr="009228EA" w:rsidRDefault="005C0B71" w:rsidP="005C0B71">
            <w:r w:rsidRPr="009228EA">
              <w:t>After the war he resumed work with the Lands Department and took up a soldier settlement plot at Lake Goldsmith.</w:t>
            </w:r>
            <w:r w:rsidRPr="009228EA">
              <w:rPr>
                <w:rStyle w:val="FootnoteReference"/>
                <w:sz w:val="20"/>
                <w:szCs w:val="20"/>
              </w:rPr>
              <w:footnoteReference w:id="599"/>
            </w:r>
            <w:r w:rsidRPr="009228EA">
              <w:t xml:space="preserve"> Like many soldier settlement plots, this would fail. He married and had children. Hedley died outside of Victoria. </w:t>
            </w:r>
          </w:p>
          <w:p w14:paraId="6C4334F2" w14:textId="77777777" w:rsidR="005C0B71" w:rsidRPr="009228EA" w:rsidRDefault="005C0B71" w:rsidP="005C0B71">
            <w:r w:rsidRPr="009228EA">
              <w:t>His parents sought naturalisation after the war but were denied because of their ethnicity.</w:t>
            </w:r>
            <w:r w:rsidRPr="009228EA">
              <w:rPr>
                <w:rStyle w:val="FootnoteReference"/>
                <w:sz w:val="20"/>
                <w:szCs w:val="20"/>
              </w:rPr>
              <w:footnoteReference w:id="600"/>
            </w:r>
            <w:r w:rsidRPr="009228EA">
              <w:t xml:space="preserve"> As they were not naturalised</w:t>
            </w:r>
            <w:r>
              <w:t>,</w:t>
            </w:r>
            <w:r w:rsidRPr="009228EA">
              <w:t xml:space="preserve"> they had to register as aliens during the Second World War, despite their decades in Australia and Australian</w:t>
            </w:r>
            <w:r w:rsidRPr="3F85A547">
              <w:t>-</w:t>
            </w:r>
            <w:r w:rsidRPr="009228EA">
              <w:t>born family.</w:t>
            </w:r>
            <w:r w:rsidRPr="009228EA">
              <w:rPr>
                <w:rStyle w:val="FootnoteReference"/>
                <w:sz w:val="20"/>
                <w:szCs w:val="20"/>
              </w:rPr>
              <w:footnoteReference w:id="601"/>
            </w:r>
          </w:p>
          <w:p w14:paraId="36FF1BD0" w14:textId="69531C93" w:rsidR="005C0B71" w:rsidRDefault="005C0B71" w:rsidP="005C0B71">
            <w:r w:rsidRPr="009228EA">
              <w:t>Over 200 Chinese Australia</w:t>
            </w:r>
            <w:r w:rsidRPr="3F85A547">
              <w:t>n</w:t>
            </w:r>
            <w:r w:rsidRPr="009228EA">
              <w:t xml:space="preserve"> men served in the First World War. No Chinese Australian nurses have been identified.</w:t>
            </w:r>
            <w:r w:rsidRPr="009228EA">
              <w:rPr>
                <w:rStyle w:val="FootnoteReference"/>
                <w:sz w:val="20"/>
                <w:szCs w:val="20"/>
              </w:rPr>
              <w:footnoteReference w:id="602"/>
            </w:r>
          </w:p>
        </w:tc>
      </w:tr>
    </w:tbl>
    <w:p w14:paraId="331E33DC" w14:textId="77777777" w:rsidR="00005CE6" w:rsidRPr="00665CD5" w:rsidRDefault="00005CE6" w:rsidP="005C0B71">
      <w:pPr>
        <w:pStyle w:val="ListParagraph"/>
        <w:numPr>
          <w:ilvl w:val="0"/>
          <w:numId w:val="35"/>
        </w:numPr>
        <w:jc w:val="center"/>
      </w:pPr>
    </w:p>
    <w:p w14:paraId="74E23522" w14:textId="77777777" w:rsidR="005C0B71" w:rsidRDefault="005C0B71">
      <w:pPr>
        <w:spacing w:after="160" w:line="259" w:lineRule="auto"/>
        <w:rPr>
          <w:rFonts w:asciiTheme="majorHAnsi" w:eastAsiaTheme="majorEastAsia" w:hAnsiTheme="majorHAnsi" w:cstheme="majorBidi"/>
          <w:color w:val="B3272F" w:themeColor="text2"/>
          <w:sz w:val="32"/>
          <w:szCs w:val="32"/>
        </w:rPr>
      </w:pPr>
      <w:r>
        <w:br w:type="page"/>
      </w:r>
    </w:p>
    <w:p w14:paraId="319201BE" w14:textId="030AFE60" w:rsidR="00E92E84" w:rsidRDefault="00E92E84" w:rsidP="00AA5547">
      <w:pPr>
        <w:pStyle w:val="Heading2"/>
      </w:pPr>
      <w:bookmarkStart w:id="172" w:name="_Toc55850598"/>
      <w:r w:rsidRPr="00005CE6">
        <w:lastRenderedPageBreak/>
        <w:t>John Leo Cronin</w:t>
      </w:r>
      <w:bookmarkEnd w:id="172"/>
    </w:p>
    <w:p w14:paraId="57CD53BC" w14:textId="77777777" w:rsidR="005C0B71" w:rsidRPr="005C0B71" w:rsidRDefault="005C0B71" w:rsidP="005C0B71"/>
    <w:p w14:paraId="0C6B22B9" w14:textId="22764E80" w:rsidR="00005CE6" w:rsidRDefault="00E92E84" w:rsidP="005C0B71">
      <w:r w:rsidRPr="009228EA">
        <w:t>Jack was born in Richmond on 22 October 1898 to Anne (n</w:t>
      </w:r>
      <w:r w:rsidRPr="009228EA">
        <w:rPr>
          <w:rFonts w:ascii="Calibri" w:hAnsi="Calibri" w:cs="Calibri"/>
        </w:rPr>
        <w:t>é</w:t>
      </w:r>
      <w:r w:rsidRPr="009228EA">
        <w:t xml:space="preserve">e Halfpenny) and Maurice Cronin. He was the youngest son of their five children. The family were Catholic and lived in Richmond. He joined his elder brother Maurice working at the Lands Department. </w:t>
      </w:r>
    </w:p>
    <w:p w14:paraId="2CB22B3B" w14:textId="189AF9BA" w:rsidR="00E92E84" w:rsidRPr="009228EA" w:rsidRDefault="00E92E84" w:rsidP="005C0B71">
      <w:r w:rsidRPr="009228EA">
        <w:t>Jack enlisted on 17 August 1917 at 18 years old. He was allocated to the General Services Battalion for UK service and left Australia in June 1918. He joined the 8</w:t>
      </w:r>
      <w:r w:rsidRPr="009228EA">
        <w:rPr>
          <w:vertAlign w:val="superscript"/>
        </w:rPr>
        <w:t>th</w:t>
      </w:r>
      <w:r w:rsidRPr="009228EA">
        <w:t xml:space="preserve"> Battalion in France in late November 1918. In January 1919 he returned to the UK, suffering from nephritis. On 7 April 1919, Jack died from post-operative shock after the removal of his right kidney. He was 20 years old.</w:t>
      </w:r>
      <w:r w:rsidRPr="009228EA">
        <w:rPr>
          <w:rStyle w:val="FootnoteReference"/>
          <w:sz w:val="20"/>
          <w:szCs w:val="20"/>
        </w:rPr>
        <w:footnoteReference w:id="603"/>
      </w:r>
      <w:r w:rsidRPr="009228EA">
        <w:t xml:space="preserve"> </w:t>
      </w:r>
    </w:p>
    <w:p w14:paraId="6020C7C4" w14:textId="488ABF6E" w:rsidR="00E92E84" w:rsidRPr="009228EA" w:rsidRDefault="00E92E84" w:rsidP="005C0B71">
      <w:r w:rsidRPr="009228EA">
        <w:t>Jack was buried at the Brookwood Military Cemetery, UK with a full military service. His headstone reads: ‘In loving memory of/ our dear Jack/ youngest son of M and A Cronin’.</w:t>
      </w:r>
      <w:r w:rsidRPr="009228EA">
        <w:rPr>
          <w:rStyle w:val="FootnoteReference"/>
          <w:sz w:val="20"/>
          <w:szCs w:val="20"/>
        </w:rPr>
        <w:footnoteReference w:id="604"/>
      </w:r>
    </w:p>
    <w:p w14:paraId="649C8B29" w14:textId="77777777" w:rsidR="00E92E84" w:rsidRDefault="00E92E84" w:rsidP="005C0B71">
      <w:r w:rsidRPr="009228EA">
        <w:t xml:space="preserve">His older brothers Maurice and Thomas also served and returned home. </w:t>
      </w:r>
    </w:p>
    <w:p w14:paraId="6F182148" w14:textId="77777777" w:rsidR="009228EA" w:rsidRPr="009228EA" w:rsidRDefault="009228EA" w:rsidP="00AA5547"/>
    <w:p w14:paraId="64937F61" w14:textId="77777777" w:rsidR="00E92E84" w:rsidRPr="00506467" w:rsidRDefault="00E92E84" w:rsidP="005C0B71">
      <w:pPr>
        <w:pStyle w:val="ListParagraph"/>
        <w:numPr>
          <w:ilvl w:val="0"/>
          <w:numId w:val="35"/>
        </w:numPr>
        <w:jc w:val="center"/>
      </w:pPr>
    </w:p>
    <w:p w14:paraId="72532D39" w14:textId="77777777" w:rsidR="005C0B71" w:rsidRDefault="005C0B71">
      <w:pPr>
        <w:spacing w:after="160" w:line="259" w:lineRule="auto"/>
        <w:rPr>
          <w:rFonts w:asciiTheme="majorHAnsi" w:eastAsiaTheme="majorEastAsia" w:hAnsiTheme="majorHAnsi" w:cstheme="majorBidi"/>
          <w:color w:val="B3272F" w:themeColor="text2"/>
          <w:sz w:val="32"/>
          <w:szCs w:val="32"/>
        </w:rPr>
      </w:pPr>
      <w:r>
        <w:br w:type="page"/>
      </w:r>
    </w:p>
    <w:p w14:paraId="5BF77BC0" w14:textId="7BFAEA0D" w:rsidR="00E92E84" w:rsidRDefault="00E92E84" w:rsidP="00AA5547">
      <w:pPr>
        <w:pStyle w:val="Heading2"/>
      </w:pPr>
      <w:bookmarkStart w:id="173" w:name="_Toc55850599"/>
      <w:r w:rsidRPr="00005CE6">
        <w:lastRenderedPageBreak/>
        <w:t>Charles Joseph Kerr</w:t>
      </w:r>
      <w:bookmarkEnd w:id="173"/>
    </w:p>
    <w:p w14:paraId="63F1E8C9" w14:textId="77777777" w:rsidR="005C0B71" w:rsidRPr="005C0B71" w:rsidRDefault="005C0B71" w:rsidP="005C0B71"/>
    <w:p w14:paraId="56D56A35" w14:textId="6EB74605" w:rsidR="00E92E84" w:rsidRPr="00005CE6" w:rsidRDefault="00E92E84" w:rsidP="005C1BCE">
      <w:r w:rsidRPr="3F85A547">
        <w:t xml:space="preserve">Charles was born in 1896 in </w:t>
      </w:r>
      <w:proofErr w:type="spellStart"/>
      <w:r w:rsidRPr="3F85A547">
        <w:t>Patyah</w:t>
      </w:r>
      <w:proofErr w:type="spellEnd"/>
      <w:r w:rsidRPr="3F85A547">
        <w:t xml:space="preserve"> to Mary Taylor (née Gardiner) and James Kerr. He was the youngest of their seven daughters and three sons. The family were Presbyterian and lived in Edenhope. He played football, tennis and rode as a young man. He joined the Lands Department as a clerk in September 1914.</w:t>
      </w:r>
      <w:r w:rsidRPr="3F85A547">
        <w:rPr>
          <w:rStyle w:val="FootnoteReference"/>
          <w:rFonts w:cstheme="minorBidi"/>
          <w:sz w:val="20"/>
          <w:szCs w:val="20"/>
        </w:rPr>
        <w:footnoteReference w:id="605"/>
      </w:r>
    </w:p>
    <w:p w14:paraId="5CC8A9E9" w14:textId="169445D6" w:rsidR="00E92E84" w:rsidRPr="00005CE6" w:rsidRDefault="00E92E84" w:rsidP="005C1BCE">
      <w:r w:rsidRPr="3F85A547">
        <w:t xml:space="preserve">Charles enlisted on 19 December 1917 </w:t>
      </w:r>
      <w:r w:rsidR="00C13A9E">
        <w:t>aged 21</w:t>
      </w:r>
      <w:r w:rsidRPr="3F85A547">
        <w:t>. He joined the Australian Flying Corps as a 2</w:t>
      </w:r>
      <w:r w:rsidRPr="3F85A547">
        <w:rPr>
          <w:vertAlign w:val="superscript"/>
        </w:rPr>
        <w:t>nd</w:t>
      </w:r>
      <w:r w:rsidRPr="3F85A547">
        <w:t xml:space="preserve"> Class Air Mechanic and left Australia in late February 1918. After arriving in the U</w:t>
      </w:r>
      <w:r w:rsidR="00C13A9E">
        <w:t xml:space="preserve">nited </w:t>
      </w:r>
      <w:r w:rsidR="00665CD5" w:rsidRPr="3F85A547">
        <w:t>K</w:t>
      </w:r>
      <w:r w:rsidR="00665CD5">
        <w:t>ingdom,</w:t>
      </w:r>
      <w:r w:rsidRPr="3F85A547">
        <w:t xml:space="preserve"> he attended pilot training school; he then passed officer training and was commissioned as a Lieutenant in April 1919. He returned to Australia in November 1919.</w:t>
      </w:r>
      <w:r w:rsidRPr="3F85A547">
        <w:rPr>
          <w:rStyle w:val="FootnoteReference"/>
          <w:rFonts w:cstheme="minorBidi"/>
          <w:sz w:val="20"/>
          <w:szCs w:val="20"/>
        </w:rPr>
        <w:footnoteReference w:id="606"/>
      </w:r>
      <w:r w:rsidRPr="3F85A547">
        <w:t xml:space="preserve"> </w:t>
      </w:r>
    </w:p>
    <w:p w14:paraId="2CA33504" w14:textId="2FAE5C3E" w:rsidR="00E92E84" w:rsidRPr="00005CE6" w:rsidRDefault="00E92E84" w:rsidP="005C1BCE">
      <w:r w:rsidRPr="3F85A547">
        <w:t>Charles resigned from the Lands Department after the war and returned to Edenhope.</w:t>
      </w:r>
      <w:r w:rsidRPr="3F85A547">
        <w:rPr>
          <w:rStyle w:val="FootnoteReference"/>
          <w:rFonts w:cstheme="minorBidi"/>
          <w:sz w:val="20"/>
          <w:szCs w:val="20"/>
        </w:rPr>
        <w:footnoteReference w:id="607"/>
      </w:r>
      <w:r w:rsidRPr="3F85A547">
        <w:t xml:space="preserve"> In 1939 he married Joan Maud West. He joined the Voluntary Defence Corps during the Second World War.</w:t>
      </w:r>
      <w:r w:rsidRPr="3F85A547">
        <w:rPr>
          <w:rStyle w:val="FootnoteReference"/>
          <w:rFonts w:cstheme="minorBidi"/>
          <w:sz w:val="20"/>
          <w:szCs w:val="20"/>
        </w:rPr>
        <w:footnoteReference w:id="608"/>
      </w:r>
    </w:p>
    <w:p w14:paraId="4456637B" w14:textId="75F09459" w:rsidR="009228EA" w:rsidRPr="005C1BCE" w:rsidRDefault="00E92E84" w:rsidP="005C1BCE">
      <w:pPr>
        <w:rPr>
          <w:rFonts w:ascii="Calibri" w:hAnsi="Calibri" w:cs="Calibri"/>
        </w:rPr>
      </w:pPr>
      <w:r w:rsidRPr="00005CE6">
        <w:t>Charles died in Edenhope in 1967, a</w:t>
      </w:r>
      <w:r w:rsidR="00EF4BBF">
        <w:t>ged</w:t>
      </w:r>
      <w:r w:rsidRPr="00005CE6">
        <w:t xml:space="preserve"> 7</w:t>
      </w:r>
      <w:r w:rsidR="00EF4BBF">
        <w:t>1</w:t>
      </w:r>
      <w:r w:rsidRPr="009228EA">
        <w:rPr>
          <w:rFonts w:ascii="Calibri" w:hAnsi="Calibri" w:cs="Calibri"/>
        </w:rPr>
        <w:t xml:space="preserve">. </w:t>
      </w:r>
    </w:p>
    <w:p w14:paraId="66E4E02B" w14:textId="77777777" w:rsidR="009228EA" w:rsidRPr="009228EA" w:rsidRDefault="009228EA" w:rsidP="00AA5547">
      <w:pPr>
        <w:pStyle w:val="BodyText"/>
      </w:pPr>
    </w:p>
    <w:p w14:paraId="00BA70CC" w14:textId="77777777" w:rsidR="00E92E84" w:rsidRDefault="00E92E84" w:rsidP="005C1BCE">
      <w:pPr>
        <w:pStyle w:val="ListParagraph"/>
        <w:numPr>
          <w:ilvl w:val="0"/>
          <w:numId w:val="36"/>
        </w:numPr>
        <w:jc w:val="center"/>
      </w:pPr>
    </w:p>
    <w:p w14:paraId="7EDB544F" w14:textId="77777777" w:rsidR="005C1BCE" w:rsidRDefault="005C1BCE">
      <w:pPr>
        <w:spacing w:after="160" w:line="259" w:lineRule="auto"/>
      </w:pPr>
      <w:r>
        <w:br w:type="page"/>
      </w:r>
    </w:p>
    <w:p w14:paraId="60D51BC5" w14:textId="29781571" w:rsidR="00E92E84" w:rsidRPr="00521CF6" w:rsidRDefault="00E92E84" w:rsidP="005C1BCE">
      <w:pPr>
        <w:pStyle w:val="Heading1"/>
        <w:jc w:val="center"/>
        <w:rPr>
          <w:b/>
          <w:bCs/>
          <w:sz w:val="170"/>
          <w:szCs w:val="170"/>
        </w:rPr>
      </w:pPr>
      <w:bookmarkStart w:id="174" w:name="_Toc55850600"/>
      <w:r w:rsidRPr="00521CF6">
        <w:rPr>
          <w:b/>
          <w:bCs/>
          <w:sz w:val="170"/>
          <w:szCs w:val="170"/>
        </w:rPr>
        <w:lastRenderedPageBreak/>
        <w:t>1918</w:t>
      </w:r>
      <w:bookmarkEnd w:id="174"/>
    </w:p>
    <w:p w14:paraId="2715CC91" w14:textId="77777777" w:rsidR="00E92E84" w:rsidRDefault="00E92E84" w:rsidP="00AA5547"/>
    <w:p w14:paraId="0A55904D" w14:textId="77777777" w:rsidR="00E92E84" w:rsidRDefault="00E92E84" w:rsidP="00AA5547"/>
    <w:p w14:paraId="0F8D813D" w14:textId="77777777" w:rsidR="00E92E84" w:rsidRDefault="00E92E84" w:rsidP="00AA5547"/>
    <w:p w14:paraId="42A3BB88" w14:textId="77777777" w:rsidR="00E92E84" w:rsidRDefault="00E92E84" w:rsidP="00AA5547"/>
    <w:p w14:paraId="1E5E16FE" w14:textId="77777777" w:rsidR="00E92E84" w:rsidRDefault="00E92E84" w:rsidP="00AA5547"/>
    <w:p w14:paraId="1AA4C5CC" w14:textId="77777777" w:rsidR="00E92E84" w:rsidRDefault="00E92E84" w:rsidP="00AA5547"/>
    <w:p w14:paraId="3E44ED70" w14:textId="77777777" w:rsidR="00E92E84" w:rsidRDefault="00E92E84" w:rsidP="00AA5547"/>
    <w:p w14:paraId="761BEF4C" w14:textId="77777777" w:rsidR="00E92E84" w:rsidRDefault="00E92E84" w:rsidP="00AA5547">
      <w:pPr>
        <w:pStyle w:val="Heading2"/>
        <w:sectPr w:rsidR="00E92E84" w:rsidSect="00FF7B63">
          <w:pgSz w:w="11900" w:h="16840"/>
          <w:pgMar w:top="1440" w:right="1440" w:bottom="1440" w:left="1440" w:header="708" w:footer="708" w:gutter="0"/>
          <w:cols w:space="708"/>
          <w:docGrid w:linePitch="360"/>
        </w:sectPr>
      </w:pPr>
      <w:bookmarkStart w:id="175" w:name="_Toc34146306"/>
    </w:p>
    <w:p w14:paraId="3C443085" w14:textId="3F3E46BF" w:rsidR="00E92E84" w:rsidRDefault="00E92E84" w:rsidP="00AA5547">
      <w:pPr>
        <w:pStyle w:val="Heading2"/>
      </w:pPr>
      <w:bookmarkStart w:id="176" w:name="_Toc55850601"/>
      <w:r w:rsidRPr="00005CE6">
        <w:lastRenderedPageBreak/>
        <w:t xml:space="preserve">Arthur </w:t>
      </w:r>
      <w:proofErr w:type="spellStart"/>
      <w:r w:rsidRPr="00005CE6">
        <w:t>Crage</w:t>
      </w:r>
      <w:proofErr w:type="spellEnd"/>
      <w:r w:rsidRPr="00005CE6">
        <w:t xml:space="preserve"> Alexander</w:t>
      </w:r>
      <w:bookmarkEnd w:id="175"/>
      <w:bookmarkEnd w:id="176"/>
      <w:r w:rsidRPr="00005CE6">
        <w:t xml:space="preserve"> </w:t>
      </w:r>
    </w:p>
    <w:p w14:paraId="532CE487" w14:textId="77777777" w:rsidR="005C1BCE" w:rsidRPr="005C1BCE" w:rsidRDefault="005C1BCE" w:rsidP="005C1BCE"/>
    <w:p w14:paraId="4B6BD64D" w14:textId="594434F6" w:rsidR="00E92E84" w:rsidRPr="009228EA" w:rsidRDefault="00E92E84" w:rsidP="005C1BCE">
      <w:r w:rsidRPr="009228EA">
        <w:t xml:space="preserve">Arthur was born on 14 December 1896 in Camperdown, Victoria to Anna Sophia Maria (née </w:t>
      </w:r>
      <w:proofErr w:type="spellStart"/>
      <w:r w:rsidRPr="009228EA">
        <w:t>Schloo</w:t>
      </w:r>
      <w:proofErr w:type="spellEnd"/>
      <w:r w:rsidRPr="009228EA">
        <w:t xml:space="preserve">) and Arthur Lionel Alexander. He was the second of their five children. His maternal grandfather was born in Germany. He was Presbyterian and lived with his family in Hawthorn. He joined the Lands Department as a junior messenger. In 1917 his father died. </w:t>
      </w:r>
    </w:p>
    <w:p w14:paraId="0EA56E48" w14:textId="24B145BA" w:rsidR="00E92E84" w:rsidRPr="009228EA" w:rsidRDefault="00E92E84" w:rsidP="005C1BCE">
      <w:r w:rsidRPr="3F85A547">
        <w:t>Arthur enlisted on 14 February 1918 at 21 years old. He was presented with a watch on behalf of Lands Department staff by the Chief Clerk.</w:t>
      </w:r>
      <w:r w:rsidRPr="3F85A547">
        <w:rPr>
          <w:rStyle w:val="FootnoteReference"/>
          <w:rFonts w:cstheme="minorBidi"/>
          <w:sz w:val="20"/>
          <w:szCs w:val="20"/>
        </w:rPr>
        <w:footnoteReference w:id="609"/>
      </w:r>
      <w:r w:rsidRPr="3F85A547">
        <w:t xml:space="preserve"> He joined the 3rd General Services Reinforcements, and left Australia in June</w:t>
      </w:r>
      <w:r w:rsidR="5195BB30" w:rsidRPr="3F85A547">
        <w:t>.</w:t>
      </w:r>
      <w:r w:rsidRPr="3F85A547">
        <w:t xml:space="preserve"> He arrived in England in August and joined 39th Battalion Reinforcements. After a brief bout of influenza</w:t>
      </w:r>
      <w:r w:rsidR="00197F48">
        <w:t>,</w:t>
      </w:r>
      <w:r w:rsidRPr="3F85A547">
        <w:t xml:space="preserve"> he was sent to France after the Armistice, and served at the Australian Infantry Base Depot in February 1919. In June 1919 he returned to England in advance of </w:t>
      </w:r>
      <w:r w:rsidR="00197F48">
        <w:t xml:space="preserve">his </w:t>
      </w:r>
      <w:r w:rsidRPr="3F85A547">
        <w:t>return to Australia. He returned to Australia in September 1919.</w:t>
      </w:r>
      <w:r w:rsidRPr="3F85A547">
        <w:rPr>
          <w:rStyle w:val="FootnoteReference"/>
          <w:rFonts w:cstheme="minorBidi"/>
          <w:sz w:val="20"/>
          <w:szCs w:val="20"/>
        </w:rPr>
        <w:footnoteReference w:id="610"/>
      </w:r>
      <w:r w:rsidRPr="3F85A547">
        <w:rPr>
          <w:vertAlign w:val="superscript"/>
        </w:rPr>
        <w:t xml:space="preserve">  </w:t>
      </w:r>
    </w:p>
    <w:p w14:paraId="2700EC3D" w14:textId="4F1584E6" w:rsidR="00E92E84" w:rsidRPr="009228EA" w:rsidRDefault="00E92E84" w:rsidP="005C1BCE">
      <w:r w:rsidRPr="3F85A547">
        <w:t>Arthur returned to the Lands Department after the war.</w:t>
      </w:r>
      <w:r w:rsidRPr="3F85A547">
        <w:rPr>
          <w:rStyle w:val="FootnoteReference"/>
          <w:rFonts w:cstheme="minorBidi"/>
          <w:sz w:val="20"/>
          <w:szCs w:val="20"/>
        </w:rPr>
        <w:footnoteReference w:id="611"/>
      </w:r>
      <w:r w:rsidRPr="3F85A547">
        <w:rPr>
          <w:vertAlign w:val="superscript"/>
        </w:rPr>
        <w:t xml:space="preserve"> </w:t>
      </w:r>
      <w:r w:rsidRPr="3F85A547">
        <w:t>He married Vera Dale in 1923; they had children. He resigned from the Lands Department in 1962.</w:t>
      </w:r>
      <w:r w:rsidRPr="3F85A547">
        <w:rPr>
          <w:rStyle w:val="FootnoteReference"/>
          <w:rFonts w:cstheme="minorBidi"/>
          <w:sz w:val="20"/>
          <w:szCs w:val="20"/>
        </w:rPr>
        <w:footnoteReference w:id="612"/>
      </w:r>
      <w:r w:rsidRPr="3F85A547">
        <w:t xml:space="preserve"> </w:t>
      </w:r>
    </w:p>
    <w:p w14:paraId="29602838" w14:textId="7C835108" w:rsidR="009228EA" w:rsidRPr="009228EA" w:rsidRDefault="00E92E84" w:rsidP="005C1BCE">
      <w:r w:rsidRPr="009228EA">
        <w:t xml:space="preserve">His </w:t>
      </w:r>
      <w:r w:rsidR="00C26B4F" w:rsidRPr="009228EA">
        <w:t>details</w:t>
      </w:r>
      <w:r w:rsidRPr="009228EA">
        <w:t xml:space="preserve"> of death are unknown. </w:t>
      </w:r>
    </w:p>
    <w:p w14:paraId="54C88EB9" w14:textId="77777777" w:rsidR="00772E2E" w:rsidRPr="009228EA" w:rsidRDefault="00772E2E" w:rsidP="00AA5547">
      <w:pPr>
        <w:pStyle w:val="BodyText"/>
      </w:pPr>
    </w:p>
    <w:p w14:paraId="0DCA1715" w14:textId="77777777" w:rsidR="00772E2E" w:rsidRPr="00665CD5" w:rsidRDefault="00772E2E" w:rsidP="005C1BCE">
      <w:pPr>
        <w:pStyle w:val="ListParagraph"/>
        <w:numPr>
          <w:ilvl w:val="0"/>
          <w:numId w:val="37"/>
        </w:numPr>
        <w:jc w:val="center"/>
      </w:pPr>
    </w:p>
    <w:p w14:paraId="42DE7171" w14:textId="77777777" w:rsidR="005C1BCE" w:rsidRDefault="005C1BCE">
      <w:pPr>
        <w:spacing w:after="160" w:line="259" w:lineRule="auto"/>
        <w:rPr>
          <w:rFonts w:asciiTheme="majorHAnsi" w:eastAsiaTheme="majorEastAsia" w:hAnsiTheme="majorHAnsi" w:cstheme="majorBidi"/>
          <w:color w:val="B3272F" w:themeColor="text2"/>
          <w:sz w:val="32"/>
          <w:szCs w:val="32"/>
        </w:rPr>
      </w:pPr>
      <w:r>
        <w:br w:type="page"/>
      </w:r>
    </w:p>
    <w:p w14:paraId="2383B6AC" w14:textId="6AB2E194" w:rsidR="00E92E84" w:rsidRDefault="00E92E84" w:rsidP="00AA5547">
      <w:pPr>
        <w:pStyle w:val="Heading2"/>
      </w:pPr>
      <w:bookmarkStart w:id="177" w:name="_Toc55850602"/>
      <w:r w:rsidRPr="008B3CE8">
        <w:lastRenderedPageBreak/>
        <w:t>George Vincent Stafford</w:t>
      </w:r>
      <w:bookmarkEnd w:id="177"/>
    </w:p>
    <w:p w14:paraId="6B84C953" w14:textId="77777777" w:rsidR="005C1BCE" w:rsidRPr="005C1BCE" w:rsidRDefault="005C1BCE" w:rsidP="005C1BCE"/>
    <w:p w14:paraId="1964F8F8" w14:textId="0F705646" w:rsidR="00E92E84" w:rsidRPr="009228EA" w:rsidRDefault="00E92E84" w:rsidP="005C1BCE">
      <w:r w:rsidRPr="3F85A547">
        <w:t>George was born on 2 February 1897 in Coburg to Elizabeth (née Long) and James Charles Stafford. He was the third of their nine children and the third son. An older brother died in infancy. The family lived in Coburg and were Catholic. George had been a Senior Cadet and a member of the Field Engineer Citizen Forces. He joined the Victorian Public Service in May 1914 as a clerk.</w:t>
      </w:r>
      <w:r w:rsidRPr="3F85A547">
        <w:rPr>
          <w:rStyle w:val="FootnoteReference"/>
          <w:rFonts w:cstheme="minorBidi"/>
          <w:sz w:val="20"/>
          <w:szCs w:val="20"/>
        </w:rPr>
        <w:footnoteReference w:id="613"/>
      </w:r>
      <w:r w:rsidRPr="3F85A547">
        <w:t xml:space="preserve"> </w:t>
      </w:r>
      <w:r w:rsidR="001A2610">
        <w:t>George</w:t>
      </w:r>
      <w:r w:rsidRPr="3F85A547">
        <w:t xml:space="preserve"> had transferred to the Lands Department by the beginning of 1918 and was presented with a watch on his enlistment.</w:t>
      </w:r>
      <w:r w:rsidRPr="3F85A547">
        <w:rPr>
          <w:rStyle w:val="FootnoteReference"/>
          <w:rFonts w:cstheme="minorBidi"/>
          <w:sz w:val="20"/>
          <w:szCs w:val="20"/>
        </w:rPr>
        <w:footnoteReference w:id="614"/>
      </w:r>
    </w:p>
    <w:p w14:paraId="6B12BE2B" w14:textId="1E8CD383" w:rsidR="00E92E84" w:rsidRPr="009228EA" w:rsidRDefault="00E92E84" w:rsidP="005C1BCE">
      <w:r w:rsidRPr="3F85A547">
        <w:t>George enlisted on 19 February 1918 a</w:t>
      </w:r>
      <w:r w:rsidR="002377F0">
        <w:t>ged</w:t>
      </w:r>
      <w:r w:rsidRPr="3F85A547">
        <w:t xml:space="preserve"> 21. He was allocated to the 3</w:t>
      </w:r>
      <w:r w:rsidRPr="3F85A547">
        <w:rPr>
          <w:vertAlign w:val="superscript"/>
        </w:rPr>
        <w:t>rd</w:t>
      </w:r>
      <w:r w:rsidRPr="3F85A547">
        <w:t xml:space="preserve"> Victorian General Services Reinforcements and arrived in England in August 1918 and was sent to France as a part of the 39</w:t>
      </w:r>
      <w:r w:rsidRPr="3F85A547">
        <w:rPr>
          <w:vertAlign w:val="superscript"/>
        </w:rPr>
        <w:t>th</w:t>
      </w:r>
      <w:r w:rsidRPr="3F85A547">
        <w:t xml:space="preserve"> Battalion. He marched out to his unit after the Armistice and remained there until May 1919. He returned to Australia in July 1919.</w:t>
      </w:r>
      <w:r w:rsidRPr="3F85A547">
        <w:rPr>
          <w:rStyle w:val="FootnoteReference"/>
          <w:rFonts w:cstheme="minorBidi"/>
          <w:sz w:val="20"/>
          <w:szCs w:val="20"/>
        </w:rPr>
        <w:footnoteReference w:id="615"/>
      </w:r>
      <w:r w:rsidRPr="3F85A547">
        <w:t xml:space="preserve"> </w:t>
      </w:r>
    </w:p>
    <w:p w14:paraId="7B36CB78" w14:textId="0798453F" w:rsidR="00E92E84" w:rsidRPr="009228EA" w:rsidRDefault="00E92E84" w:rsidP="005C1BCE">
      <w:r w:rsidRPr="3F85A547">
        <w:t>George returned to the Public Service after the war and worked for the Department of Health as the Secretary of the Mental Hygiene Authority,</w:t>
      </w:r>
      <w:r w:rsidRPr="3F85A547">
        <w:rPr>
          <w:rStyle w:val="FootnoteReference"/>
          <w:rFonts w:cstheme="minorBidi"/>
          <w:sz w:val="20"/>
          <w:szCs w:val="20"/>
        </w:rPr>
        <w:footnoteReference w:id="616"/>
      </w:r>
      <w:r w:rsidRPr="3F85A547">
        <w:t xml:space="preserve"> and the Law Department.</w:t>
      </w:r>
      <w:r w:rsidRPr="3F85A547">
        <w:rPr>
          <w:rStyle w:val="FootnoteReference"/>
          <w:rFonts w:cstheme="minorBidi"/>
          <w:sz w:val="20"/>
          <w:szCs w:val="20"/>
        </w:rPr>
        <w:footnoteReference w:id="617"/>
      </w:r>
      <w:r w:rsidRPr="3F85A547">
        <w:t xml:space="preserve"> On 23 January 1926 he</w:t>
      </w:r>
      <w:r w:rsidRPr="3F85A547">
        <w:rPr>
          <w:sz w:val="18"/>
          <w:szCs w:val="18"/>
        </w:rPr>
        <w:t xml:space="preserve"> </w:t>
      </w:r>
      <w:r w:rsidRPr="3F85A547">
        <w:t>married Evelyn Francis Bourke; they had two children.</w:t>
      </w:r>
      <w:r w:rsidRPr="3F85A547">
        <w:rPr>
          <w:rStyle w:val="FootnoteReference"/>
          <w:rFonts w:cstheme="minorBidi"/>
          <w:sz w:val="20"/>
          <w:szCs w:val="20"/>
        </w:rPr>
        <w:footnoteReference w:id="618"/>
      </w:r>
      <w:r w:rsidRPr="3F85A547">
        <w:t xml:space="preserve"> </w:t>
      </w:r>
    </w:p>
    <w:p w14:paraId="347C227A" w14:textId="27B5DC75" w:rsidR="00E92E84" w:rsidRPr="009228EA" w:rsidRDefault="00E92E84" w:rsidP="005C1BCE">
      <w:r w:rsidRPr="009228EA">
        <w:t xml:space="preserve">George died in Coburg in 1963 </w:t>
      </w:r>
      <w:r w:rsidR="002723C2">
        <w:t xml:space="preserve">aged </w:t>
      </w:r>
      <w:r w:rsidRPr="009228EA">
        <w:t xml:space="preserve">66. </w:t>
      </w:r>
    </w:p>
    <w:p w14:paraId="19437366" w14:textId="595A0296" w:rsidR="00E92E84" w:rsidRDefault="00E92E84" w:rsidP="005C1BCE">
      <w:r w:rsidRPr="009228EA">
        <w:t xml:space="preserve">His younger brother Patrick enlisted in October 1918; his enlistment was cancelled with the Armistice. </w:t>
      </w:r>
    </w:p>
    <w:p w14:paraId="6D2222EF" w14:textId="77777777" w:rsidR="002137CC" w:rsidRDefault="002137CC" w:rsidP="00AA5547">
      <w:pPr>
        <w:pStyle w:val="BodyText"/>
      </w:pPr>
    </w:p>
    <w:p w14:paraId="4BAEC015" w14:textId="448E9C61" w:rsidR="00E92E84" w:rsidRPr="004A7B8D" w:rsidRDefault="00E92E84" w:rsidP="005C1BCE">
      <w:pPr>
        <w:pStyle w:val="ListParagraph"/>
        <w:numPr>
          <w:ilvl w:val="0"/>
          <w:numId w:val="37"/>
        </w:numPr>
        <w:jc w:val="center"/>
      </w:pPr>
    </w:p>
    <w:p w14:paraId="04CB4C7C" w14:textId="77777777" w:rsidR="005C1BCE" w:rsidRDefault="005C1BCE">
      <w:pPr>
        <w:spacing w:after="160" w:line="259" w:lineRule="auto"/>
        <w:rPr>
          <w:rFonts w:asciiTheme="majorHAnsi" w:eastAsiaTheme="majorEastAsia" w:hAnsiTheme="majorHAnsi" w:cstheme="majorBidi"/>
          <w:color w:val="B3272F" w:themeColor="text2"/>
          <w:sz w:val="32"/>
          <w:szCs w:val="32"/>
        </w:rPr>
      </w:pPr>
      <w:bookmarkStart w:id="178" w:name="_Toc34146388"/>
      <w:bookmarkStart w:id="179" w:name="_Toc34146343"/>
      <w:r>
        <w:br w:type="page"/>
      </w:r>
    </w:p>
    <w:p w14:paraId="023873B0" w14:textId="080C910E" w:rsidR="00E92E84" w:rsidRDefault="00354D0E" w:rsidP="00AA5547">
      <w:pPr>
        <w:pStyle w:val="Heading2"/>
      </w:pPr>
      <w:bookmarkStart w:id="180" w:name="_Toc55850603"/>
      <w:r>
        <w:lastRenderedPageBreak/>
        <w:t>Robert Stewart Dunn</w:t>
      </w:r>
      <w:bookmarkEnd w:id="180"/>
      <w:r w:rsidR="00E92E84" w:rsidRPr="00772E2E">
        <w:t xml:space="preserve"> </w:t>
      </w:r>
      <w:bookmarkEnd w:id="178"/>
    </w:p>
    <w:p w14:paraId="65257BA8" w14:textId="77777777" w:rsidR="00354D0E" w:rsidRPr="00354D0E" w:rsidRDefault="00354D0E" w:rsidP="00112FA2"/>
    <w:p w14:paraId="216290B3" w14:textId="518680AE" w:rsidR="00354D0E" w:rsidRDefault="00354D0E" w:rsidP="00112FA2">
      <w:r>
        <w:t xml:space="preserve">Robert was born in Castlemaine on 20 April 1899 to Janet Stewart (née Steel) and Henry Dunn. He was the second of four children and the second son. The family were Presbyterian. Robert was a draftsman with the Lands Department. </w:t>
      </w:r>
    </w:p>
    <w:p w14:paraId="44433FCE" w14:textId="3003767E" w:rsidR="00354D0E" w:rsidRDefault="00354D0E" w:rsidP="00112FA2">
      <w:r>
        <w:t>Robert enlisted on 21 March 1918, just shy of his 19</w:t>
      </w:r>
      <w:r w:rsidRPr="005452E5">
        <w:rPr>
          <w:vertAlign w:val="superscript"/>
        </w:rPr>
        <w:t>th</w:t>
      </w:r>
      <w:r>
        <w:t xml:space="preserve"> birthday. He was allocated to the 1</w:t>
      </w:r>
      <w:r w:rsidRPr="005452E5">
        <w:rPr>
          <w:vertAlign w:val="superscript"/>
        </w:rPr>
        <w:t>st</w:t>
      </w:r>
      <w:r>
        <w:t xml:space="preserve"> Battalion Depot and left Australia on the HMAT </w:t>
      </w:r>
      <w:r w:rsidRPr="005452E5">
        <w:rPr>
          <w:i/>
          <w:iCs/>
        </w:rPr>
        <w:t>Barambah</w:t>
      </w:r>
      <w:r>
        <w:t xml:space="preserve"> in August 1918. Robert was promoted to Corporal in England when he joined the Reinforcements of the 58</w:t>
      </w:r>
      <w:r w:rsidRPr="005452E5">
        <w:rPr>
          <w:vertAlign w:val="superscript"/>
        </w:rPr>
        <w:t>th</w:t>
      </w:r>
      <w:r>
        <w:t xml:space="preserve"> Battalion. He left for France in March 1919, where he assisted with the clean-up efforts. He returned to Australia on the HT </w:t>
      </w:r>
      <w:proofErr w:type="spellStart"/>
      <w:r w:rsidRPr="005452E5">
        <w:rPr>
          <w:i/>
          <w:iCs/>
        </w:rPr>
        <w:t>Plassy</w:t>
      </w:r>
      <w:proofErr w:type="spellEnd"/>
      <w:r>
        <w:t xml:space="preserve"> in September 1919.</w:t>
      </w:r>
      <w:r>
        <w:rPr>
          <w:rStyle w:val="FootnoteReference"/>
        </w:rPr>
        <w:footnoteReference w:id="619"/>
      </w:r>
      <w:r>
        <w:t xml:space="preserve"> </w:t>
      </w:r>
    </w:p>
    <w:p w14:paraId="396B2DB5" w14:textId="0FE58D1A" w:rsidR="00354D0E" w:rsidRDefault="00354D0E" w:rsidP="00112FA2">
      <w:r>
        <w:t>Robert resumed his position with the Lands Department after the war.</w:t>
      </w:r>
      <w:r>
        <w:rPr>
          <w:rStyle w:val="FootnoteReference"/>
        </w:rPr>
        <w:footnoteReference w:id="620"/>
      </w:r>
      <w:r>
        <w:t xml:space="preserve"> He married Dulcie Victorian Sunderland in 1928. Robert died in 1971 in Elsternwick, at 72 years old. </w:t>
      </w:r>
    </w:p>
    <w:p w14:paraId="2B417F53" w14:textId="7462E34D" w:rsidR="005C1BCE" w:rsidRDefault="00354D0E" w:rsidP="00112FA2">
      <w:r>
        <w:t xml:space="preserve">Robert’s older brother Thomas also served in the First World War and returned home. </w:t>
      </w:r>
    </w:p>
    <w:p w14:paraId="2E7BCA87" w14:textId="5E157BAD" w:rsidR="00354D0E" w:rsidRDefault="00354D0E" w:rsidP="005C1BCE"/>
    <w:p w14:paraId="7936857E" w14:textId="3BAC3752" w:rsidR="00354D0E" w:rsidRDefault="00354D0E" w:rsidP="00354D0E">
      <w:pPr>
        <w:pStyle w:val="ListParagraph"/>
        <w:numPr>
          <w:ilvl w:val="0"/>
          <w:numId w:val="19"/>
        </w:numPr>
        <w:jc w:val="center"/>
      </w:pPr>
    </w:p>
    <w:p w14:paraId="1340FFFE" w14:textId="79027A1B" w:rsidR="00354D0E" w:rsidRDefault="00354D0E">
      <w:pPr>
        <w:spacing w:after="160" w:line="259" w:lineRule="auto"/>
      </w:pPr>
      <w:r>
        <w:br w:type="page"/>
      </w:r>
    </w:p>
    <w:p w14:paraId="344E308C" w14:textId="77777777" w:rsidR="00354D0E" w:rsidRDefault="00354D0E" w:rsidP="00354D0E">
      <w:pPr>
        <w:pStyle w:val="Heading2"/>
      </w:pPr>
      <w:bookmarkStart w:id="181" w:name="_Toc55850604"/>
      <w:r w:rsidRPr="00772E2E">
        <w:lastRenderedPageBreak/>
        <w:t>Louis Boyd Mercer</w:t>
      </w:r>
      <w:bookmarkEnd w:id="181"/>
    </w:p>
    <w:p w14:paraId="33F0B4A0" w14:textId="77777777" w:rsidR="00354D0E" w:rsidRPr="005C1BCE" w:rsidRDefault="00354D0E" w:rsidP="005C1BCE"/>
    <w:p w14:paraId="7EC6F5C1" w14:textId="4BEA81DC" w:rsidR="00E92E84" w:rsidRPr="009228EA" w:rsidRDefault="00E92E84" w:rsidP="005C1BCE">
      <w:r w:rsidRPr="009228EA">
        <w:t xml:space="preserve">Louis was born on 1 November 1897 in North Fitzroy to Evelyn Annie (née </w:t>
      </w:r>
      <w:proofErr w:type="spellStart"/>
      <w:r w:rsidRPr="009228EA">
        <w:t>Aumont</w:t>
      </w:r>
      <w:proofErr w:type="spellEnd"/>
      <w:r w:rsidRPr="009228EA">
        <w:t xml:space="preserve">) and Hugh James Mercer. He had a younger sister. The family were Anglican. </w:t>
      </w:r>
    </w:p>
    <w:p w14:paraId="6A2291CB" w14:textId="06D732D9" w:rsidR="00E92E84" w:rsidRPr="009228EA" w:rsidRDefault="00E92E84" w:rsidP="005C1BCE">
      <w:r w:rsidRPr="3F85A547">
        <w:t>Louis enlisted on 14 May 1918 a</w:t>
      </w:r>
      <w:r w:rsidR="00627594">
        <w:t>ged</w:t>
      </w:r>
      <w:r w:rsidRPr="3F85A547">
        <w:t>. He was allocated to the 16</w:t>
      </w:r>
      <w:r w:rsidRPr="3F85A547">
        <w:rPr>
          <w:vertAlign w:val="superscript"/>
        </w:rPr>
        <w:t>th</w:t>
      </w:r>
      <w:r w:rsidRPr="3F85A547">
        <w:t xml:space="preserve"> General Forces Reinforcements. He embarked Sydney on 7 November; with the Armistice the troopships were recalled, and he returned to Australia. He was discharged that month.</w:t>
      </w:r>
      <w:r w:rsidRPr="3F85A547">
        <w:rPr>
          <w:rStyle w:val="FootnoteReference"/>
          <w:rFonts w:cstheme="minorBidi"/>
          <w:sz w:val="20"/>
          <w:szCs w:val="20"/>
        </w:rPr>
        <w:footnoteReference w:id="621"/>
      </w:r>
      <w:r w:rsidRPr="3F85A547">
        <w:t xml:space="preserve"> </w:t>
      </w:r>
    </w:p>
    <w:p w14:paraId="704FCA65" w14:textId="77A5459E" w:rsidR="00E92E84" w:rsidRPr="009228EA" w:rsidRDefault="00E92E84" w:rsidP="005C1BCE">
      <w:r w:rsidRPr="3F85A547">
        <w:t>Louis returned to the Lands Department and worked across the Victorian Public Service.</w:t>
      </w:r>
      <w:r w:rsidRPr="3F85A547">
        <w:rPr>
          <w:rStyle w:val="FootnoteReference"/>
          <w:rFonts w:cstheme="minorBidi"/>
          <w:sz w:val="20"/>
          <w:szCs w:val="20"/>
        </w:rPr>
        <w:footnoteReference w:id="622"/>
      </w:r>
      <w:r w:rsidRPr="3F85A547">
        <w:t xml:space="preserve"> In 1926 he married Maude Priscilla </w:t>
      </w:r>
      <w:proofErr w:type="spellStart"/>
      <w:r w:rsidRPr="3F85A547">
        <w:t>Cayzer</w:t>
      </w:r>
      <w:proofErr w:type="spellEnd"/>
      <w:r w:rsidRPr="3F85A547">
        <w:t xml:space="preserve">. </w:t>
      </w:r>
    </w:p>
    <w:p w14:paraId="424D6D1B" w14:textId="6A15F2E4" w:rsidR="004F1368" w:rsidRDefault="00E92E84" w:rsidP="005C1BCE">
      <w:r w:rsidRPr="009228EA">
        <w:t>Louis died in 1984 in Heidelberg West</w:t>
      </w:r>
      <w:r w:rsidR="00DB72FF">
        <w:t xml:space="preserve">. He was </w:t>
      </w:r>
      <w:r w:rsidRPr="009228EA">
        <w:t xml:space="preserve">86 years old. </w:t>
      </w:r>
      <w:bookmarkStart w:id="182" w:name="_Toc37956466"/>
      <w:bookmarkEnd w:id="182"/>
    </w:p>
    <w:p w14:paraId="6713F974" w14:textId="77777777" w:rsidR="002137CC" w:rsidRDefault="002137CC" w:rsidP="00AA5547">
      <w:pPr>
        <w:pStyle w:val="BodyText"/>
      </w:pPr>
    </w:p>
    <w:p w14:paraId="7065CB45" w14:textId="77777777" w:rsidR="00891D1E" w:rsidRPr="00891D1E" w:rsidRDefault="00891D1E" w:rsidP="005C1BCE">
      <w:pPr>
        <w:pStyle w:val="BodyText"/>
        <w:numPr>
          <w:ilvl w:val="0"/>
          <w:numId w:val="14"/>
        </w:numPr>
        <w:jc w:val="center"/>
      </w:pPr>
    </w:p>
    <w:p w14:paraId="33A97354" w14:textId="77777777" w:rsidR="005C1BCE" w:rsidRDefault="005C1BCE">
      <w:pPr>
        <w:spacing w:after="160" w:line="259" w:lineRule="auto"/>
        <w:rPr>
          <w:rFonts w:asciiTheme="majorHAnsi" w:eastAsiaTheme="majorEastAsia" w:hAnsiTheme="majorHAnsi" w:cstheme="majorBidi"/>
          <w:color w:val="B3272F" w:themeColor="text2"/>
          <w:sz w:val="32"/>
          <w:szCs w:val="32"/>
        </w:rPr>
      </w:pPr>
      <w:r>
        <w:br w:type="page"/>
      </w:r>
    </w:p>
    <w:p w14:paraId="306635AE" w14:textId="1DF7C422" w:rsidR="005C1BCE" w:rsidRPr="005C1BCE" w:rsidRDefault="00354D0E" w:rsidP="00354D0E">
      <w:pPr>
        <w:pStyle w:val="Heading2"/>
      </w:pPr>
      <w:bookmarkStart w:id="183" w:name="_Toc55850605"/>
      <w:r>
        <w:lastRenderedPageBreak/>
        <w:t>George Oldham</w:t>
      </w:r>
      <w:bookmarkEnd w:id="183"/>
      <w:r w:rsidR="00E92E84" w:rsidRPr="00772E2E">
        <w:t xml:space="preserve"> </w:t>
      </w:r>
      <w:bookmarkEnd w:id="179"/>
    </w:p>
    <w:p w14:paraId="2F84B86E" w14:textId="77777777" w:rsidR="00354D0E" w:rsidRDefault="00354D0E" w:rsidP="005C1BCE"/>
    <w:p w14:paraId="02FE1BA2" w14:textId="77777777" w:rsidR="00571872" w:rsidRDefault="00571872" w:rsidP="00571872">
      <w:r>
        <w:t xml:space="preserve">George was born on 26 June 1896 in Havelock to Emma Flora (née Frey) and John Robert Oldham. George was the second born of four boys. The family were Anglican. George was a clerk with the Lands Department and lived with his family in Fairfield. </w:t>
      </w:r>
    </w:p>
    <w:p w14:paraId="598F933D" w14:textId="6B166C59" w:rsidR="00571872" w:rsidRDefault="00571872" w:rsidP="00571872">
      <w:r>
        <w:t xml:space="preserve">George enlisted on 22 May 1918 at 21 years old, and was allocated to the General Services Corps. He was a slight young man, and had been previously been refused because of his build. He left Australia on the HMAT </w:t>
      </w:r>
      <w:r w:rsidRPr="009D68AD">
        <w:rPr>
          <w:i/>
          <w:iCs/>
        </w:rPr>
        <w:t>Barambah</w:t>
      </w:r>
      <w:r>
        <w:t xml:space="preserve"> in August 1918 and arrived in England after the Armistice. He arrived in France in early February as a member of the Australian Army Service Corps, working on clean up. After a brief return to England, George returned to Australia on the HMAT </w:t>
      </w:r>
      <w:r w:rsidRPr="009D68AD">
        <w:rPr>
          <w:i/>
          <w:iCs/>
        </w:rPr>
        <w:t>Ulysses</w:t>
      </w:r>
      <w:r>
        <w:t xml:space="preserve"> and was discharged in September 1919.</w:t>
      </w:r>
      <w:r>
        <w:rPr>
          <w:rStyle w:val="FootnoteReference"/>
        </w:rPr>
        <w:footnoteReference w:id="623"/>
      </w:r>
      <w:r>
        <w:t xml:space="preserve"> </w:t>
      </w:r>
    </w:p>
    <w:p w14:paraId="36D9A1D3" w14:textId="564772C4" w:rsidR="00571872" w:rsidRDefault="00571872" w:rsidP="00571872">
      <w:r>
        <w:t xml:space="preserve">George married Mary Hanlon in 1935. He remained with the Victorian Public Service. George died in South Yarra in 1965, at 69 years old. </w:t>
      </w:r>
    </w:p>
    <w:p w14:paraId="5E229552" w14:textId="061CE94A" w:rsidR="00354D0E" w:rsidRDefault="00571872" w:rsidP="00571872">
      <w:r>
        <w:t xml:space="preserve">His brother John worked as a Clerk with Base Records during the First World War. </w:t>
      </w:r>
    </w:p>
    <w:p w14:paraId="1E2E7235" w14:textId="77777777" w:rsidR="00571872" w:rsidRDefault="00571872" w:rsidP="00571872">
      <w:pPr>
        <w:jc w:val="both"/>
      </w:pPr>
    </w:p>
    <w:p w14:paraId="71A89B7E" w14:textId="77777777" w:rsidR="00354D0E" w:rsidRDefault="00354D0E" w:rsidP="00571872">
      <w:pPr>
        <w:pStyle w:val="ListParagraph"/>
        <w:numPr>
          <w:ilvl w:val="0"/>
          <w:numId w:val="19"/>
        </w:numPr>
        <w:jc w:val="center"/>
      </w:pPr>
    </w:p>
    <w:p w14:paraId="0C5CEB66" w14:textId="77777777" w:rsidR="00354D0E" w:rsidRDefault="00354D0E" w:rsidP="005C1BCE"/>
    <w:p w14:paraId="4B8702DA" w14:textId="0BEDB82B" w:rsidR="00571872" w:rsidRDefault="00571872">
      <w:pPr>
        <w:spacing w:after="160" w:line="259" w:lineRule="auto"/>
      </w:pPr>
      <w:r>
        <w:br w:type="page"/>
      </w:r>
    </w:p>
    <w:p w14:paraId="43AEC606" w14:textId="66F67831" w:rsidR="00354D0E" w:rsidRDefault="00354D0E" w:rsidP="00354D0E">
      <w:pPr>
        <w:pStyle w:val="Heading2"/>
      </w:pPr>
      <w:bookmarkStart w:id="184" w:name="_Toc55850606"/>
      <w:r>
        <w:lastRenderedPageBreak/>
        <w:t>Stanley Macfarlane Drew</w:t>
      </w:r>
      <w:bookmarkEnd w:id="184"/>
      <w:r>
        <w:t xml:space="preserve"> </w:t>
      </w:r>
      <w:r w:rsidRPr="00772E2E">
        <w:t xml:space="preserve"> </w:t>
      </w:r>
    </w:p>
    <w:p w14:paraId="186DD33C" w14:textId="77777777" w:rsidR="00354D0E" w:rsidRPr="00354D0E" w:rsidRDefault="00354D0E" w:rsidP="00354D0E"/>
    <w:p w14:paraId="419DD5B7" w14:textId="15854734" w:rsidR="00E92E84" w:rsidRPr="009228EA" w:rsidRDefault="00E92E84" w:rsidP="005C1BCE">
      <w:r w:rsidRPr="3F85A547">
        <w:t>Stanley was born in North Carlton on 24 March 1900 to Annie Elizabeth (née Macfarlane) and Albert Edward Drew. He was the second son and youngest of three children. The family were Presbyterian and lived in North Carlton. He passed the public service exam for a position as a junior messenger in 1916.</w:t>
      </w:r>
      <w:r w:rsidRPr="3F85A547">
        <w:rPr>
          <w:rStyle w:val="FootnoteReference"/>
          <w:rFonts w:cstheme="minorBidi"/>
          <w:sz w:val="20"/>
          <w:szCs w:val="20"/>
        </w:rPr>
        <w:footnoteReference w:id="624"/>
      </w:r>
    </w:p>
    <w:p w14:paraId="6674872E" w14:textId="1A6CC665" w:rsidR="00E92E84" w:rsidRPr="009228EA" w:rsidRDefault="00E92E84" w:rsidP="005C1BCE">
      <w:r w:rsidRPr="3F85A547">
        <w:t>Stanley enlisted on 20 August 1918 at the age of 18. He was allotted to the 15</w:t>
      </w:r>
      <w:r w:rsidRPr="3F85A547">
        <w:rPr>
          <w:vertAlign w:val="superscript"/>
        </w:rPr>
        <w:t>th</w:t>
      </w:r>
      <w:r w:rsidRPr="3F85A547">
        <w:t xml:space="preserve"> General Service Reinforcements and left Australia on the HMAT </w:t>
      </w:r>
      <w:r w:rsidRPr="00891D1E">
        <w:rPr>
          <w:i/>
        </w:rPr>
        <w:t>Boonah</w:t>
      </w:r>
      <w:r w:rsidRPr="3F85A547">
        <w:t xml:space="preserve"> in late October 1918. With the signing of the Armistice the troopship was recalled, and he returned to Australia. He was discharged in February 1919.</w:t>
      </w:r>
      <w:r w:rsidRPr="3F85A547">
        <w:rPr>
          <w:rStyle w:val="FootnoteReference"/>
          <w:rFonts w:cstheme="minorBidi"/>
          <w:sz w:val="20"/>
          <w:szCs w:val="20"/>
        </w:rPr>
        <w:footnoteReference w:id="625"/>
      </w:r>
    </w:p>
    <w:p w14:paraId="1F72CFEC" w14:textId="77777777" w:rsidR="00E92E84" w:rsidRPr="009228EA" w:rsidRDefault="00E92E84" w:rsidP="005C1BCE">
      <w:r w:rsidRPr="009228EA">
        <w:t>His post-war life is unknown.</w:t>
      </w:r>
    </w:p>
    <w:p w14:paraId="129F4CE8" w14:textId="77777777" w:rsidR="00E92E84" w:rsidRPr="008143D4" w:rsidRDefault="00E92E84" w:rsidP="005C1BCE">
      <w:pPr>
        <w:pStyle w:val="ListParagraph"/>
        <w:numPr>
          <w:ilvl w:val="0"/>
          <w:numId w:val="37"/>
        </w:numPr>
        <w:jc w:val="center"/>
      </w:pPr>
    </w:p>
    <w:p w14:paraId="5AB09438" w14:textId="77777777" w:rsidR="00E92E84" w:rsidRDefault="00E92E84" w:rsidP="00AA5547"/>
    <w:p w14:paraId="509F5F86" w14:textId="424B3803" w:rsidR="005C1BCE" w:rsidRDefault="005C1BCE" w:rsidP="00AA5547">
      <w:pPr>
        <w:sectPr w:rsidR="005C1BCE" w:rsidSect="00460E9B">
          <w:pgSz w:w="11907" w:h="16840" w:code="9"/>
          <w:pgMar w:top="1276" w:right="1134" w:bottom="1134" w:left="1134" w:header="284" w:footer="567" w:gutter="0"/>
          <w:cols w:space="283"/>
          <w:docGrid w:linePitch="360"/>
        </w:sectPr>
      </w:pPr>
    </w:p>
    <w:p w14:paraId="041F4DD9" w14:textId="43330CF9" w:rsidR="005C1BCE" w:rsidRDefault="005C1BCE">
      <w:pPr>
        <w:spacing w:after="160" w:line="259" w:lineRule="auto"/>
      </w:pPr>
      <w:r>
        <w:br w:type="page"/>
      </w:r>
    </w:p>
    <w:p w14:paraId="5698DC39" w14:textId="7543B69D" w:rsidR="009228EA" w:rsidRPr="00521CF6" w:rsidRDefault="006D1D15" w:rsidP="005C1BCE">
      <w:pPr>
        <w:pStyle w:val="Heading1"/>
        <w:jc w:val="center"/>
        <w:rPr>
          <w:b/>
          <w:bCs/>
          <w:sz w:val="170"/>
          <w:szCs w:val="170"/>
        </w:rPr>
      </w:pPr>
      <w:bookmarkStart w:id="185" w:name="_Toc55850607"/>
      <w:r w:rsidRPr="00521CF6">
        <w:rPr>
          <w:b/>
          <w:bCs/>
          <w:sz w:val="170"/>
          <w:szCs w:val="170"/>
        </w:rPr>
        <w:lastRenderedPageBreak/>
        <w:t>British Army</w:t>
      </w:r>
      <w:bookmarkEnd w:id="185"/>
    </w:p>
    <w:p w14:paraId="7F5DA91B" w14:textId="77777777" w:rsidR="00A25874" w:rsidRDefault="00A25874" w:rsidP="00AA5547">
      <w:pPr>
        <w:rPr>
          <w:lang w:eastAsia="en-GB"/>
        </w:rPr>
      </w:pPr>
    </w:p>
    <w:p w14:paraId="33138BE8" w14:textId="77777777" w:rsidR="00A25874" w:rsidRDefault="00A25874" w:rsidP="00AA5547">
      <w:pPr>
        <w:rPr>
          <w:lang w:eastAsia="en-GB"/>
        </w:rPr>
      </w:pPr>
    </w:p>
    <w:p w14:paraId="4975A3AF" w14:textId="77777777" w:rsidR="00A25874" w:rsidRDefault="00A25874" w:rsidP="00AA5547">
      <w:pPr>
        <w:rPr>
          <w:lang w:eastAsia="en-GB"/>
        </w:rPr>
      </w:pPr>
    </w:p>
    <w:p w14:paraId="696CEF53" w14:textId="77777777" w:rsidR="00A25874" w:rsidRDefault="00A25874" w:rsidP="00AA5547">
      <w:pPr>
        <w:rPr>
          <w:lang w:eastAsia="en-GB"/>
        </w:rPr>
      </w:pPr>
    </w:p>
    <w:p w14:paraId="4C9A810B" w14:textId="5E555E42" w:rsidR="009228EA" w:rsidRDefault="009228EA" w:rsidP="00AA5547">
      <w:pPr>
        <w:rPr>
          <w:lang w:eastAsia="en-GB"/>
        </w:rPr>
      </w:pPr>
    </w:p>
    <w:p w14:paraId="0C0DECF6" w14:textId="0D484AD3" w:rsidR="009228EA" w:rsidRDefault="009228EA" w:rsidP="00AA5547">
      <w:pPr>
        <w:rPr>
          <w:lang w:eastAsia="en-GB"/>
        </w:rPr>
      </w:pPr>
    </w:p>
    <w:p w14:paraId="2455582C" w14:textId="77777777" w:rsidR="00772E2E" w:rsidRDefault="00772E2E" w:rsidP="00AA5547">
      <w:pPr>
        <w:pStyle w:val="Heading1"/>
        <w:rPr>
          <w:lang w:eastAsia="en-GB"/>
        </w:rPr>
        <w:sectPr w:rsidR="00772E2E" w:rsidSect="001A6BF3">
          <w:headerReference w:type="even" r:id="rId141"/>
          <w:headerReference w:type="default" r:id="rId142"/>
          <w:footerReference w:type="even" r:id="rId143"/>
          <w:footerReference w:type="default" r:id="rId144"/>
          <w:headerReference w:type="first" r:id="rId145"/>
          <w:footerReference w:type="first" r:id="rId146"/>
          <w:type w:val="continuous"/>
          <w:pgSz w:w="11907" w:h="16840" w:code="9"/>
          <w:pgMar w:top="2268" w:right="1134" w:bottom="1134" w:left="1134" w:header="284" w:footer="567" w:gutter="0"/>
          <w:cols w:space="283"/>
          <w:docGrid w:linePitch="360"/>
        </w:sectPr>
      </w:pPr>
    </w:p>
    <w:p w14:paraId="4EC1261C" w14:textId="552A8708" w:rsidR="00A25874" w:rsidRDefault="00A25874" w:rsidP="00AA5547">
      <w:pPr>
        <w:pStyle w:val="Heading2"/>
      </w:pPr>
      <w:bookmarkStart w:id="186" w:name="_Toc55850608"/>
      <w:r w:rsidRPr="00772E2E">
        <w:lastRenderedPageBreak/>
        <w:t>Peter Martin Leckie</w:t>
      </w:r>
      <w:bookmarkEnd w:id="186"/>
      <w:r w:rsidRPr="00772E2E">
        <w:t xml:space="preserve"> </w:t>
      </w:r>
    </w:p>
    <w:p w14:paraId="5B8B1BB7" w14:textId="77777777" w:rsidR="005C1BCE" w:rsidRPr="005C1BCE" w:rsidRDefault="005C1BCE" w:rsidP="005C1BCE"/>
    <w:p w14:paraId="4087B917" w14:textId="77777777" w:rsidR="00A25874" w:rsidRPr="009228EA" w:rsidRDefault="00A25874" w:rsidP="005C1BCE">
      <w:pPr>
        <w:rPr>
          <w:lang w:eastAsia="en-GB"/>
        </w:rPr>
      </w:pPr>
      <w:r w:rsidRPr="009228EA">
        <w:rPr>
          <w:lang w:eastAsia="en-GB"/>
        </w:rPr>
        <w:t>Peter was born in 1890 in Learmonth to Katrine Macgregor (née Martin) and Walter Cowan Leckie. He was first born son and eldest of four children. The family were Presbyterian. He attended Wesley College and Melbourne University, where he won a scholarship.</w:t>
      </w:r>
      <w:r w:rsidRPr="009228EA">
        <w:rPr>
          <w:rStyle w:val="FootnoteReference"/>
          <w:rFonts w:cs="Times New Roman"/>
          <w:sz w:val="20"/>
          <w:szCs w:val="20"/>
          <w:lang w:eastAsia="en-GB"/>
        </w:rPr>
        <w:footnoteReference w:id="626"/>
      </w:r>
      <w:r w:rsidRPr="009228EA">
        <w:rPr>
          <w:lang w:eastAsia="en-GB"/>
        </w:rPr>
        <w:t xml:space="preserve"> He registered as a surveyor in 1912. </w:t>
      </w:r>
    </w:p>
    <w:p w14:paraId="3FFA3202" w14:textId="77777777" w:rsidR="00A25874" w:rsidRPr="009228EA" w:rsidRDefault="00A25874" w:rsidP="005C1BCE">
      <w:pPr>
        <w:rPr>
          <w:lang w:eastAsia="en-GB"/>
        </w:rPr>
      </w:pPr>
      <w:r w:rsidRPr="009228EA">
        <w:rPr>
          <w:lang w:eastAsia="en-GB"/>
        </w:rPr>
        <w:t xml:space="preserve">Peter attempted to enlist in the AIF in 1914 but was rejected on medical grounds. He travelled to England where he was commissioned as an officer with the British Royal Field Artillery, reaching the rank of Captain. </w:t>
      </w:r>
    </w:p>
    <w:p w14:paraId="34EB3FC2" w14:textId="548AE73A" w:rsidR="00A25874" w:rsidRPr="009228EA" w:rsidRDefault="00A25874" w:rsidP="005C1BCE">
      <w:pPr>
        <w:rPr>
          <w:lang w:eastAsia="en-GB"/>
        </w:rPr>
      </w:pPr>
      <w:r w:rsidRPr="009228EA">
        <w:rPr>
          <w:lang w:eastAsia="en-GB"/>
        </w:rPr>
        <w:t>In 1919 he married Mari Morris James;</w:t>
      </w:r>
      <w:r w:rsidRPr="009228EA">
        <w:rPr>
          <w:rStyle w:val="FootnoteReference"/>
          <w:rFonts w:cs="Times New Roman"/>
          <w:sz w:val="20"/>
          <w:szCs w:val="20"/>
          <w:lang w:eastAsia="en-GB"/>
        </w:rPr>
        <w:footnoteReference w:id="627"/>
      </w:r>
      <w:r w:rsidRPr="009228EA">
        <w:rPr>
          <w:lang w:eastAsia="en-GB"/>
        </w:rPr>
        <w:t xml:space="preserve"> they had three children.</w:t>
      </w:r>
      <w:r w:rsidRPr="009228EA">
        <w:rPr>
          <w:rStyle w:val="FootnoteReference"/>
          <w:rFonts w:cs="Times New Roman"/>
          <w:sz w:val="20"/>
          <w:szCs w:val="20"/>
          <w:lang w:eastAsia="en-GB"/>
        </w:rPr>
        <w:footnoteReference w:id="628"/>
      </w:r>
      <w:r w:rsidRPr="009228EA">
        <w:rPr>
          <w:lang w:eastAsia="en-GB"/>
        </w:rPr>
        <w:t xml:space="preserve"> In 1920 he left the Lands Department.</w:t>
      </w:r>
      <w:r w:rsidRPr="009228EA">
        <w:rPr>
          <w:rStyle w:val="FootnoteReference"/>
          <w:rFonts w:cs="Times New Roman"/>
          <w:sz w:val="20"/>
          <w:szCs w:val="20"/>
          <w:lang w:eastAsia="en-GB"/>
        </w:rPr>
        <w:footnoteReference w:id="629"/>
      </w:r>
      <w:r w:rsidRPr="009228EA">
        <w:rPr>
          <w:lang w:eastAsia="en-GB"/>
        </w:rPr>
        <w:t xml:space="preserve"> Peter and Mari lived in the Malay states between the wars, where he worked as a surveyor and started writing.</w:t>
      </w:r>
      <w:r w:rsidRPr="009228EA">
        <w:rPr>
          <w:rStyle w:val="FootnoteReference"/>
          <w:rFonts w:cs="Times New Roman"/>
          <w:sz w:val="20"/>
          <w:szCs w:val="20"/>
          <w:lang w:eastAsia="en-GB"/>
        </w:rPr>
        <w:footnoteReference w:id="630"/>
      </w:r>
      <w:r w:rsidRPr="009228EA">
        <w:rPr>
          <w:lang w:eastAsia="en-GB"/>
        </w:rPr>
        <w:t xml:space="preserve"> </w:t>
      </w:r>
    </w:p>
    <w:p w14:paraId="6E483FF3" w14:textId="1D6E31D0" w:rsidR="00A25874" w:rsidRPr="009228EA" w:rsidRDefault="00A25874" w:rsidP="005C1BCE">
      <w:pPr>
        <w:rPr>
          <w:lang w:eastAsia="en-GB"/>
        </w:rPr>
      </w:pPr>
      <w:r w:rsidRPr="009228EA">
        <w:rPr>
          <w:lang w:eastAsia="en-GB"/>
        </w:rPr>
        <w:t xml:space="preserve">Peter died in Ivanhoe in 1954, </w:t>
      </w:r>
      <w:r w:rsidR="00110949">
        <w:rPr>
          <w:lang w:eastAsia="en-GB"/>
        </w:rPr>
        <w:t>aged</w:t>
      </w:r>
      <w:r w:rsidR="00665CD5">
        <w:rPr>
          <w:lang w:eastAsia="en-GB"/>
        </w:rPr>
        <w:t xml:space="preserve"> </w:t>
      </w:r>
      <w:r w:rsidRPr="009228EA">
        <w:rPr>
          <w:lang w:eastAsia="en-GB"/>
        </w:rPr>
        <w:t xml:space="preserve">64. </w:t>
      </w:r>
    </w:p>
    <w:p w14:paraId="64CA2F95" w14:textId="77777777" w:rsidR="00A25874" w:rsidRDefault="00A25874" w:rsidP="005C1BCE">
      <w:pPr>
        <w:rPr>
          <w:lang w:eastAsia="en-GB"/>
        </w:rPr>
      </w:pPr>
      <w:r w:rsidRPr="009228EA">
        <w:rPr>
          <w:lang w:eastAsia="en-GB"/>
        </w:rPr>
        <w:t xml:space="preserve">His younger brother Walter was killed at Loos. </w:t>
      </w:r>
    </w:p>
    <w:p w14:paraId="3207756F" w14:textId="77777777" w:rsidR="009228EA" w:rsidRPr="009228EA" w:rsidRDefault="009228EA" w:rsidP="00AA5547">
      <w:pPr>
        <w:rPr>
          <w:lang w:eastAsia="en-GB"/>
        </w:rPr>
      </w:pPr>
    </w:p>
    <w:p w14:paraId="460C9B7C" w14:textId="77777777" w:rsidR="00772E2E" w:rsidRPr="00665CD5" w:rsidRDefault="00772E2E" w:rsidP="005C1BCE">
      <w:pPr>
        <w:pStyle w:val="BodyText"/>
        <w:numPr>
          <w:ilvl w:val="0"/>
          <w:numId w:val="38"/>
        </w:numPr>
        <w:jc w:val="center"/>
      </w:pPr>
    </w:p>
    <w:p w14:paraId="2DA7210C" w14:textId="77777777" w:rsidR="005C1BCE" w:rsidRDefault="005C1BCE">
      <w:pPr>
        <w:spacing w:after="160" w:line="259" w:lineRule="auto"/>
        <w:rPr>
          <w:rFonts w:asciiTheme="majorHAnsi" w:eastAsiaTheme="majorEastAsia" w:hAnsiTheme="majorHAnsi" w:cstheme="majorBidi"/>
          <w:color w:val="B3272F" w:themeColor="text2"/>
          <w:sz w:val="32"/>
          <w:szCs w:val="32"/>
        </w:rPr>
      </w:pPr>
      <w:r>
        <w:br w:type="page"/>
      </w:r>
    </w:p>
    <w:p w14:paraId="5718D619" w14:textId="7FAB8513" w:rsidR="00A25874" w:rsidRDefault="00A25874" w:rsidP="00AA5547">
      <w:pPr>
        <w:pStyle w:val="Heading2"/>
      </w:pPr>
      <w:bookmarkStart w:id="187" w:name="_Toc55850609"/>
      <w:proofErr w:type="spellStart"/>
      <w:r w:rsidRPr="00772E2E">
        <w:lastRenderedPageBreak/>
        <w:t>Chandos</w:t>
      </w:r>
      <w:proofErr w:type="spellEnd"/>
      <w:r w:rsidRPr="00772E2E">
        <w:t xml:space="preserve"> Eric Bone</w:t>
      </w:r>
      <w:bookmarkEnd w:id="187"/>
      <w:r w:rsidRPr="00772E2E">
        <w:t xml:space="preserve"> </w:t>
      </w:r>
    </w:p>
    <w:p w14:paraId="721D3830" w14:textId="77777777" w:rsidR="005C1BCE" w:rsidRPr="005C1BCE" w:rsidRDefault="005C1BCE" w:rsidP="005C1BCE"/>
    <w:p w14:paraId="4AC3BC35" w14:textId="2B71B32C" w:rsidR="00A25874" w:rsidRPr="006D1D15" w:rsidRDefault="00A25874" w:rsidP="005C1BCE">
      <w:pPr>
        <w:rPr>
          <w:lang w:eastAsia="en-GB"/>
        </w:rPr>
      </w:pPr>
      <w:proofErr w:type="spellStart"/>
      <w:r w:rsidRPr="006D1D15">
        <w:rPr>
          <w:lang w:eastAsia="en-GB"/>
        </w:rPr>
        <w:t>Chandos</w:t>
      </w:r>
      <w:proofErr w:type="spellEnd"/>
      <w:r w:rsidRPr="006D1D15">
        <w:rPr>
          <w:lang w:eastAsia="en-GB"/>
        </w:rPr>
        <w:t xml:space="preserve"> was born in 1889 in Richmond to Ava (née Merton) and George John Bones. He was the oldest of their three children. He attended Wesley College where he won prizes</w:t>
      </w:r>
      <w:r w:rsidR="0070057F">
        <w:rPr>
          <w:lang w:eastAsia="en-GB"/>
        </w:rPr>
        <w:t xml:space="preserve"> and</w:t>
      </w:r>
      <w:r w:rsidRPr="006D1D15">
        <w:rPr>
          <w:lang w:eastAsia="en-GB"/>
        </w:rPr>
        <w:t xml:space="preserve"> was involved in rowing and athletics</w:t>
      </w:r>
      <w:r w:rsidR="0070057F">
        <w:rPr>
          <w:lang w:eastAsia="en-GB"/>
        </w:rPr>
        <w:t xml:space="preserve">.  He </w:t>
      </w:r>
      <w:r w:rsidRPr="006D1D15">
        <w:rPr>
          <w:lang w:eastAsia="en-GB"/>
        </w:rPr>
        <w:t>was Fifth Form Dux in 1905.</w:t>
      </w:r>
      <w:r w:rsidRPr="006D1D15">
        <w:rPr>
          <w:rStyle w:val="FootnoteReference"/>
          <w:rFonts w:cs="Times New Roman"/>
          <w:sz w:val="20"/>
          <w:szCs w:val="20"/>
          <w:lang w:eastAsia="en-GB"/>
        </w:rPr>
        <w:footnoteReference w:id="631"/>
      </w:r>
      <w:r w:rsidRPr="006D1D15">
        <w:rPr>
          <w:lang w:eastAsia="en-GB"/>
        </w:rPr>
        <w:t xml:space="preserve"> He registered as a surveyor with the Lands Department in 1912 and changed his name from Bones to Bone in 1916. </w:t>
      </w:r>
    </w:p>
    <w:p w14:paraId="622D5E5B" w14:textId="10F1268E" w:rsidR="006D1D15" w:rsidRPr="006D1D15" w:rsidRDefault="00A25874" w:rsidP="005C1BCE">
      <w:pPr>
        <w:rPr>
          <w:lang w:eastAsia="en-GB"/>
        </w:rPr>
      </w:pPr>
      <w:r w:rsidRPr="006D1D15">
        <w:rPr>
          <w:lang w:eastAsia="en-GB"/>
        </w:rPr>
        <w:t>In 1913 he went to the Federated Malaya States to take up a position as a surveyor with the government.</w:t>
      </w:r>
      <w:r w:rsidRPr="006D1D15">
        <w:rPr>
          <w:rStyle w:val="FootnoteReference"/>
          <w:rFonts w:cs="Times New Roman"/>
          <w:sz w:val="20"/>
          <w:szCs w:val="20"/>
          <w:lang w:eastAsia="en-GB"/>
        </w:rPr>
        <w:footnoteReference w:id="632"/>
      </w:r>
      <w:r w:rsidRPr="006D1D15">
        <w:rPr>
          <w:lang w:eastAsia="en-GB"/>
        </w:rPr>
        <w:t xml:space="preserve"> He was commissioned as a Lieutenant in the British Army 39th Field Artillery Brigade and served at Salonika.</w:t>
      </w:r>
      <w:r w:rsidRPr="006D1D15">
        <w:rPr>
          <w:rStyle w:val="FootnoteReference"/>
          <w:rFonts w:cs="Times New Roman"/>
          <w:sz w:val="20"/>
          <w:szCs w:val="20"/>
          <w:lang w:eastAsia="en-GB"/>
        </w:rPr>
        <w:footnoteReference w:id="633"/>
      </w:r>
      <w:r w:rsidRPr="006D1D15">
        <w:rPr>
          <w:lang w:eastAsia="en-GB"/>
        </w:rPr>
        <w:t xml:space="preserve"> </w:t>
      </w:r>
      <w:proofErr w:type="spellStart"/>
      <w:r w:rsidR="70F575E9" w:rsidRPr="3F85A547">
        <w:rPr>
          <w:lang w:eastAsia="en-GB"/>
        </w:rPr>
        <w:t>Chandos</w:t>
      </w:r>
      <w:proofErr w:type="spellEnd"/>
      <w:r w:rsidR="70F575E9" w:rsidRPr="3F85A547">
        <w:rPr>
          <w:lang w:eastAsia="en-GB"/>
        </w:rPr>
        <w:t xml:space="preserve"> reached the rank of </w:t>
      </w:r>
      <w:r w:rsidR="48AA068D" w:rsidRPr="3F85A547">
        <w:rPr>
          <w:lang w:eastAsia="en-GB"/>
        </w:rPr>
        <w:t>Major and</w:t>
      </w:r>
      <w:r w:rsidR="70F575E9" w:rsidRPr="00F05863">
        <w:rPr>
          <w:lang w:eastAsia="en-GB"/>
        </w:rPr>
        <w:t xml:space="preserve"> was awarded the Military Cross in 1919.</w:t>
      </w:r>
      <w:r w:rsidRPr="3F85A547">
        <w:rPr>
          <w:rStyle w:val="FootnoteReference"/>
          <w:sz w:val="20"/>
          <w:szCs w:val="20"/>
          <w:lang w:eastAsia="en-GB"/>
        </w:rPr>
        <w:footnoteReference w:id="634"/>
      </w:r>
    </w:p>
    <w:p w14:paraId="4A7DA656" w14:textId="4575E46D" w:rsidR="00A25874" w:rsidRPr="006D1D15" w:rsidRDefault="00A25874" w:rsidP="005C1BCE">
      <w:pPr>
        <w:rPr>
          <w:lang w:eastAsia="en-GB"/>
        </w:rPr>
      </w:pPr>
      <w:proofErr w:type="spellStart"/>
      <w:r w:rsidRPr="006D1D15">
        <w:rPr>
          <w:lang w:eastAsia="en-GB"/>
        </w:rPr>
        <w:t>Chandos</w:t>
      </w:r>
      <w:proofErr w:type="spellEnd"/>
      <w:r w:rsidRPr="006D1D15">
        <w:rPr>
          <w:lang w:eastAsia="en-GB"/>
        </w:rPr>
        <w:t xml:space="preserve"> returned to Australia after the war, where he married Blanche Speed in 1920. That same year he returned to the Malay States as Acting Superintendent of Surveys.</w:t>
      </w:r>
      <w:r w:rsidRPr="006D1D15">
        <w:rPr>
          <w:rStyle w:val="FootnoteReference"/>
          <w:rFonts w:cs="Times New Roman"/>
          <w:sz w:val="20"/>
          <w:szCs w:val="20"/>
          <w:lang w:eastAsia="en-GB"/>
        </w:rPr>
        <w:footnoteReference w:id="635"/>
      </w:r>
      <w:r w:rsidRPr="006D1D15">
        <w:rPr>
          <w:lang w:eastAsia="en-GB"/>
        </w:rPr>
        <w:t xml:space="preserve"> </w:t>
      </w:r>
      <w:proofErr w:type="spellStart"/>
      <w:r w:rsidRPr="006D1D15">
        <w:rPr>
          <w:lang w:eastAsia="en-GB"/>
        </w:rPr>
        <w:t>Chandos</w:t>
      </w:r>
      <w:proofErr w:type="spellEnd"/>
      <w:r w:rsidRPr="006D1D15">
        <w:rPr>
          <w:lang w:eastAsia="en-GB"/>
        </w:rPr>
        <w:t xml:space="preserve"> worked in Malaya through to the late 1930s,</w:t>
      </w:r>
      <w:r w:rsidRPr="006D1D15">
        <w:rPr>
          <w:rStyle w:val="FootnoteReference"/>
          <w:rFonts w:cs="Times New Roman"/>
          <w:sz w:val="20"/>
          <w:szCs w:val="20"/>
          <w:lang w:eastAsia="en-GB"/>
        </w:rPr>
        <w:footnoteReference w:id="636"/>
      </w:r>
      <w:r w:rsidRPr="006D1D15">
        <w:rPr>
          <w:lang w:eastAsia="en-GB"/>
        </w:rPr>
        <w:t xml:space="preserve"> returning regularly to Australia and retaining links to his old school.</w:t>
      </w:r>
      <w:r w:rsidRPr="006D1D15">
        <w:rPr>
          <w:rStyle w:val="FootnoteReference"/>
          <w:rFonts w:cs="Times New Roman"/>
          <w:sz w:val="20"/>
          <w:szCs w:val="20"/>
          <w:lang w:eastAsia="en-GB"/>
        </w:rPr>
        <w:footnoteReference w:id="637"/>
      </w:r>
      <w:r w:rsidRPr="006D1D15">
        <w:rPr>
          <w:lang w:eastAsia="en-GB"/>
        </w:rPr>
        <w:t xml:space="preserve"> He enlisted as a Major with the Australian Army during the Second World War. </w:t>
      </w:r>
    </w:p>
    <w:p w14:paraId="5E5CA56E" w14:textId="62114681" w:rsidR="00A25874" w:rsidRDefault="00A25874" w:rsidP="005C1BCE">
      <w:pPr>
        <w:rPr>
          <w:lang w:eastAsia="en-GB"/>
        </w:rPr>
      </w:pPr>
      <w:proofErr w:type="spellStart"/>
      <w:r w:rsidRPr="006D1D15">
        <w:rPr>
          <w:lang w:eastAsia="en-GB"/>
        </w:rPr>
        <w:t>Chandos</w:t>
      </w:r>
      <w:proofErr w:type="spellEnd"/>
      <w:r w:rsidRPr="006D1D15">
        <w:rPr>
          <w:lang w:eastAsia="en-GB"/>
        </w:rPr>
        <w:t xml:space="preserve"> died in Malvern East in 1955</w:t>
      </w:r>
      <w:r w:rsidR="00665CD5">
        <w:rPr>
          <w:lang w:eastAsia="en-GB"/>
        </w:rPr>
        <w:t xml:space="preserve"> </w:t>
      </w:r>
      <w:r w:rsidRPr="006D1D15">
        <w:rPr>
          <w:lang w:eastAsia="en-GB"/>
        </w:rPr>
        <w:t>age</w:t>
      </w:r>
      <w:r w:rsidR="00A87B3E">
        <w:rPr>
          <w:lang w:eastAsia="en-GB"/>
        </w:rPr>
        <w:t>d</w:t>
      </w:r>
      <w:r w:rsidRPr="006D1D15">
        <w:rPr>
          <w:lang w:eastAsia="en-GB"/>
        </w:rPr>
        <w:t xml:space="preserve"> 64. </w:t>
      </w:r>
    </w:p>
    <w:p w14:paraId="7D339468" w14:textId="77777777" w:rsidR="00BA1943" w:rsidRPr="00BA1943" w:rsidRDefault="00BA1943" w:rsidP="00AA5547">
      <w:pPr>
        <w:rPr>
          <w:lang w:eastAsia="en-GB"/>
        </w:rPr>
      </w:pPr>
    </w:p>
    <w:p w14:paraId="5CB5D438" w14:textId="77547195" w:rsidR="0063788A" w:rsidRPr="006D1D15" w:rsidRDefault="0063788A" w:rsidP="005C1BCE">
      <w:pPr>
        <w:pStyle w:val="ListParagraph"/>
        <w:numPr>
          <w:ilvl w:val="0"/>
          <w:numId w:val="42"/>
        </w:numPr>
        <w:jc w:val="center"/>
      </w:pPr>
    </w:p>
    <w:sectPr w:rsidR="0063788A" w:rsidRPr="006D1D15" w:rsidSect="00593162">
      <w:footerReference w:type="even" r:id="rId147"/>
      <w:footerReference w:type="default" r:id="rId148"/>
      <w:pgSz w:w="11907" w:h="16840" w:code="9"/>
      <w:pgMar w:top="2268" w:right="1134" w:bottom="1134" w:left="1134" w:header="284" w:footer="56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5F564" w14:textId="77777777" w:rsidR="00342673" w:rsidRDefault="00342673" w:rsidP="00AA5547">
      <w:r>
        <w:separator/>
      </w:r>
    </w:p>
    <w:p w14:paraId="74E3FAD5" w14:textId="77777777" w:rsidR="00342673" w:rsidRDefault="00342673" w:rsidP="00AA5547"/>
  </w:endnote>
  <w:endnote w:type="continuationSeparator" w:id="0">
    <w:p w14:paraId="3D98008A" w14:textId="77777777" w:rsidR="00342673" w:rsidRDefault="00342673" w:rsidP="00AA5547">
      <w:r>
        <w:continuationSeparator/>
      </w:r>
    </w:p>
    <w:p w14:paraId="0B5971B9" w14:textId="77777777" w:rsidR="00342673" w:rsidRDefault="00342673" w:rsidP="00AA5547"/>
  </w:endnote>
  <w:endnote w:type="continuationNotice" w:id="1">
    <w:p w14:paraId="38994ADA" w14:textId="77777777" w:rsidR="00342673" w:rsidRDefault="00342673" w:rsidP="00AA5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C359DF" w14:paraId="6B65958B" w14:textId="77777777" w:rsidTr="00D83BD4">
      <w:trPr>
        <w:trHeight w:val="397"/>
      </w:trPr>
      <w:tc>
        <w:tcPr>
          <w:tcW w:w="340" w:type="dxa"/>
        </w:tcPr>
        <w:p w14:paraId="580312BE" w14:textId="77777777" w:rsidR="00C359DF" w:rsidRPr="00D55628" w:rsidRDefault="00C359DF"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8F2F31F" w14:textId="77777777" w:rsidR="00C359DF" w:rsidRPr="00D55628" w:rsidRDefault="00C359DF" w:rsidP="00D55628">
          <w:pPr>
            <w:pStyle w:val="FooterEven"/>
          </w:pPr>
          <w:r w:rsidRPr="000A15E4">
            <w:rPr>
              <w:rStyle w:val="Bold"/>
            </w:rPr>
            <w:t>Title of document</w:t>
          </w:r>
          <w:r w:rsidRPr="00D55628">
            <w:t xml:space="preserve"> Subtitle</w:t>
          </w:r>
        </w:p>
      </w:tc>
    </w:tr>
  </w:tbl>
  <w:p w14:paraId="3326F8EC" w14:textId="77777777" w:rsidR="00C359DF" w:rsidRPr="008B6D45" w:rsidRDefault="00C359DF"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02D43" w14:textId="77777777" w:rsidR="00C359DF" w:rsidRDefault="00C359DF" w:rsidP="00AA5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94461" w14:textId="3915E6BB" w:rsidR="00C359DF" w:rsidRDefault="00C359DF" w:rsidP="000D0C70">
    <w:pPr>
      <w:pStyle w:val="Footer"/>
      <w:ind w:right="-52"/>
    </w:pPr>
    <w:sdt>
      <w:sdtPr>
        <w:id w:val="201916843"/>
        <w:docPartObj>
          <w:docPartGallery w:val="Page Numbers (Bottom of Page)"/>
          <w:docPartUnique/>
        </w:docPartObj>
      </w:sdtPr>
      <w:sdtEndPr>
        <w:rPr>
          <w:noProof/>
        </w:rPr>
      </w:sdtEndPr>
      <w:sdtContent>
        <w:r>
          <w:t>Honour Roll 1914 – 1918</w:t>
        </w:r>
        <w:r>
          <w:tab/>
        </w:r>
        <w:r>
          <w:tab/>
        </w:r>
        <w:r>
          <w:tab/>
        </w:r>
        <w:r>
          <w:tab/>
        </w:r>
        <w:r>
          <w:tab/>
        </w:r>
        <w:r>
          <w:tab/>
        </w:r>
        <w:r>
          <w:tab/>
        </w:r>
        <w:r>
          <w:tab/>
        </w:r>
        <w:r>
          <w:tab/>
        </w:r>
        <w:r>
          <w:tab/>
        </w:r>
        <w:r>
          <w:tab/>
        </w:r>
        <w:r>
          <w:tab/>
        </w:r>
        <w:r w:rsidRPr="001C3F8B">
          <w:rPr>
            <w:color w:val="C00000"/>
          </w:rPr>
          <w:fldChar w:fldCharType="begin"/>
        </w:r>
        <w:r w:rsidRPr="001C3F8B">
          <w:rPr>
            <w:color w:val="C00000"/>
          </w:rPr>
          <w:instrText xml:space="preserve"> PAGE   \* MERGEFORMAT </w:instrText>
        </w:r>
        <w:r w:rsidRPr="001C3F8B">
          <w:rPr>
            <w:color w:val="C00000"/>
          </w:rPr>
          <w:fldChar w:fldCharType="separate"/>
        </w:r>
        <w:r w:rsidRPr="001C3F8B">
          <w:rPr>
            <w:noProof/>
            <w:color w:val="C00000"/>
          </w:rPr>
          <w:t>2</w:t>
        </w:r>
        <w:r w:rsidRPr="001C3F8B">
          <w:rPr>
            <w:noProof/>
            <w:color w:val="C0000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29F37" w14:textId="77777777" w:rsidR="00C359DF" w:rsidRDefault="00C359DF" w:rsidP="00AA5547">
    <w:pPr>
      <w:pStyle w:val="Footer"/>
    </w:pPr>
    <w:r>
      <w:rPr>
        <w:noProof/>
      </w:rPr>
      <w:drawing>
        <wp:anchor distT="0" distB="0" distL="114300" distR="114300" simplePos="0" relativeHeight="251658243" behindDoc="1" locked="1" layoutInCell="1" allowOverlap="1" wp14:anchorId="42C09832" wp14:editId="719B8CEE">
          <wp:simplePos x="0" y="0"/>
          <wp:positionH relativeFrom="page">
            <wp:align>left</wp:align>
          </wp:positionH>
          <wp:positionV relativeFrom="page">
            <wp:align>bottom</wp:align>
          </wp:positionV>
          <wp:extent cx="2008800" cy="950400"/>
          <wp:effectExtent l="0" t="0" r="0" b="2540"/>
          <wp:wrapNone/>
          <wp:docPr id="7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77A6D56" wp14:editId="2EC16538">
          <wp:simplePos x="0" y="0"/>
          <wp:positionH relativeFrom="page">
            <wp:align>right</wp:align>
          </wp:positionH>
          <wp:positionV relativeFrom="page">
            <wp:align>bottom</wp:align>
          </wp:positionV>
          <wp:extent cx="2527200" cy="1057955"/>
          <wp:effectExtent l="0" t="0" r="0" b="0"/>
          <wp:wrapNone/>
          <wp:docPr id="7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C54DB40" wp14:editId="6E6C1225">
          <wp:simplePos x="0" y="0"/>
          <wp:positionH relativeFrom="page">
            <wp:align>right</wp:align>
          </wp:positionH>
          <wp:positionV relativeFrom="page">
            <wp:align>bottom</wp:align>
          </wp:positionV>
          <wp:extent cx="2520000" cy="1062000"/>
          <wp:effectExtent l="0" t="0" r="0" b="0"/>
          <wp:wrapNone/>
          <wp:docPr id="7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7DC8C" w14:textId="5035D0AB" w:rsidR="00C359DF" w:rsidRPr="00124E8F" w:rsidRDefault="00C359DF" w:rsidP="00AA5547">
    <w:pPr>
      <w:pStyle w:val="Footer"/>
    </w:pPr>
    <w:r>
      <w:t>Honour Roll 1914 – 1918</w:t>
    </w:r>
    <w:sdt>
      <w:sdtPr>
        <w:id w:val="-1003128461"/>
        <w:docPartObj>
          <w:docPartGallery w:val="Page Numbers (Bottom of Page)"/>
          <w:docPartUnique/>
        </w:docPartObj>
      </w:sdtPr>
      <w:sdtEndPr>
        <w:rPr>
          <w:noProof/>
        </w:rPr>
      </w:sdtEndPr>
      <w:sdtContent>
        <w:r>
          <w:tab/>
        </w:r>
        <w:r>
          <w:tab/>
        </w:r>
        <w:r>
          <w:tab/>
        </w:r>
        <w:r>
          <w:tab/>
        </w:r>
        <w:r>
          <w:tab/>
        </w:r>
        <w:r>
          <w:tab/>
        </w:r>
        <w:r>
          <w:tab/>
        </w:r>
        <w:r>
          <w:tab/>
        </w:r>
        <w:r>
          <w:tab/>
        </w:r>
        <w:r>
          <w:tab/>
        </w:r>
        <w:r>
          <w:tab/>
        </w:r>
        <w:r>
          <w:tab/>
        </w:r>
        <w:r w:rsidRPr="001C3F8B">
          <w:rPr>
            <w:color w:val="C00000"/>
          </w:rPr>
          <w:fldChar w:fldCharType="begin"/>
        </w:r>
        <w:r w:rsidRPr="001C3F8B">
          <w:rPr>
            <w:color w:val="C00000"/>
          </w:rPr>
          <w:instrText xml:space="preserve"> PAGE   \* MERGEFORMAT </w:instrText>
        </w:r>
        <w:r w:rsidRPr="001C3F8B">
          <w:rPr>
            <w:color w:val="C00000"/>
          </w:rPr>
          <w:fldChar w:fldCharType="separate"/>
        </w:r>
        <w:r w:rsidRPr="001C3F8B">
          <w:rPr>
            <w:noProof/>
            <w:color w:val="C00000"/>
          </w:rPr>
          <w:t>2</w:t>
        </w:r>
        <w:r w:rsidRPr="001C3F8B">
          <w:rPr>
            <w:noProof/>
            <w:color w:val="C0000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CF6A2" w14:textId="77777777" w:rsidR="00C359DF" w:rsidRDefault="00C359DF" w:rsidP="00AA5547">
    <w:pPr>
      <w:pStyle w:val="Footer"/>
    </w:pPr>
    <w:r w:rsidRPr="00D55628">
      <w:rPr>
        <w:noProof/>
      </w:rPr>
      <mc:AlternateContent>
        <mc:Choice Requires="wps">
          <w:drawing>
            <wp:anchor distT="0" distB="0" distL="114300" distR="114300" simplePos="0" relativeHeight="251658241" behindDoc="1" locked="1" layoutInCell="1" allowOverlap="1" wp14:anchorId="202A94CA" wp14:editId="1C9ACC4C">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D650" w14:textId="732A1F65" w:rsidR="00C359DF" w:rsidRPr="0001226A" w:rsidRDefault="00C359DF" w:rsidP="00AA55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A94CA" id="_x0000_t202" coordsize="21600,21600" o:spt="202" path="m,l,21600r21600,l21600,xe">
              <v:stroke joinstyle="miter"/>
              <v:path gradientshapeok="t" o:connecttype="rect"/>
            </v:shapetype>
            <v:shape id="Text Box 225" o:spid="_x0000_s1032"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" filled="f" stroked="f">
              <v:textbox>
                <w:txbxContent>
                  <w:p w14:paraId="3597D650" w14:textId="732A1F65" w:rsidR="00C359DF" w:rsidRPr="0001226A" w:rsidRDefault="00C359DF" w:rsidP="00AA55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8B7FF" w14:textId="725032F2" w:rsidR="00C359DF" w:rsidRPr="00B5221E" w:rsidRDefault="00C359DF" w:rsidP="00AA5547">
    <w:pPr>
      <w:pStyle w:val="Footer"/>
    </w:pPr>
    <w:sdt>
      <w:sdtPr>
        <w:id w:val="-379719748"/>
        <w:docPartObj>
          <w:docPartGallery w:val="Page Numbers (Bottom of Page)"/>
          <w:docPartUnique/>
        </w:docPartObj>
      </w:sdtPr>
      <w:sdtEndPr>
        <w:rPr>
          <w:noProof/>
        </w:rPr>
      </w:sdtEndPr>
      <w:sdtContent>
        <w:r>
          <w:t>Honour Roll 1914 – 1918</w:t>
        </w:r>
        <w:r>
          <w:tab/>
        </w:r>
        <w:r w:rsidRPr="001C3F8B">
          <w:fldChar w:fldCharType="begin"/>
        </w:r>
        <w:r w:rsidRPr="001C3F8B">
          <w:instrText xml:space="preserve"> PAGE   \* MERGEFORMAT </w:instrText>
        </w:r>
        <w:r w:rsidRPr="001C3F8B">
          <w:fldChar w:fldCharType="separate"/>
        </w:r>
        <w:r>
          <w:t>103</w:t>
        </w:r>
        <w:r w:rsidRPr="001C3F8B">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56346" w14:textId="60EEAF84" w:rsidR="00C359DF" w:rsidRDefault="00C359DF" w:rsidP="00AA5547">
    <w:pPr>
      <w:pStyle w:val="Footer"/>
    </w:pPr>
    <w:sdt>
      <w:sdtPr>
        <w:id w:val="1515648150"/>
        <w:docPartObj>
          <w:docPartGallery w:val="Page Numbers (Bottom of Page)"/>
          <w:docPartUnique/>
        </w:docPartObj>
      </w:sdtPr>
      <w:sdtEndPr>
        <w:rPr>
          <w:noProof/>
        </w:rPr>
      </w:sdtEndPr>
      <w:sdtContent>
        <w:r>
          <w:t>Honour Roll 1914 – 1918</w:t>
        </w:r>
        <w:r>
          <w:tab/>
        </w:r>
        <w:r w:rsidRPr="001C3F8B">
          <w:fldChar w:fldCharType="begin"/>
        </w:r>
        <w:r w:rsidRPr="001C3F8B">
          <w:instrText xml:space="preserve"> PAGE   \* MERGEFORMAT </w:instrText>
        </w:r>
        <w:r w:rsidRPr="001C3F8B">
          <w:fldChar w:fldCharType="separate"/>
        </w:r>
        <w:r>
          <w:t>103</w:t>
        </w:r>
        <w:r w:rsidRPr="001C3F8B">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DE531" w14:textId="77777777" w:rsidR="00C359DF" w:rsidRDefault="00C359DF" w:rsidP="00AA5547">
    <w:pPr>
      <w:pStyle w:val="Footer"/>
    </w:pPr>
    <w:r w:rsidRPr="00D55628">
      <w:rPr>
        <w:noProof/>
      </w:rPr>
      <mc:AlternateContent>
        <mc:Choice Requires="wps">
          <w:drawing>
            <wp:anchor distT="0" distB="0" distL="114300" distR="114300" simplePos="0" relativeHeight="251658244" behindDoc="1" locked="1" layoutInCell="1" allowOverlap="1" wp14:anchorId="38E49B48" wp14:editId="3525E49C">
              <wp:simplePos x="0" y="0"/>
              <wp:positionH relativeFrom="page">
                <wp:align>center</wp:align>
              </wp:positionH>
              <wp:positionV relativeFrom="page">
                <wp:align>center</wp:align>
              </wp:positionV>
              <wp:extent cx="7560000" cy="1796400"/>
              <wp:effectExtent l="0" t="0" r="0" b="0"/>
              <wp:wrapNone/>
              <wp:docPr id="31"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C66E" w14:textId="43F37BC5" w:rsidR="00C359DF" w:rsidRPr="0001226A" w:rsidRDefault="00C359DF" w:rsidP="00AA55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49B48"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" filled="f" stroked="f">
              <v:textbox>
                <w:txbxContent>
                  <w:p w14:paraId="4F5AC66E" w14:textId="43F37BC5" w:rsidR="00C359DF" w:rsidRPr="0001226A" w:rsidRDefault="00C359DF" w:rsidP="00AA55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56E9118" w14:textId="77777777" w:rsidR="00C359DF" w:rsidRDefault="00C359DF" w:rsidP="00AA55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C2787" w14:textId="77777777" w:rsidR="00C359DF" w:rsidRPr="00B5221E" w:rsidRDefault="00C359DF" w:rsidP="00AA5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96E4E" w14:textId="77777777" w:rsidR="00342673" w:rsidRPr="008F5280" w:rsidRDefault="00342673" w:rsidP="00AA5547">
      <w:pPr>
        <w:pStyle w:val="FootnoteSeparator"/>
      </w:pPr>
    </w:p>
  </w:footnote>
  <w:footnote w:type="continuationSeparator" w:id="0">
    <w:p w14:paraId="45EF07BE" w14:textId="77777777" w:rsidR="00342673" w:rsidRDefault="00342673" w:rsidP="00AA5547">
      <w:pPr>
        <w:pStyle w:val="FootnoteSeparator"/>
      </w:pPr>
    </w:p>
    <w:p w14:paraId="7E08E25B" w14:textId="77777777" w:rsidR="00342673" w:rsidRDefault="00342673" w:rsidP="00AA5547"/>
  </w:footnote>
  <w:footnote w:type="continuationNotice" w:id="1">
    <w:p w14:paraId="07FAB9FD" w14:textId="77777777" w:rsidR="00342673" w:rsidRDefault="00342673" w:rsidP="00AA5547"/>
    <w:p w14:paraId="38BDC4D3" w14:textId="77777777" w:rsidR="00342673" w:rsidRDefault="00342673" w:rsidP="00AA5547"/>
  </w:footnote>
  <w:footnote w:id="2">
    <w:p w14:paraId="6E2EB2FA" w14:textId="77777777" w:rsidR="00C359DF" w:rsidRDefault="00C359DF" w:rsidP="00AA5547">
      <w:pPr>
        <w:pStyle w:val="FootnoteText"/>
      </w:pPr>
      <w:r>
        <w:rPr>
          <w:rStyle w:val="FootnoteReference"/>
        </w:rPr>
        <w:footnoteRef/>
      </w:r>
      <w:r>
        <w:t xml:space="preserve"> </w:t>
      </w:r>
      <w:hyperlink r:id="rId1" w:history="1">
        <w:r w:rsidRPr="00BF42DD">
          <w:rPr>
            <w:rStyle w:val="Hyperlink"/>
          </w:rPr>
          <w:t>NLA</w:t>
        </w:r>
      </w:hyperlink>
    </w:p>
  </w:footnote>
  <w:footnote w:id="3">
    <w:p w14:paraId="70ADF7B5" w14:textId="191F0A4E" w:rsidR="00C359DF" w:rsidRDefault="00C359DF" w:rsidP="00AA5547">
      <w:pPr>
        <w:pStyle w:val="FootnoteText"/>
      </w:pPr>
      <w:r>
        <w:rPr>
          <w:rStyle w:val="FootnoteReference"/>
        </w:rPr>
        <w:footnoteRef/>
      </w:r>
      <w:r>
        <w:t xml:space="preserve"> </w:t>
      </w:r>
      <w:hyperlink r:id="rId2" w:history="1">
        <w:r>
          <w:rPr>
            <w:rStyle w:val="Hyperlink"/>
          </w:rPr>
          <w:t>AWM</w:t>
        </w:r>
      </w:hyperlink>
    </w:p>
  </w:footnote>
  <w:footnote w:id="4">
    <w:p w14:paraId="321D5E8A" w14:textId="5A334561" w:rsidR="00C359DF" w:rsidRDefault="00C359DF" w:rsidP="00AA5547">
      <w:pPr>
        <w:pStyle w:val="FootnoteText"/>
      </w:pPr>
      <w:r>
        <w:rPr>
          <w:rStyle w:val="FootnoteReference"/>
        </w:rPr>
        <w:footnoteRef/>
      </w:r>
      <w:r>
        <w:t xml:space="preserve"> </w:t>
      </w:r>
      <w:hyperlink r:id="rId3" w:history="1">
        <w:r w:rsidRPr="00FC26B8">
          <w:rPr>
            <w:rStyle w:val="Hyperlink"/>
          </w:rPr>
          <w:t>AWM</w:t>
        </w:r>
      </w:hyperlink>
    </w:p>
  </w:footnote>
  <w:footnote w:id="5">
    <w:p w14:paraId="1FEFDB74" w14:textId="08DD6615" w:rsidR="00C359DF" w:rsidRDefault="00C359DF" w:rsidP="00AA5547">
      <w:pPr>
        <w:pStyle w:val="FootnoteText"/>
      </w:pPr>
      <w:r>
        <w:rPr>
          <w:rStyle w:val="FootnoteReference"/>
        </w:rPr>
        <w:footnoteRef/>
      </w:r>
      <w:r>
        <w:t xml:space="preserve"> </w:t>
      </w:r>
      <w:hyperlink r:id="rId4" w:history="1">
        <w:r w:rsidRPr="00363AB4">
          <w:rPr>
            <w:rStyle w:val="Hyperlink"/>
          </w:rPr>
          <w:t>Shrine of Remembrance</w:t>
        </w:r>
      </w:hyperlink>
    </w:p>
  </w:footnote>
  <w:footnote w:id="6">
    <w:p w14:paraId="71252424" w14:textId="77777777" w:rsidR="00C359DF" w:rsidRPr="00090F1A" w:rsidRDefault="00C359DF" w:rsidP="00AA5547">
      <w:pPr>
        <w:pStyle w:val="FootnoteText"/>
        <w:rPr>
          <w:szCs w:val="14"/>
        </w:rPr>
      </w:pPr>
      <w:r w:rsidRPr="00090F1A">
        <w:rPr>
          <w:szCs w:val="14"/>
          <w:vertAlign w:val="superscript"/>
        </w:rPr>
        <w:footnoteRef/>
      </w:r>
      <w:r w:rsidRPr="00090F1A">
        <w:rPr>
          <w:szCs w:val="14"/>
        </w:rPr>
        <w:tab/>
      </w:r>
      <w:hyperlink r:id="rId5" w:history="1">
        <w:r w:rsidRPr="00090F1A">
          <w:rPr>
            <w:rStyle w:val="Hyperlink"/>
            <w:szCs w:val="14"/>
          </w:rPr>
          <w:t>VGG</w:t>
        </w:r>
      </w:hyperlink>
    </w:p>
  </w:footnote>
  <w:footnote w:id="7">
    <w:p w14:paraId="38E87AC8" w14:textId="77777777" w:rsidR="00C359DF" w:rsidRPr="00090F1A" w:rsidRDefault="00C359DF" w:rsidP="00AA5547">
      <w:pPr>
        <w:pStyle w:val="FootnoteText"/>
        <w:rPr>
          <w:szCs w:val="14"/>
        </w:rPr>
      </w:pPr>
      <w:r w:rsidRPr="00090F1A">
        <w:rPr>
          <w:szCs w:val="14"/>
          <w:vertAlign w:val="superscript"/>
        </w:rPr>
        <w:footnoteRef/>
      </w:r>
      <w:r w:rsidRPr="00090F1A">
        <w:rPr>
          <w:szCs w:val="14"/>
          <w:vertAlign w:val="superscript"/>
        </w:rPr>
        <w:tab/>
      </w:r>
      <w:hyperlink r:id="rId6" w:history="1">
        <w:r w:rsidRPr="00090F1A">
          <w:rPr>
            <w:rStyle w:val="Hyperlink"/>
            <w:szCs w:val="14"/>
          </w:rPr>
          <w:t>NAA</w:t>
        </w:r>
      </w:hyperlink>
    </w:p>
  </w:footnote>
  <w:footnote w:id="8">
    <w:p w14:paraId="49BB0E51" w14:textId="77777777" w:rsidR="00C359DF" w:rsidRPr="00481BF4" w:rsidRDefault="00C359DF" w:rsidP="00AA5547">
      <w:pPr>
        <w:pStyle w:val="FootnoteText"/>
      </w:pPr>
      <w:r w:rsidRPr="00090F1A">
        <w:rPr>
          <w:szCs w:val="14"/>
          <w:vertAlign w:val="superscript"/>
        </w:rPr>
        <w:footnoteRef/>
      </w:r>
      <w:r w:rsidRPr="00090F1A">
        <w:rPr>
          <w:szCs w:val="14"/>
          <w:vertAlign w:val="superscript"/>
        </w:rPr>
        <w:tab/>
      </w:r>
      <w:hyperlink r:id="rId7" w:history="1">
        <w:r w:rsidRPr="00090F1A">
          <w:rPr>
            <w:rStyle w:val="Hyperlink"/>
            <w:szCs w:val="14"/>
          </w:rPr>
          <w:t>VGG</w:t>
        </w:r>
      </w:hyperlink>
    </w:p>
  </w:footnote>
  <w:footnote w:id="9">
    <w:p w14:paraId="79DBF7C2" w14:textId="77777777" w:rsidR="00C359DF" w:rsidRPr="00A660B2" w:rsidRDefault="00C359DF" w:rsidP="00AA5547">
      <w:pPr>
        <w:pStyle w:val="FootnoteText"/>
        <w:rPr>
          <w:szCs w:val="14"/>
        </w:rPr>
      </w:pPr>
      <w:r w:rsidRPr="00A660B2">
        <w:rPr>
          <w:rStyle w:val="FootnoteReference"/>
          <w:szCs w:val="14"/>
        </w:rPr>
        <w:footnoteRef/>
      </w:r>
      <w:r w:rsidRPr="00A660B2">
        <w:rPr>
          <w:szCs w:val="14"/>
        </w:rPr>
        <w:t xml:space="preserve"> </w:t>
      </w:r>
      <w:r w:rsidRPr="00A660B2">
        <w:rPr>
          <w:szCs w:val="14"/>
        </w:rPr>
        <w:tab/>
      </w:r>
      <w:hyperlink r:id="rId8" w:history="1">
        <w:r w:rsidRPr="00A660B2">
          <w:rPr>
            <w:rStyle w:val="Hyperlink"/>
            <w:szCs w:val="14"/>
          </w:rPr>
          <w:t>VWMA</w:t>
        </w:r>
      </w:hyperlink>
    </w:p>
  </w:footnote>
  <w:footnote w:id="10">
    <w:p w14:paraId="06BCB8ED"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9" w:history="1">
        <w:r w:rsidRPr="00A660B2">
          <w:rPr>
            <w:rStyle w:val="Hyperlink"/>
            <w:szCs w:val="14"/>
          </w:rPr>
          <w:t>Trove</w:t>
        </w:r>
      </w:hyperlink>
    </w:p>
  </w:footnote>
  <w:footnote w:id="11">
    <w:p w14:paraId="110F21DC" w14:textId="77777777" w:rsidR="00C359DF" w:rsidRPr="00A660B2" w:rsidRDefault="00C359DF" w:rsidP="00AA5547">
      <w:pPr>
        <w:pStyle w:val="FootnoteText"/>
        <w:rPr>
          <w:szCs w:val="14"/>
        </w:rPr>
      </w:pPr>
      <w:r w:rsidRPr="00A660B2">
        <w:rPr>
          <w:szCs w:val="14"/>
          <w:vertAlign w:val="superscript"/>
        </w:rPr>
        <w:footnoteRef/>
      </w:r>
      <w:r w:rsidRPr="00A660B2">
        <w:rPr>
          <w:szCs w:val="14"/>
          <w:vertAlign w:val="superscript"/>
        </w:rPr>
        <w:tab/>
      </w:r>
      <w:hyperlink r:id="rId10" w:history="1">
        <w:r w:rsidRPr="00A660B2">
          <w:rPr>
            <w:rStyle w:val="Hyperlink"/>
            <w:szCs w:val="14"/>
          </w:rPr>
          <w:t>VGG</w:t>
        </w:r>
      </w:hyperlink>
    </w:p>
  </w:footnote>
  <w:footnote w:id="12">
    <w:p w14:paraId="0C92AC86"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11" w:history="1">
        <w:r w:rsidRPr="00A660B2">
          <w:rPr>
            <w:rStyle w:val="Hyperlink"/>
            <w:szCs w:val="14"/>
          </w:rPr>
          <w:t>NAA</w:t>
        </w:r>
      </w:hyperlink>
    </w:p>
  </w:footnote>
  <w:footnote w:id="13">
    <w:p w14:paraId="71F13B9C" w14:textId="77777777" w:rsidR="00C359DF" w:rsidRPr="001F7CFF" w:rsidRDefault="00C359DF" w:rsidP="00AA5547">
      <w:pPr>
        <w:pStyle w:val="FootnoteText"/>
        <w:rPr>
          <w:sz w:val="18"/>
          <w:szCs w:val="18"/>
        </w:rPr>
      </w:pPr>
      <w:r w:rsidRPr="00A660B2">
        <w:rPr>
          <w:szCs w:val="14"/>
          <w:vertAlign w:val="superscript"/>
        </w:rPr>
        <w:footnoteRef/>
      </w:r>
      <w:r w:rsidRPr="00A660B2">
        <w:rPr>
          <w:szCs w:val="14"/>
          <w:vertAlign w:val="superscript"/>
        </w:rPr>
        <w:tab/>
      </w:r>
      <w:hyperlink r:id="rId12" w:history="1">
        <w:r w:rsidRPr="00A660B2">
          <w:rPr>
            <w:rStyle w:val="Hyperlink"/>
            <w:szCs w:val="14"/>
          </w:rPr>
          <w:t>CWGC</w:t>
        </w:r>
      </w:hyperlink>
    </w:p>
  </w:footnote>
  <w:footnote w:id="14">
    <w:p w14:paraId="18AB13E8" w14:textId="77777777" w:rsidR="00C359DF" w:rsidRPr="00384B30" w:rsidRDefault="00C359DF" w:rsidP="00AA5547">
      <w:pPr>
        <w:pStyle w:val="FootnoteText"/>
        <w:rPr>
          <w:szCs w:val="14"/>
        </w:rPr>
      </w:pPr>
      <w:r w:rsidRPr="00384B30">
        <w:rPr>
          <w:szCs w:val="14"/>
          <w:vertAlign w:val="superscript"/>
        </w:rPr>
        <w:footnoteRef/>
      </w:r>
      <w:r w:rsidRPr="00384B30">
        <w:rPr>
          <w:szCs w:val="14"/>
          <w:vertAlign w:val="superscript"/>
        </w:rPr>
        <w:tab/>
      </w:r>
      <w:hyperlink r:id="rId13" w:history="1">
        <w:r w:rsidRPr="00384B30">
          <w:rPr>
            <w:rStyle w:val="Hyperlink"/>
            <w:szCs w:val="14"/>
          </w:rPr>
          <w:t>Trove</w:t>
        </w:r>
      </w:hyperlink>
    </w:p>
  </w:footnote>
  <w:footnote w:id="15">
    <w:p w14:paraId="762771A3" w14:textId="77777777" w:rsidR="00C359DF" w:rsidRPr="00384B30" w:rsidRDefault="00C359DF" w:rsidP="00AA5547">
      <w:pPr>
        <w:pStyle w:val="FootnoteText"/>
        <w:rPr>
          <w:szCs w:val="14"/>
        </w:rPr>
      </w:pPr>
      <w:r w:rsidRPr="00384B30">
        <w:rPr>
          <w:szCs w:val="14"/>
          <w:vertAlign w:val="superscript"/>
        </w:rPr>
        <w:footnoteRef/>
      </w:r>
      <w:r w:rsidRPr="00384B30">
        <w:rPr>
          <w:szCs w:val="14"/>
        </w:rPr>
        <w:tab/>
      </w:r>
      <w:hyperlink r:id="rId14" w:history="1">
        <w:r w:rsidRPr="00384B30">
          <w:rPr>
            <w:rStyle w:val="Hyperlink"/>
            <w:szCs w:val="14"/>
          </w:rPr>
          <w:t>Trove</w:t>
        </w:r>
      </w:hyperlink>
    </w:p>
  </w:footnote>
  <w:footnote w:id="16">
    <w:p w14:paraId="623F698E" w14:textId="77777777" w:rsidR="00C359DF" w:rsidRPr="00384B30" w:rsidRDefault="00C359DF" w:rsidP="00AA5547">
      <w:pPr>
        <w:pStyle w:val="FootnoteText"/>
        <w:rPr>
          <w:szCs w:val="14"/>
        </w:rPr>
      </w:pPr>
      <w:r w:rsidRPr="00384B30">
        <w:rPr>
          <w:szCs w:val="14"/>
          <w:vertAlign w:val="superscript"/>
        </w:rPr>
        <w:footnoteRef/>
      </w:r>
      <w:r w:rsidRPr="00384B30">
        <w:rPr>
          <w:szCs w:val="14"/>
        </w:rPr>
        <w:tab/>
      </w:r>
      <w:hyperlink r:id="rId15" w:history="1">
        <w:r w:rsidRPr="00384B30">
          <w:rPr>
            <w:rStyle w:val="Hyperlink"/>
            <w:szCs w:val="14"/>
          </w:rPr>
          <w:t>Trove</w:t>
        </w:r>
      </w:hyperlink>
    </w:p>
  </w:footnote>
  <w:footnote w:id="17">
    <w:p w14:paraId="35C169CB" w14:textId="77777777" w:rsidR="00C359DF" w:rsidRPr="00F877D9" w:rsidRDefault="00C359DF" w:rsidP="00AA5547">
      <w:pPr>
        <w:pStyle w:val="FootnoteText"/>
      </w:pPr>
      <w:r w:rsidRPr="00384B30">
        <w:rPr>
          <w:szCs w:val="14"/>
          <w:vertAlign w:val="superscript"/>
        </w:rPr>
        <w:footnoteRef/>
      </w:r>
      <w:r w:rsidRPr="00384B30">
        <w:rPr>
          <w:szCs w:val="14"/>
          <w:vertAlign w:val="superscript"/>
        </w:rPr>
        <w:tab/>
      </w:r>
      <w:hyperlink r:id="rId16" w:history="1">
        <w:r w:rsidRPr="00384B30">
          <w:rPr>
            <w:rStyle w:val="Hyperlink"/>
            <w:szCs w:val="14"/>
          </w:rPr>
          <w:t>Trove</w:t>
        </w:r>
      </w:hyperlink>
    </w:p>
  </w:footnote>
  <w:footnote w:id="18">
    <w:p w14:paraId="289C0EE5" w14:textId="77777777" w:rsidR="00C359DF" w:rsidRPr="00384B30" w:rsidRDefault="00C359DF" w:rsidP="00AA5547">
      <w:pPr>
        <w:pStyle w:val="FootnoteText"/>
        <w:rPr>
          <w:szCs w:val="14"/>
        </w:rPr>
      </w:pPr>
      <w:r w:rsidRPr="00384B30">
        <w:rPr>
          <w:szCs w:val="14"/>
          <w:vertAlign w:val="superscript"/>
        </w:rPr>
        <w:footnoteRef/>
      </w:r>
      <w:r w:rsidRPr="00384B30">
        <w:rPr>
          <w:szCs w:val="14"/>
        </w:rPr>
        <w:tab/>
      </w:r>
      <w:hyperlink r:id="rId17" w:history="1">
        <w:r w:rsidRPr="00384B30">
          <w:rPr>
            <w:rStyle w:val="Hyperlink"/>
            <w:szCs w:val="14"/>
          </w:rPr>
          <w:t>NAA</w:t>
        </w:r>
      </w:hyperlink>
    </w:p>
  </w:footnote>
  <w:footnote w:id="19">
    <w:p w14:paraId="05F4278F"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18" w:history="1">
        <w:r w:rsidRPr="00A660B2">
          <w:rPr>
            <w:rStyle w:val="Hyperlink"/>
            <w:szCs w:val="14"/>
          </w:rPr>
          <w:t>Trove</w:t>
        </w:r>
      </w:hyperlink>
    </w:p>
  </w:footnote>
  <w:footnote w:id="20">
    <w:p w14:paraId="31FD285B" w14:textId="77777777" w:rsidR="00C359DF" w:rsidRPr="00A660B2" w:rsidRDefault="00C359DF" w:rsidP="00AA5547">
      <w:pPr>
        <w:pStyle w:val="FootnoteText"/>
      </w:pPr>
      <w:r w:rsidRPr="10E7F96C">
        <w:rPr>
          <w:vertAlign w:val="superscript"/>
        </w:rPr>
        <w:footnoteRef/>
      </w:r>
      <w:r w:rsidRPr="00A660B2">
        <w:rPr>
          <w:szCs w:val="14"/>
        </w:rPr>
        <w:tab/>
      </w:r>
      <w:r>
        <w:t xml:space="preserve"> </w:t>
      </w:r>
      <w:r w:rsidRPr="10E7F96C">
        <w:rPr>
          <w:rStyle w:val="Hyperlink"/>
        </w:rPr>
        <w:t>VGG</w:t>
      </w:r>
    </w:p>
  </w:footnote>
  <w:footnote w:id="21">
    <w:p w14:paraId="5801FEAD" w14:textId="77777777" w:rsidR="00C359DF" w:rsidRPr="00A660B2" w:rsidRDefault="00C359DF" w:rsidP="00AA5547">
      <w:pPr>
        <w:pStyle w:val="FootnoteText"/>
        <w:rPr>
          <w:szCs w:val="14"/>
        </w:rPr>
      </w:pPr>
      <w:r w:rsidRPr="00A660B2">
        <w:rPr>
          <w:szCs w:val="14"/>
          <w:vertAlign w:val="superscript"/>
        </w:rPr>
        <w:footnoteRef/>
      </w:r>
      <w:r w:rsidRPr="00A660B2">
        <w:rPr>
          <w:szCs w:val="14"/>
          <w:vertAlign w:val="superscript"/>
        </w:rPr>
        <w:tab/>
      </w:r>
      <w:hyperlink r:id="rId19" w:history="1">
        <w:r w:rsidRPr="00A660B2">
          <w:rPr>
            <w:rStyle w:val="Hyperlink"/>
            <w:szCs w:val="14"/>
          </w:rPr>
          <w:t>Trove</w:t>
        </w:r>
      </w:hyperlink>
    </w:p>
  </w:footnote>
  <w:footnote w:id="22">
    <w:p w14:paraId="01742B84"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20" w:history="1">
        <w:r w:rsidRPr="00A660B2">
          <w:rPr>
            <w:rStyle w:val="Hyperlink"/>
            <w:szCs w:val="14"/>
          </w:rPr>
          <w:t>VGG</w:t>
        </w:r>
      </w:hyperlink>
    </w:p>
  </w:footnote>
  <w:footnote w:id="23">
    <w:p w14:paraId="60B61ABA" w14:textId="77777777" w:rsidR="00C359DF" w:rsidRPr="00ED5404" w:rsidRDefault="00C359DF" w:rsidP="00AA5547">
      <w:pPr>
        <w:pStyle w:val="FootnoteText"/>
      </w:pPr>
      <w:r w:rsidRPr="00A660B2">
        <w:rPr>
          <w:szCs w:val="14"/>
          <w:vertAlign w:val="superscript"/>
        </w:rPr>
        <w:footnoteRef/>
      </w:r>
      <w:r w:rsidRPr="00A660B2">
        <w:rPr>
          <w:szCs w:val="14"/>
          <w:vertAlign w:val="superscript"/>
        </w:rPr>
        <w:tab/>
      </w:r>
      <w:hyperlink r:id="rId21" w:history="1">
        <w:r w:rsidRPr="00A660B2">
          <w:rPr>
            <w:rStyle w:val="Hyperlink"/>
            <w:szCs w:val="14"/>
          </w:rPr>
          <w:t>Trove</w:t>
        </w:r>
      </w:hyperlink>
    </w:p>
  </w:footnote>
  <w:footnote w:id="24">
    <w:p w14:paraId="452C3F1E" w14:textId="77777777" w:rsidR="00C359DF" w:rsidRPr="001F7CFF" w:rsidRDefault="00C359DF" w:rsidP="00AA5547">
      <w:pPr>
        <w:pStyle w:val="FootnoteText"/>
        <w:rPr>
          <w:sz w:val="18"/>
          <w:szCs w:val="18"/>
        </w:rPr>
      </w:pPr>
      <w:r w:rsidRPr="00A660B2">
        <w:rPr>
          <w:szCs w:val="14"/>
          <w:vertAlign w:val="superscript"/>
        </w:rPr>
        <w:footnoteRef/>
      </w:r>
      <w:r w:rsidRPr="00A660B2">
        <w:rPr>
          <w:szCs w:val="14"/>
        </w:rPr>
        <w:tab/>
      </w:r>
      <w:hyperlink r:id="rId22" w:history="1">
        <w:r w:rsidRPr="00A660B2">
          <w:rPr>
            <w:rStyle w:val="Hyperlink"/>
            <w:szCs w:val="14"/>
          </w:rPr>
          <w:t>Trove</w:t>
        </w:r>
      </w:hyperlink>
    </w:p>
  </w:footnote>
  <w:footnote w:id="25">
    <w:p w14:paraId="4D7E3644" w14:textId="77777777" w:rsidR="00C359DF" w:rsidRPr="00A660B2" w:rsidRDefault="00C359DF" w:rsidP="00AA5547">
      <w:pPr>
        <w:pStyle w:val="FootnoteText"/>
        <w:rPr>
          <w:szCs w:val="14"/>
        </w:rPr>
      </w:pPr>
      <w:r w:rsidRPr="00A660B2">
        <w:rPr>
          <w:szCs w:val="14"/>
          <w:vertAlign w:val="superscript"/>
        </w:rPr>
        <w:footnoteRef/>
      </w:r>
      <w:r w:rsidRPr="00A660B2">
        <w:rPr>
          <w:szCs w:val="14"/>
          <w:vertAlign w:val="superscript"/>
        </w:rPr>
        <w:tab/>
      </w:r>
      <w:hyperlink r:id="rId23" w:history="1">
        <w:r w:rsidRPr="00A660B2">
          <w:rPr>
            <w:rStyle w:val="Hyperlink"/>
            <w:szCs w:val="14"/>
          </w:rPr>
          <w:t>NAA</w:t>
        </w:r>
      </w:hyperlink>
    </w:p>
  </w:footnote>
  <w:footnote w:id="26">
    <w:p w14:paraId="7DF4BCC5" w14:textId="77777777" w:rsidR="00C359DF" w:rsidRDefault="00C359DF" w:rsidP="00AA5547">
      <w:pPr>
        <w:pStyle w:val="FootnoteText"/>
      </w:pPr>
      <w:r w:rsidRPr="00A660B2">
        <w:rPr>
          <w:rStyle w:val="FootnoteReference"/>
          <w:szCs w:val="14"/>
        </w:rPr>
        <w:footnoteRef/>
      </w:r>
      <w:r w:rsidRPr="00A660B2">
        <w:rPr>
          <w:szCs w:val="14"/>
        </w:rPr>
        <w:t xml:space="preserve"> </w:t>
      </w:r>
      <w:r w:rsidRPr="00A660B2">
        <w:rPr>
          <w:szCs w:val="14"/>
        </w:rPr>
        <w:tab/>
      </w:r>
      <w:hyperlink r:id="rId24" w:history="1">
        <w:r w:rsidRPr="00A660B2">
          <w:rPr>
            <w:rStyle w:val="Hyperlink"/>
            <w:szCs w:val="14"/>
          </w:rPr>
          <w:t>VGG</w:t>
        </w:r>
      </w:hyperlink>
    </w:p>
  </w:footnote>
  <w:footnote w:id="27">
    <w:p w14:paraId="30FACB40" w14:textId="77777777" w:rsidR="00C359DF" w:rsidRPr="00A660B2" w:rsidRDefault="00C359DF" w:rsidP="00AA5547">
      <w:pPr>
        <w:pStyle w:val="FootnoteText"/>
        <w:rPr>
          <w:szCs w:val="14"/>
        </w:rPr>
      </w:pPr>
      <w:r w:rsidRPr="00A660B2">
        <w:rPr>
          <w:rStyle w:val="FootnoteReference"/>
          <w:szCs w:val="14"/>
        </w:rPr>
        <w:footnoteRef/>
      </w:r>
      <w:r w:rsidRPr="00A660B2">
        <w:rPr>
          <w:szCs w:val="14"/>
        </w:rPr>
        <w:t xml:space="preserve"> </w:t>
      </w:r>
      <w:r w:rsidRPr="00A660B2">
        <w:rPr>
          <w:szCs w:val="14"/>
        </w:rPr>
        <w:tab/>
      </w:r>
      <w:hyperlink r:id="rId25" w:history="1">
        <w:r w:rsidRPr="00A660B2">
          <w:rPr>
            <w:rStyle w:val="Hyperlink"/>
            <w:szCs w:val="14"/>
          </w:rPr>
          <w:t>NAA</w:t>
        </w:r>
      </w:hyperlink>
    </w:p>
  </w:footnote>
  <w:footnote w:id="28">
    <w:p w14:paraId="20542F7E" w14:textId="77777777" w:rsidR="00C359DF" w:rsidRPr="001F7CFF" w:rsidRDefault="00C359DF" w:rsidP="00AA5547">
      <w:pPr>
        <w:pStyle w:val="FootnoteText"/>
        <w:rPr>
          <w:sz w:val="18"/>
          <w:szCs w:val="18"/>
        </w:rPr>
      </w:pPr>
      <w:r w:rsidRPr="00A660B2">
        <w:rPr>
          <w:rStyle w:val="FootnoteReference"/>
          <w:szCs w:val="14"/>
        </w:rPr>
        <w:footnoteRef/>
      </w:r>
      <w:r w:rsidRPr="00A660B2">
        <w:rPr>
          <w:szCs w:val="14"/>
        </w:rPr>
        <w:t xml:space="preserve"> </w:t>
      </w:r>
      <w:r w:rsidRPr="00A660B2">
        <w:rPr>
          <w:szCs w:val="14"/>
        </w:rPr>
        <w:tab/>
      </w:r>
      <w:hyperlink r:id="rId26" w:history="1">
        <w:r w:rsidRPr="00A660B2">
          <w:rPr>
            <w:rStyle w:val="Hyperlink"/>
            <w:szCs w:val="14"/>
          </w:rPr>
          <w:t>VGG</w:t>
        </w:r>
      </w:hyperlink>
    </w:p>
  </w:footnote>
  <w:footnote w:id="29">
    <w:p w14:paraId="58AEB510" w14:textId="77777777" w:rsidR="00C359DF" w:rsidRPr="00A660B2" w:rsidRDefault="00C359DF" w:rsidP="00AA5547">
      <w:pPr>
        <w:pStyle w:val="FootnoteText"/>
        <w:rPr>
          <w:szCs w:val="14"/>
        </w:rPr>
      </w:pPr>
      <w:r w:rsidRPr="00A660B2">
        <w:rPr>
          <w:szCs w:val="14"/>
          <w:vertAlign w:val="superscript"/>
        </w:rPr>
        <w:footnoteRef/>
      </w:r>
      <w:r w:rsidRPr="00A660B2">
        <w:rPr>
          <w:szCs w:val="14"/>
          <w:vertAlign w:val="superscript"/>
        </w:rPr>
        <w:tab/>
      </w:r>
      <w:hyperlink r:id="rId27" w:history="1">
        <w:r w:rsidRPr="00A660B2">
          <w:rPr>
            <w:rStyle w:val="Hyperlink"/>
            <w:szCs w:val="14"/>
          </w:rPr>
          <w:t>Trove</w:t>
        </w:r>
      </w:hyperlink>
    </w:p>
  </w:footnote>
  <w:footnote w:id="30">
    <w:p w14:paraId="4164FACF"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28" w:history="1">
        <w:r w:rsidRPr="00A660B2">
          <w:rPr>
            <w:rStyle w:val="Hyperlink"/>
            <w:szCs w:val="14"/>
          </w:rPr>
          <w:t>Trove</w:t>
        </w:r>
      </w:hyperlink>
    </w:p>
  </w:footnote>
  <w:footnote w:id="31">
    <w:p w14:paraId="59F6A26D"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29" w:history="1">
        <w:r w:rsidRPr="00A660B2">
          <w:rPr>
            <w:rStyle w:val="Hyperlink"/>
            <w:szCs w:val="14"/>
          </w:rPr>
          <w:t>NAA</w:t>
        </w:r>
      </w:hyperlink>
    </w:p>
  </w:footnote>
  <w:footnote w:id="32">
    <w:p w14:paraId="65C21785"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30" w:history="1">
        <w:r w:rsidRPr="00A660B2">
          <w:rPr>
            <w:rStyle w:val="Hyperlink"/>
            <w:szCs w:val="14"/>
          </w:rPr>
          <w:t>Trove</w:t>
        </w:r>
      </w:hyperlink>
    </w:p>
  </w:footnote>
  <w:footnote w:id="33">
    <w:p w14:paraId="620D470B"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31" w:history="1">
        <w:r w:rsidRPr="00A660B2">
          <w:rPr>
            <w:rStyle w:val="Hyperlink"/>
            <w:szCs w:val="14"/>
          </w:rPr>
          <w:t>Trove</w:t>
        </w:r>
      </w:hyperlink>
    </w:p>
  </w:footnote>
  <w:footnote w:id="34">
    <w:p w14:paraId="326B6942" w14:textId="77777777" w:rsidR="00C359DF" w:rsidRPr="001F7CFF" w:rsidRDefault="00C359DF" w:rsidP="00AA5547">
      <w:pPr>
        <w:pStyle w:val="FootnoteText"/>
        <w:rPr>
          <w:sz w:val="18"/>
          <w:szCs w:val="18"/>
        </w:rPr>
      </w:pPr>
      <w:r w:rsidRPr="00A660B2">
        <w:rPr>
          <w:szCs w:val="14"/>
          <w:vertAlign w:val="superscript"/>
        </w:rPr>
        <w:footnoteRef/>
      </w:r>
      <w:r w:rsidRPr="00A660B2">
        <w:rPr>
          <w:szCs w:val="14"/>
        </w:rPr>
        <w:tab/>
      </w:r>
      <w:hyperlink r:id="rId32" w:history="1">
        <w:r w:rsidRPr="00A660B2">
          <w:rPr>
            <w:rStyle w:val="Hyperlink"/>
            <w:szCs w:val="14"/>
          </w:rPr>
          <w:t>Trove</w:t>
        </w:r>
      </w:hyperlink>
    </w:p>
  </w:footnote>
  <w:footnote w:id="35">
    <w:p w14:paraId="5DB1D0E8"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33" w:history="1">
        <w:r w:rsidRPr="00A660B2">
          <w:rPr>
            <w:rStyle w:val="Hyperlink"/>
            <w:szCs w:val="14"/>
          </w:rPr>
          <w:t>VGG</w:t>
        </w:r>
      </w:hyperlink>
    </w:p>
  </w:footnote>
  <w:footnote w:id="36">
    <w:p w14:paraId="09A83C83"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34" w:history="1">
        <w:r w:rsidRPr="00A660B2">
          <w:rPr>
            <w:rStyle w:val="Hyperlink"/>
            <w:szCs w:val="14"/>
          </w:rPr>
          <w:t>Trove</w:t>
        </w:r>
      </w:hyperlink>
    </w:p>
  </w:footnote>
  <w:footnote w:id="37">
    <w:p w14:paraId="1626141B" w14:textId="77777777" w:rsidR="00C359DF" w:rsidRPr="00A660B2" w:rsidRDefault="00C359DF" w:rsidP="00AA5547">
      <w:pPr>
        <w:pStyle w:val="FootnoteText"/>
        <w:rPr>
          <w:szCs w:val="14"/>
        </w:rPr>
      </w:pPr>
      <w:r w:rsidRPr="00A660B2">
        <w:rPr>
          <w:szCs w:val="14"/>
          <w:vertAlign w:val="superscript"/>
        </w:rPr>
        <w:footnoteRef/>
      </w:r>
      <w:r w:rsidRPr="00A660B2">
        <w:rPr>
          <w:szCs w:val="14"/>
          <w:vertAlign w:val="superscript"/>
        </w:rPr>
        <w:tab/>
      </w:r>
      <w:hyperlink r:id="rId35" w:history="1">
        <w:r w:rsidRPr="00A660B2">
          <w:rPr>
            <w:rStyle w:val="Hyperlink"/>
            <w:szCs w:val="14"/>
          </w:rPr>
          <w:t>NAA</w:t>
        </w:r>
      </w:hyperlink>
    </w:p>
  </w:footnote>
  <w:footnote w:id="38">
    <w:p w14:paraId="4DDE1138" w14:textId="77777777" w:rsidR="00C359DF" w:rsidRPr="00A660B2" w:rsidRDefault="00C359DF" w:rsidP="00AA5547">
      <w:pPr>
        <w:pStyle w:val="FootnoteText"/>
        <w:rPr>
          <w:szCs w:val="14"/>
        </w:rPr>
      </w:pPr>
      <w:r w:rsidRPr="00A660B2">
        <w:rPr>
          <w:szCs w:val="14"/>
          <w:vertAlign w:val="superscript"/>
        </w:rPr>
        <w:footnoteRef/>
      </w:r>
      <w:r w:rsidRPr="00A660B2">
        <w:rPr>
          <w:szCs w:val="14"/>
          <w:vertAlign w:val="superscript"/>
        </w:rPr>
        <w:tab/>
      </w:r>
      <w:hyperlink r:id="rId36" w:history="1">
        <w:r w:rsidRPr="00A660B2">
          <w:rPr>
            <w:rStyle w:val="Hyperlink"/>
            <w:szCs w:val="14"/>
          </w:rPr>
          <w:t>AWM</w:t>
        </w:r>
      </w:hyperlink>
    </w:p>
  </w:footnote>
  <w:footnote w:id="39">
    <w:p w14:paraId="5B478123" w14:textId="77777777" w:rsidR="00C359DF" w:rsidRPr="00E825E8" w:rsidRDefault="00C359DF" w:rsidP="00AA5547">
      <w:pPr>
        <w:pStyle w:val="FootnoteText"/>
        <w:rPr>
          <w:sz w:val="18"/>
          <w:szCs w:val="18"/>
        </w:rPr>
      </w:pPr>
      <w:r w:rsidRPr="00A660B2">
        <w:rPr>
          <w:szCs w:val="14"/>
          <w:vertAlign w:val="superscript"/>
        </w:rPr>
        <w:footnoteRef/>
      </w:r>
      <w:r w:rsidRPr="00A660B2">
        <w:rPr>
          <w:szCs w:val="14"/>
        </w:rPr>
        <w:tab/>
      </w:r>
      <w:hyperlink r:id="rId37" w:history="1">
        <w:r w:rsidRPr="00A660B2">
          <w:rPr>
            <w:rStyle w:val="Hyperlink"/>
            <w:szCs w:val="14"/>
          </w:rPr>
          <w:t>CWGC</w:t>
        </w:r>
      </w:hyperlink>
    </w:p>
  </w:footnote>
  <w:footnote w:id="40">
    <w:p w14:paraId="0B1FFCE5" w14:textId="1D699D0A" w:rsidR="00C359DF" w:rsidRDefault="00C359DF" w:rsidP="00830690">
      <w:pPr>
        <w:pStyle w:val="FootnoteText"/>
      </w:pPr>
      <w:r>
        <w:rPr>
          <w:rStyle w:val="FootnoteReference"/>
        </w:rPr>
        <w:footnoteRef/>
      </w:r>
      <w:r>
        <w:t xml:space="preserve"> </w:t>
      </w:r>
      <w:r>
        <w:tab/>
      </w:r>
      <w:hyperlink r:id="rId38" w:history="1">
        <w:r w:rsidRPr="00257056">
          <w:rPr>
            <w:rStyle w:val="Hyperlink"/>
          </w:rPr>
          <w:t>Trove</w:t>
        </w:r>
      </w:hyperlink>
    </w:p>
  </w:footnote>
  <w:footnote w:id="41">
    <w:p w14:paraId="653585F3" w14:textId="77BA434C" w:rsidR="00C359DF" w:rsidRDefault="00C359DF" w:rsidP="00830690">
      <w:pPr>
        <w:pStyle w:val="FootnoteText"/>
      </w:pPr>
      <w:r>
        <w:rPr>
          <w:rStyle w:val="FootnoteReference"/>
        </w:rPr>
        <w:footnoteRef/>
      </w:r>
      <w:r>
        <w:t xml:space="preserve"> </w:t>
      </w:r>
      <w:r>
        <w:tab/>
      </w:r>
      <w:hyperlink r:id="rId39" w:history="1">
        <w:r w:rsidRPr="002236E3">
          <w:rPr>
            <w:rStyle w:val="Hyperlink"/>
          </w:rPr>
          <w:t>VGG</w:t>
        </w:r>
      </w:hyperlink>
    </w:p>
  </w:footnote>
  <w:footnote w:id="42">
    <w:p w14:paraId="5160B449" w14:textId="3FB4C36E" w:rsidR="00C359DF" w:rsidRDefault="00C359DF" w:rsidP="00830690">
      <w:pPr>
        <w:pStyle w:val="FootnoteText"/>
      </w:pPr>
      <w:r>
        <w:rPr>
          <w:rStyle w:val="FootnoteReference"/>
        </w:rPr>
        <w:footnoteRef/>
      </w:r>
      <w:r>
        <w:t xml:space="preserve"> </w:t>
      </w:r>
      <w:r>
        <w:tab/>
      </w:r>
      <w:hyperlink r:id="rId40" w:history="1">
        <w:r w:rsidRPr="00F6557A">
          <w:rPr>
            <w:rStyle w:val="Hyperlink"/>
          </w:rPr>
          <w:t>Trove</w:t>
        </w:r>
      </w:hyperlink>
    </w:p>
  </w:footnote>
  <w:footnote w:id="43">
    <w:p w14:paraId="05F13BC6" w14:textId="14BA2084" w:rsidR="00C359DF" w:rsidRDefault="00C359DF" w:rsidP="00830690">
      <w:pPr>
        <w:pStyle w:val="FootnoteText"/>
      </w:pPr>
      <w:r>
        <w:rPr>
          <w:rStyle w:val="FootnoteReference"/>
        </w:rPr>
        <w:footnoteRef/>
      </w:r>
      <w:r>
        <w:t xml:space="preserve"> </w:t>
      </w:r>
      <w:r>
        <w:tab/>
      </w:r>
      <w:hyperlink r:id="rId41" w:history="1">
        <w:r w:rsidRPr="00440C2B">
          <w:rPr>
            <w:rStyle w:val="Hyperlink"/>
          </w:rPr>
          <w:t>VGG</w:t>
        </w:r>
      </w:hyperlink>
    </w:p>
  </w:footnote>
  <w:footnote w:id="44">
    <w:p w14:paraId="128ED9F3" w14:textId="437E1B5B" w:rsidR="00C359DF" w:rsidRDefault="00C359DF" w:rsidP="00830690">
      <w:pPr>
        <w:pStyle w:val="FootnoteText"/>
      </w:pPr>
      <w:r>
        <w:rPr>
          <w:rStyle w:val="FootnoteReference"/>
        </w:rPr>
        <w:footnoteRef/>
      </w:r>
      <w:r>
        <w:t xml:space="preserve"> </w:t>
      </w:r>
      <w:r>
        <w:tab/>
      </w:r>
      <w:hyperlink r:id="rId42" w:history="1">
        <w:r w:rsidRPr="00570F8A">
          <w:rPr>
            <w:rStyle w:val="Hyperlink"/>
          </w:rPr>
          <w:t>NAA</w:t>
        </w:r>
      </w:hyperlink>
    </w:p>
  </w:footnote>
  <w:footnote w:id="45">
    <w:p w14:paraId="0D4BE98A" w14:textId="57EC3CC3" w:rsidR="00C359DF" w:rsidRDefault="00C359DF" w:rsidP="00830690">
      <w:pPr>
        <w:pStyle w:val="FootnoteText"/>
      </w:pPr>
      <w:r>
        <w:rPr>
          <w:rStyle w:val="FootnoteReference"/>
        </w:rPr>
        <w:footnoteRef/>
      </w:r>
      <w:r>
        <w:t xml:space="preserve"> </w:t>
      </w:r>
      <w:r>
        <w:tab/>
      </w:r>
      <w:hyperlink r:id="rId43" w:history="1">
        <w:r w:rsidRPr="00570F8A">
          <w:rPr>
            <w:rStyle w:val="Hyperlink"/>
          </w:rPr>
          <w:t>CWGC</w:t>
        </w:r>
      </w:hyperlink>
    </w:p>
  </w:footnote>
  <w:footnote w:id="46">
    <w:p w14:paraId="4E3F653A" w14:textId="77777777" w:rsidR="00C359DF" w:rsidRDefault="00C359DF" w:rsidP="00AA5547">
      <w:pPr>
        <w:pStyle w:val="FootnoteText"/>
      </w:pPr>
      <w:r w:rsidRPr="00A660B2">
        <w:rPr>
          <w:rStyle w:val="FootnoteReference"/>
          <w:szCs w:val="14"/>
        </w:rPr>
        <w:footnoteRef/>
      </w:r>
      <w:r w:rsidRPr="00A660B2">
        <w:rPr>
          <w:szCs w:val="14"/>
        </w:rPr>
        <w:t xml:space="preserve"> </w:t>
      </w:r>
      <w:r w:rsidRPr="00A660B2">
        <w:rPr>
          <w:szCs w:val="14"/>
        </w:rPr>
        <w:tab/>
      </w:r>
      <w:hyperlink r:id="rId44" w:history="1">
        <w:r w:rsidRPr="00A660B2">
          <w:rPr>
            <w:rStyle w:val="Hyperlink"/>
            <w:szCs w:val="14"/>
          </w:rPr>
          <w:t>VWMA</w:t>
        </w:r>
      </w:hyperlink>
    </w:p>
  </w:footnote>
  <w:footnote w:id="47">
    <w:p w14:paraId="711B358A"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45" w:history="1">
        <w:r w:rsidRPr="00A660B2">
          <w:rPr>
            <w:rStyle w:val="Hyperlink"/>
            <w:szCs w:val="14"/>
          </w:rPr>
          <w:t>VGG</w:t>
        </w:r>
      </w:hyperlink>
    </w:p>
  </w:footnote>
  <w:footnote w:id="48">
    <w:p w14:paraId="3BE1D64F" w14:textId="77777777" w:rsidR="00C359DF" w:rsidRPr="00A660B2" w:rsidRDefault="00C359DF" w:rsidP="00AA5547">
      <w:pPr>
        <w:pStyle w:val="FootnoteText"/>
        <w:rPr>
          <w:szCs w:val="14"/>
        </w:rPr>
      </w:pPr>
      <w:r w:rsidRPr="00A660B2">
        <w:rPr>
          <w:szCs w:val="14"/>
          <w:vertAlign w:val="superscript"/>
        </w:rPr>
        <w:footnoteRef/>
      </w:r>
      <w:r w:rsidRPr="00A660B2">
        <w:rPr>
          <w:szCs w:val="14"/>
        </w:rPr>
        <w:tab/>
      </w:r>
      <w:hyperlink r:id="rId46" w:history="1">
        <w:r w:rsidRPr="00A660B2">
          <w:rPr>
            <w:rStyle w:val="Hyperlink"/>
            <w:szCs w:val="14"/>
          </w:rPr>
          <w:t>NAA</w:t>
        </w:r>
      </w:hyperlink>
    </w:p>
  </w:footnote>
  <w:footnote w:id="49">
    <w:p w14:paraId="61E7732F" w14:textId="77777777" w:rsidR="00C359DF" w:rsidRPr="00374FC8" w:rsidRDefault="00C359DF" w:rsidP="00AA5547">
      <w:pPr>
        <w:pStyle w:val="FootnoteText"/>
        <w:rPr>
          <w:sz w:val="18"/>
          <w:szCs w:val="18"/>
        </w:rPr>
      </w:pPr>
      <w:r w:rsidRPr="00A660B2">
        <w:rPr>
          <w:szCs w:val="14"/>
          <w:vertAlign w:val="superscript"/>
        </w:rPr>
        <w:footnoteRef/>
      </w:r>
      <w:r w:rsidRPr="00A660B2">
        <w:rPr>
          <w:szCs w:val="14"/>
        </w:rPr>
        <w:tab/>
      </w:r>
      <w:hyperlink r:id="rId47" w:history="1">
        <w:r w:rsidRPr="00A660B2">
          <w:rPr>
            <w:rStyle w:val="Hyperlink"/>
            <w:szCs w:val="14"/>
          </w:rPr>
          <w:t>CWGC</w:t>
        </w:r>
      </w:hyperlink>
    </w:p>
  </w:footnote>
  <w:footnote w:id="50">
    <w:p w14:paraId="4AF066A0" w14:textId="77777777" w:rsidR="00C359DF" w:rsidRPr="003A3A1D" w:rsidRDefault="00C359DF" w:rsidP="00AA5547">
      <w:pPr>
        <w:pStyle w:val="FootnoteText"/>
        <w:rPr>
          <w:sz w:val="13"/>
          <w:szCs w:val="13"/>
        </w:rPr>
      </w:pPr>
      <w:r w:rsidRPr="003A3A1D">
        <w:rPr>
          <w:rStyle w:val="FootnoteReference"/>
          <w:sz w:val="13"/>
          <w:szCs w:val="13"/>
        </w:rPr>
        <w:footnoteRef/>
      </w:r>
      <w:r w:rsidRPr="003A3A1D">
        <w:rPr>
          <w:sz w:val="13"/>
          <w:szCs w:val="13"/>
          <w:vertAlign w:val="superscript"/>
        </w:rPr>
        <w:t xml:space="preserve"> </w:t>
      </w:r>
      <w:r w:rsidRPr="003A3A1D">
        <w:rPr>
          <w:sz w:val="13"/>
          <w:szCs w:val="13"/>
        </w:rPr>
        <w:tab/>
      </w:r>
      <w:hyperlink r:id="rId48" w:history="1">
        <w:r w:rsidRPr="003A3A1D">
          <w:rPr>
            <w:rStyle w:val="Hyperlink"/>
            <w:sz w:val="13"/>
            <w:szCs w:val="13"/>
          </w:rPr>
          <w:t>VGG</w:t>
        </w:r>
      </w:hyperlink>
    </w:p>
  </w:footnote>
  <w:footnote w:id="51">
    <w:p w14:paraId="039DE5DD" w14:textId="77777777" w:rsidR="00C359DF" w:rsidRPr="003A3A1D" w:rsidRDefault="00C359DF" w:rsidP="00AA5547">
      <w:pPr>
        <w:pStyle w:val="FootnoteText"/>
        <w:rPr>
          <w:sz w:val="13"/>
          <w:szCs w:val="13"/>
        </w:rPr>
      </w:pPr>
      <w:r w:rsidRPr="003A3A1D">
        <w:rPr>
          <w:rStyle w:val="FootnoteReference"/>
          <w:sz w:val="13"/>
          <w:szCs w:val="13"/>
        </w:rPr>
        <w:footnoteRef/>
      </w:r>
      <w:r w:rsidRPr="003A3A1D">
        <w:rPr>
          <w:sz w:val="13"/>
          <w:szCs w:val="13"/>
        </w:rPr>
        <w:t xml:space="preserve"> </w:t>
      </w:r>
      <w:r w:rsidRPr="003A3A1D">
        <w:rPr>
          <w:sz w:val="13"/>
          <w:szCs w:val="13"/>
        </w:rPr>
        <w:tab/>
      </w:r>
      <w:hyperlink r:id="rId49" w:history="1">
        <w:r w:rsidRPr="003A3A1D">
          <w:rPr>
            <w:rStyle w:val="Hyperlink"/>
            <w:sz w:val="13"/>
            <w:szCs w:val="13"/>
          </w:rPr>
          <w:t>NAA</w:t>
        </w:r>
      </w:hyperlink>
    </w:p>
  </w:footnote>
  <w:footnote w:id="52">
    <w:p w14:paraId="5B880BAD" w14:textId="77777777" w:rsidR="00C359DF" w:rsidRDefault="00C359DF" w:rsidP="00AA5547">
      <w:pPr>
        <w:pStyle w:val="FootnoteText"/>
      </w:pPr>
      <w:r w:rsidRPr="003A3A1D">
        <w:rPr>
          <w:rStyle w:val="FootnoteReference"/>
          <w:sz w:val="13"/>
          <w:szCs w:val="13"/>
        </w:rPr>
        <w:footnoteRef/>
      </w:r>
      <w:r w:rsidRPr="003A3A1D">
        <w:rPr>
          <w:sz w:val="13"/>
          <w:szCs w:val="13"/>
          <w:vertAlign w:val="superscript"/>
        </w:rPr>
        <w:t xml:space="preserve"> </w:t>
      </w:r>
      <w:r w:rsidRPr="003A3A1D">
        <w:rPr>
          <w:sz w:val="13"/>
          <w:szCs w:val="13"/>
        </w:rPr>
        <w:tab/>
      </w:r>
      <w:hyperlink r:id="rId50" w:history="1">
        <w:r w:rsidRPr="003A3A1D">
          <w:rPr>
            <w:rStyle w:val="Hyperlink"/>
            <w:sz w:val="13"/>
            <w:szCs w:val="13"/>
          </w:rPr>
          <w:t>CWGC</w:t>
        </w:r>
      </w:hyperlink>
    </w:p>
  </w:footnote>
  <w:footnote w:id="53">
    <w:p w14:paraId="6F14977C" w14:textId="77777777" w:rsidR="00C359DF" w:rsidRPr="003A3A1D" w:rsidRDefault="00C359DF" w:rsidP="00AA5547">
      <w:pPr>
        <w:pStyle w:val="FootnoteText"/>
        <w:rPr>
          <w:sz w:val="13"/>
          <w:szCs w:val="13"/>
        </w:rPr>
      </w:pPr>
      <w:r w:rsidRPr="003A3A1D">
        <w:rPr>
          <w:rStyle w:val="FootnoteReference"/>
          <w:sz w:val="13"/>
          <w:szCs w:val="13"/>
        </w:rPr>
        <w:footnoteRef/>
      </w:r>
      <w:r w:rsidRPr="003A3A1D">
        <w:rPr>
          <w:sz w:val="13"/>
          <w:szCs w:val="13"/>
        </w:rPr>
        <w:tab/>
      </w:r>
      <w:hyperlink r:id="rId51" w:history="1">
        <w:r w:rsidRPr="003A3A1D">
          <w:rPr>
            <w:rStyle w:val="Hyperlink"/>
            <w:sz w:val="13"/>
            <w:szCs w:val="13"/>
          </w:rPr>
          <w:t>VGG</w:t>
        </w:r>
      </w:hyperlink>
    </w:p>
  </w:footnote>
  <w:footnote w:id="54">
    <w:p w14:paraId="04046DB5" w14:textId="77777777" w:rsidR="00C359DF" w:rsidRPr="003A3A1D" w:rsidRDefault="00C359DF" w:rsidP="00AA5547">
      <w:pPr>
        <w:pStyle w:val="FootnoteText"/>
        <w:rPr>
          <w:sz w:val="13"/>
          <w:szCs w:val="13"/>
        </w:rPr>
      </w:pPr>
      <w:r w:rsidRPr="003A3A1D">
        <w:rPr>
          <w:rStyle w:val="FootnoteReference"/>
          <w:sz w:val="13"/>
          <w:szCs w:val="13"/>
        </w:rPr>
        <w:footnoteRef/>
      </w:r>
      <w:r w:rsidRPr="003A3A1D">
        <w:rPr>
          <w:sz w:val="13"/>
          <w:szCs w:val="13"/>
        </w:rPr>
        <w:tab/>
      </w:r>
      <w:hyperlink r:id="rId52" w:history="1">
        <w:r w:rsidRPr="003A3A1D">
          <w:rPr>
            <w:rStyle w:val="Hyperlink"/>
            <w:sz w:val="13"/>
            <w:szCs w:val="13"/>
          </w:rPr>
          <w:t>NAA</w:t>
        </w:r>
      </w:hyperlink>
    </w:p>
  </w:footnote>
  <w:footnote w:id="55">
    <w:p w14:paraId="38F15D65" w14:textId="77777777" w:rsidR="00C359DF" w:rsidRPr="003A3A1D" w:rsidRDefault="00C359DF" w:rsidP="00AA5547">
      <w:pPr>
        <w:pStyle w:val="FootnoteText"/>
        <w:rPr>
          <w:sz w:val="13"/>
          <w:szCs w:val="13"/>
        </w:rPr>
      </w:pPr>
      <w:r w:rsidRPr="003A3A1D">
        <w:rPr>
          <w:rStyle w:val="FootnoteReference"/>
          <w:sz w:val="13"/>
          <w:szCs w:val="13"/>
        </w:rPr>
        <w:footnoteRef/>
      </w:r>
      <w:r w:rsidRPr="003A3A1D">
        <w:rPr>
          <w:sz w:val="13"/>
          <w:szCs w:val="13"/>
          <w:vertAlign w:val="superscript"/>
        </w:rPr>
        <w:t xml:space="preserve"> </w:t>
      </w:r>
      <w:r w:rsidRPr="003A3A1D">
        <w:rPr>
          <w:sz w:val="13"/>
          <w:szCs w:val="13"/>
        </w:rPr>
        <w:tab/>
      </w:r>
      <w:hyperlink r:id="rId53" w:history="1">
        <w:r w:rsidRPr="003A3A1D">
          <w:rPr>
            <w:rStyle w:val="Hyperlink"/>
            <w:sz w:val="13"/>
            <w:szCs w:val="13"/>
          </w:rPr>
          <w:t>Trove</w:t>
        </w:r>
      </w:hyperlink>
    </w:p>
  </w:footnote>
  <w:footnote w:id="56">
    <w:p w14:paraId="1E98BEB7" w14:textId="77777777" w:rsidR="00C359DF" w:rsidRPr="00374FC8" w:rsidRDefault="00C359DF" w:rsidP="00AA5547">
      <w:pPr>
        <w:pStyle w:val="FootnoteText"/>
        <w:rPr>
          <w:sz w:val="18"/>
          <w:szCs w:val="18"/>
        </w:rPr>
      </w:pPr>
      <w:r w:rsidRPr="003A3A1D">
        <w:rPr>
          <w:rStyle w:val="FootnoteReference"/>
          <w:sz w:val="13"/>
          <w:szCs w:val="13"/>
        </w:rPr>
        <w:footnoteRef/>
      </w:r>
      <w:r w:rsidRPr="003A3A1D">
        <w:rPr>
          <w:sz w:val="13"/>
          <w:szCs w:val="13"/>
        </w:rPr>
        <w:t xml:space="preserve"> </w:t>
      </w:r>
      <w:r w:rsidRPr="003A3A1D">
        <w:rPr>
          <w:sz w:val="13"/>
          <w:szCs w:val="13"/>
        </w:rPr>
        <w:tab/>
      </w:r>
      <w:hyperlink r:id="rId54" w:history="1">
        <w:r w:rsidRPr="003A3A1D">
          <w:rPr>
            <w:rStyle w:val="Hyperlink"/>
            <w:sz w:val="13"/>
            <w:szCs w:val="13"/>
          </w:rPr>
          <w:t>VGG</w:t>
        </w:r>
      </w:hyperlink>
    </w:p>
  </w:footnote>
  <w:footnote w:id="57">
    <w:p w14:paraId="133E8B03" w14:textId="77777777" w:rsidR="00C359DF" w:rsidRPr="00112222" w:rsidRDefault="00C359DF" w:rsidP="00AA5547">
      <w:pPr>
        <w:pStyle w:val="FootnoteText"/>
        <w:rPr>
          <w:szCs w:val="14"/>
        </w:rPr>
      </w:pPr>
      <w:r w:rsidRPr="00112222">
        <w:rPr>
          <w:rStyle w:val="FootnoteReference"/>
          <w:szCs w:val="14"/>
        </w:rPr>
        <w:footnoteRef/>
      </w:r>
      <w:r w:rsidRPr="00112222">
        <w:rPr>
          <w:szCs w:val="14"/>
          <w:vertAlign w:val="superscript"/>
        </w:rPr>
        <w:t xml:space="preserve"> </w:t>
      </w:r>
      <w:r w:rsidRPr="00112222">
        <w:rPr>
          <w:szCs w:val="14"/>
        </w:rPr>
        <w:tab/>
      </w:r>
      <w:hyperlink r:id="rId55" w:history="1">
        <w:r w:rsidRPr="00112222">
          <w:rPr>
            <w:rStyle w:val="Hyperlink"/>
            <w:szCs w:val="14"/>
          </w:rPr>
          <w:t>VGG</w:t>
        </w:r>
      </w:hyperlink>
    </w:p>
  </w:footnote>
  <w:footnote w:id="58">
    <w:p w14:paraId="6167B5AC" w14:textId="77777777" w:rsidR="00C359DF" w:rsidRPr="00112222" w:rsidRDefault="00C359DF" w:rsidP="00AA5547">
      <w:pPr>
        <w:pStyle w:val="FootnoteText"/>
        <w:rPr>
          <w:szCs w:val="14"/>
        </w:rPr>
      </w:pPr>
      <w:r w:rsidRPr="00112222">
        <w:rPr>
          <w:rStyle w:val="FootnoteReference"/>
          <w:szCs w:val="14"/>
        </w:rPr>
        <w:footnoteRef/>
      </w:r>
      <w:r w:rsidRPr="00112222">
        <w:rPr>
          <w:szCs w:val="14"/>
          <w:vertAlign w:val="superscript"/>
        </w:rPr>
        <w:t xml:space="preserve"> </w:t>
      </w:r>
      <w:r w:rsidRPr="00112222">
        <w:rPr>
          <w:szCs w:val="14"/>
        </w:rPr>
        <w:tab/>
      </w:r>
      <w:hyperlink r:id="rId56" w:history="1">
        <w:r w:rsidRPr="00112222">
          <w:rPr>
            <w:rStyle w:val="Hyperlink"/>
            <w:szCs w:val="14"/>
          </w:rPr>
          <w:t>Trove</w:t>
        </w:r>
      </w:hyperlink>
    </w:p>
  </w:footnote>
  <w:footnote w:id="59">
    <w:p w14:paraId="62B1818A" w14:textId="77777777" w:rsidR="00C359DF" w:rsidRPr="00112222" w:rsidRDefault="00C359DF" w:rsidP="00AA5547">
      <w:pPr>
        <w:pStyle w:val="FootnoteText"/>
        <w:rPr>
          <w:szCs w:val="14"/>
        </w:rPr>
      </w:pPr>
      <w:r w:rsidRPr="00112222">
        <w:rPr>
          <w:rStyle w:val="FootnoteReference"/>
          <w:szCs w:val="14"/>
        </w:rPr>
        <w:footnoteRef/>
      </w:r>
      <w:r w:rsidRPr="00112222">
        <w:rPr>
          <w:szCs w:val="14"/>
          <w:vertAlign w:val="superscript"/>
        </w:rPr>
        <w:t xml:space="preserve"> </w:t>
      </w:r>
      <w:r w:rsidRPr="00112222">
        <w:rPr>
          <w:szCs w:val="14"/>
        </w:rPr>
        <w:tab/>
      </w:r>
      <w:hyperlink r:id="rId57" w:history="1">
        <w:r w:rsidRPr="00112222">
          <w:rPr>
            <w:rStyle w:val="Hyperlink"/>
            <w:szCs w:val="14"/>
          </w:rPr>
          <w:t>NAA</w:t>
        </w:r>
      </w:hyperlink>
    </w:p>
  </w:footnote>
  <w:footnote w:id="60">
    <w:p w14:paraId="4EC38737" w14:textId="77777777" w:rsidR="00C359DF" w:rsidRPr="00112222" w:rsidRDefault="00C359DF" w:rsidP="00AA5547">
      <w:pPr>
        <w:pStyle w:val="FootnoteText"/>
        <w:rPr>
          <w:szCs w:val="14"/>
        </w:rPr>
      </w:pPr>
      <w:r w:rsidRPr="00112222">
        <w:rPr>
          <w:rStyle w:val="FootnoteReference"/>
          <w:szCs w:val="14"/>
        </w:rPr>
        <w:footnoteRef/>
      </w:r>
      <w:r w:rsidRPr="00112222">
        <w:rPr>
          <w:szCs w:val="14"/>
          <w:vertAlign w:val="superscript"/>
        </w:rPr>
        <w:t xml:space="preserve"> </w:t>
      </w:r>
      <w:r w:rsidRPr="00112222">
        <w:rPr>
          <w:szCs w:val="14"/>
        </w:rPr>
        <w:tab/>
      </w:r>
      <w:hyperlink r:id="rId58" w:history="1">
        <w:r w:rsidRPr="00112222">
          <w:rPr>
            <w:rStyle w:val="Hyperlink"/>
            <w:szCs w:val="14"/>
          </w:rPr>
          <w:t>AWM</w:t>
        </w:r>
      </w:hyperlink>
    </w:p>
  </w:footnote>
  <w:footnote w:id="61">
    <w:p w14:paraId="3E271B07" w14:textId="77777777" w:rsidR="00C359DF" w:rsidRPr="00112222" w:rsidRDefault="00C359DF" w:rsidP="00AA5547">
      <w:pPr>
        <w:pStyle w:val="FootnoteText"/>
        <w:rPr>
          <w:szCs w:val="14"/>
        </w:rPr>
      </w:pPr>
      <w:r w:rsidRPr="00112222">
        <w:rPr>
          <w:rStyle w:val="FootnoteReference"/>
          <w:szCs w:val="14"/>
        </w:rPr>
        <w:footnoteRef/>
      </w:r>
      <w:r w:rsidRPr="00112222">
        <w:rPr>
          <w:szCs w:val="14"/>
        </w:rPr>
        <w:t xml:space="preserve"> </w:t>
      </w:r>
      <w:r w:rsidRPr="00112222">
        <w:rPr>
          <w:szCs w:val="14"/>
        </w:rPr>
        <w:tab/>
      </w:r>
      <w:hyperlink r:id="rId59" w:history="1">
        <w:r w:rsidRPr="00112222">
          <w:rPr>
            <w:rStyle w:val="Hyperlink"/>
            <w:szCs w:val="14"/>
          </w:rPr>
          <w:t>CWGC</w:t>
        </w:r>
      </w:hyperlink>
    </w:p>
  </w:footnote>
  <w:footnote w:id="62">
    <w:p w14:paraId="7D44B168" w14:textId="77777777" w:rsidR="00C359DF" w:rsidRPr="00112222" w:rsidRDefault="00C359DF" w:rsidP="00AA5547">
      <w:pPr>
        <w:pStyle w:val="FootnoteText"/>
        <w:rPr>
          <w:szCs w:val="14"/>
        </w:rPr>
      </w:pPr>
      <w:r w:rsidRPr="00112222">
        <w:rPr>
          <w:rStyle w:val="FootnoteReference"/>
          <w:szCs w:val="14"/>
        </w:rPr>
        <w:footnoteRef/>
      </w:r>
      <w:r w:rsidRPr="00112222">
        <w:rPr>
          <w:szCs w:val="14"/>
          <w:vertAlign w:val="superscript"/>
        </w:rPr>
        <w:t xml:space="preserve"> </w:t>
      </w:r>
      <w:r w:rsidRPr="00112222">
        <w:rPr>
          <w:szCs w:val="14"/>
        </w:rPr>
        <w:tab/>
      </w:r>
      <w:hyperlink r:id="rId60" w:history="1">
        <w:r w:rsidRPr="00112222">
          <w:rPr>
            <w:rStyle w:val="Hyperlink"/>
            <w:szCs w:val="14"/>
          </w:rPr>
          <w:t>Trove</w:t>
        </w:r>
      </w:hyperlink>
    </w:p>
  </w:footnote>
  <w:footnote w:id="63">
    <w:p w14:paraId="4F56E921" w14:textId="77777777" w:rsidR="00C359DF" w:rsidRPr="0071342B" w:rsidRDefault="00C359DF" w:rsidP="00AA5547">
      <w:pPr>
        <w:pStyle w:val="FootnoteText"/>
        <w:rPr>
          <w:sz w:val="18"/>
          <w:szCs w:val="18"/>
        </w:rPr>
      </w:pPr>
      <w:r w:rsidRPr="00112222">
        <w:rPr>
          <w:rStyle w:val="FootnoteReference"/>
          <w:szCs w:val="14"/>
        </w:rPr>
        <w:footnoteRef/>
      </w:r>
      <w:r w:rsidRPr="00112222">
        <w:rPr>
          <w:szCs w:val="14"/>
          <w:vertAlign w:val="superscript"/>
        </w:rPr>
        <w:t xml:space="preserve"> </w:t>
      </w:r>
      <w:r w:rsidRPr="00112222">
        <w:rPr>
          <w:szCs w:val="14"/>
        </w:rPr>
        <w:tab/>
      </w:r>
      <w:hyperlink r:id="rId61" w:history="1">
        <w:r w:rsidRPr="00112222">
          <w:rPr>
            <w:rStyle w:val="Hyperlink"/>
            <w:szCs w:val="14"/>
          </w:rPr>
          <w:t>Trove</w:t>
        </w:r>
      </w:hyperlink>
    </w:p>
  </w:footnote>
  <w:footnote w:id="64">
    <w:p w14:paraId="5C33C5AF" w14:textId="77777777" w:rsidR="00C359DF" w:rsidRPr="00112222" w:rsidRDefault="00C359DF" w:rsidP="00AA5547">
      <w:pPr>
        <w:pStyle w:val="FootnoteText"/>
        <w:rPr>
          <w:szCs w:val="14"/>
        </w:rPr>
      </w:pPr>
      <w:r w:rsidRPr="00112222">
        <w:rPr>
          <w:szCs w:val="14"/>
          <w:vertAlign w:val="superscript"/>
        </w:rPr>
        <w:footnoteRef/>
      </w:r>
      <w:r w:rsidRPr="00112222">
        <w:rPr>
          <w:szCs w:val="14"/>
        </w:rPr>
        <w:tab/>
      </w:r>
      <w:hyperlink r:id="rId62" w:history="1">
        <w:r w:rsidRPr="00112222">
          <w:rPr>
            <w:rStyle w:val="Hyperlink"/>
            <w:szCs w:val="14"/>
          </w:rPr>
          <w:t>Trove</w:t>
        </w:r>
      </w:hyperlink>
    </w:p>
  </w:footnote>
  <w:footnote w:id="65">
    <w:p w14:paraId="4933B2E0" w14:textId="77777777" w:rsidR="00C359DF" w:rsidRPr="00112222" w:rsidRDefault="00C359DF" w:rsidP="00AA5547">
      <w:pPr>
        <w:pStyle w:val="FootnoteText"/>
        <w:rPr>
          <w:szCs w:val="14"/>
        </w:rPr>
      </w:pPr>
      <w:r w:rsidRPr="00112222">
        <w:rPr>
          <w:szCs w:val="14"/>
          <w:vertAlign w:val="superscript"/>
        </w:rPr>
        <w:footnoteRef/>
      </w:r>
      <w:r w:rsidRPr="00112222">
        <w:rPr>
          <w:szCs w:val="14"/>
        </w:rPr>
        <w:tab/>
      </w:r>
      <w:hyperlink r:id="rId63" w:history="1">
        <w:r w:rsidRPr="00112222">
          <w:rPr>
            <w:rStyle w:val="Hyperlink"/>
            <w:szCs w:val="14"/>
          </w:rPr>
          <w:t>VGG</w:t>
        </w:r>
      </w:hyperlink>
    </w:p>
  </w:footnote>
  <w:footnote w:id="66">
    <w:p w14:paraId="5F620F38" w14:textId="77777777" w:rsidR="00C359DF" w:rsidRPr="00483923" w:rsidRDefault="00C359DF" w:rsidP="00AA5547">
      <w:pPr>
        <w:pStyle w:val="FootnoteText"/>
      </w:pPr>
      <w:r w:rsidRPr="00112222">
        <w:rPr>
          <w:szCs w:val="14"/>
          <w:vertAlign w:val="superscript"/>
        </w:rPr>
        <w:footnoteRef/>
      </w:r>
      <w:r w:rsidRPr="00112222">
        <w:rPr>
          <w:szCs w:val="14"/>
        </w:rPr>
        <w:tab/>
      </w:r>
      <w:hyperlink r:id="rId64" w:history="1">
        <w:r w:rsidRPr="00112222">
          <w:rPr>
            <w:rStyle w:val="Hyperlink"/>
            <w:szCs w:val="14"/>
          </w:rPr>
          <w:t>Trove</w:t>
        </w:r>
      </w:hyperlink>
    </w:p>
  </w:footnote>
  <w:footnote w:id="67">
    <w:p w14:paraId="1A48AEB6" w14:textId="77777777" w:rsidR="00C359DF" w:rsidRPr="007B6435" w:rsidRDefault="00C359DF" w:rsidP="00AA5547">
      <w:pPr>
        <w:pStyle w:val="FootnoteText"/>
        <w:rPr>
          <w:szCs w:val="14"/>
        </w:rPr>
      </w:pPr>
      <w:r w:rsidRPr="007B6435">
        <w:rPr>
          <w:szCs w:val="14"/>
          <w:vertAlign w:val="superscript"/>
        </w:rPr>
        <w:footnoteRef/>
      </w:r>
      <w:r w:rsidRPr="007B6435">
        <w:rPr>
          <w:szCs w:val="14"/>
        </w:rPr>
        <w:tab/>
      </w:r>
      <w:hyperlink r:id="rId65" w:history="1">
        <w:r w:rsidRPr="007B6435">
          <w:rPr>
            <w:rStyle w:val="Hyperlink"/>
            <w:szCs w:val="14"/>
          </w:rPr>
          <w:t>Trove</w:t>
        </w:r>
      </w:hyperlink>
    </w:p>
  </w:footnote>
  <w:footnote w:id="68">
    <w:p w14:paraId="24F284E1" w14:textId="77777777" w:rsidR="00C359DF" w:rsidRPr="007B6435" w:rsidRDefault="00C359DF" w:rsidP="00AA5547">
      <w:pPr>
        <w:pStyle w:val="FootnoteText"/>
        <w:rPr>
          <w:szCs w:val="14"/>
        </w:rPr>
      </w:pPr>
      <w:r w:rsidRPr="007B6435">
        <w:rPr>
          <w:szCs w:val="14"/>
          <w:vertAlign w:val="superscript"/>
        </w:rPr>
        <w:footnoteRef/>
      </w:r>
      <w:r w:rsidRPr="007B6435">
        <w:rPr>
          <w:szCs w:val="14"/>
        </w:rPr>
        <w:tab/>
      </w:r>
      <w:hyperlink r:id="rId66" w:history="1">
        <w:r w:rsidRPr="007B6435">
          <w:rPr>
            <w:rStyle w:val="Hyperlink"/>
            <w:szCs w:val="14"/>
          </w:rPr>
          <w:t>Trove</w:t>
        </w:r>
      </w:hyperlink>
    </w:p>
  </w:footnote>
  <w:footnote w:id="69">
    <w:p w14:paraId="06E077B8" w14:textId="77777777" w:rsidR="00C359DF" w:rsidRPr="007B6435" w:rsidRDefault="00C359DF" w:rsidP="00AA5547">
      <w:pPr>
        <w:pStyle w:val="FootnoteText"/>
        <w:rPr>
          <w:szCs w:val="14"/>
        </w:rPr>
      </w:pPr>
      <w:r w:rsidRPr="007B6435">
        <w:rPr>
          <w:szCs w:val="14"/>
          <w:vertAlign w:val="superscript"/>
        </w:rPr>
        <w:footnoteRef/>
      </w:r>
      <w:r w:rsidRPr="007B6435">
        <w:rPr>
          <w:szCs w:val="14"/>
        </w:rPr>
        <w:tab/>
      </w:r>
      <w:hyperlink r:id="rId67" w:history="1">
        <w:r w:rsidRPr="007B6435">
          <w:rPr>
            <w:rStyle w:val="Hyperlink"/>
            <w:szCs w:val="14"/>
          </w:rPr>
          <w:t>NAA</w:t>
        </w:r>
      </w:hyperlink>
    </w:p>
  </w:footnote>
  <w:footnote w:id="70">
    <w:p w14:paraId="6C5D885C" w14:textId="77777777" w:rsidR="00C359DF" w:rsidRPr="007B6435" w:rsidRDefault="00C359DF" w:rsidP="00AA5547">
      <w:pPr>
        <w:pStyle w:val="FootnoteText"/>
        <w:rPr>
          <w:szCs w:val="14"/>
        </w:rPr>
      </w:pPr>
      <w:r w:rsidRPr="007B6435">
        <w:rPr>
          <w:szCs w:val="14"/>
          <w:vertAlign w:val="superscript"/>
        </w:rPr>
        <w:footnoteRef/>
      </w:r>
      <w:r w:rsidRPr="007B6435">
        <w:rPr>
          <w:szCs w:val="14"/>
        </w:rPr>
        <w:tab/>
      </w:r>
      <w:hyperlink r:id="rId68" w:history="1">
        <w:r w:rsidRPr="007B6435">
          <w:rPr>
            <w:rStyle w:val="Hyperlink"/>
            <w:szCs w:val="14"/>
          </w:rPr>
          <w:t>VGG</w:t>
        </w:r>
      </w:hyperlink>
    </w:p>
  </w:footnote>
  <w:footnote w:id="71">
    <w:p w14:paraId="5B452C4E" w14:textId="77777777" w:rsidR="00C359DF" w:rsidRPr="007B6435" w:rsidRDefault="00C359DF" w:rsidP="00AA5547">
      <w:pPr>
        <w:pStyle w:val="FootnoteText"/>
        <w:rPr>
          <w:szCs w:val="14"/>
        </w:rPr>
      </w:pPr>
      <w:r w:rsidRPr="007B6435">
        <w:rPr>
          <w:szCs w:val="14"/>
          <w:vertAlign w:val="superscript"/>
        </w:rPr>
        <w:footnoteRef/>
      </w:r>
      <w:r w:rsidRPr="007B6435">
        <w:rPr>
          <w:szCs w:val="14"/>
          <w:vertAlign w:val="superscript"/>
        </w:rPr>
        <w:tab/>
      </w:r>
      <w:hyperlink r:id="rId69" w:history="1">
        <w:r w:rsidRPr="007B6435">
          <w:rPr>
            <w:rStyle w:val="Hyperlink"/>
            <w:szCs w:val="14"/>
          </w:rPr>
          <w:t>Trove</w:t>
        </w:r>
      </w:hyperlink>
    </w:p>
  </w:footnote>
  <w:footnote w:id="72">
    <w:p w14:paraId="07C181FC" w14:textId="77777777" w:rsidR="00C359DF" w:rsidRPr="0071342B" w:rsidRDefault="00C359DF" w:rsidP="00AA5547">
      <w:pPr>
        <w:pStyle w:val="FootnoteText"/>
        <w:rPr>
          <w:sz w:val="18"/>
          <w:szCs w:val="18"/>
        </w:rPr>
      </w:pPr>
      <w:r w:rsidRPr="007B6435">
        <w:rPr>
          <w:szCs w:val="14"/>
          <w:vertAlign w:val="superscript"/>
        </w:rPr>
        <w:footnoteRef/>
      </w:r>
      <w:r w:rsidRPr="007B6435">
        <w:rPr>
          <w:szCs w:val="14"/>
          <w:vertAlign w:val="superscript"/>
        </w:rPr>
        <w:tab/>
      </w:r>
      <w:hyperlink r:id="rId70" w:history="1">
        <w:r w:rsidRPr="007B6435">
          <w:rPr>
            <w:rStyle w:val="Hyperlink"/>
            <w:szCs w:val="14"/>
          </w:rPr>
          <w:t>DA</w:t>
        </w:r>
      </w:hyperlink>
    </w:p>
  </w:footnote>
  <w:footnote w:id="73">
    <w:p w14:paraId="25A44544" w14:textId="77777777" w:rsidR="00C359DF" w:rsidRPr="007B6435" w:rsidRDefault="00C359DF" w:rsidP="00AA5547">
      <w:pPr>
        <w:pStyle w:val="FootnoteText"/>
        <w:rPr>
          <w:szCs w:val="14"/>
        </w:rPr>
      </w:pPr>
      <w:r w:rsidRPr="007B6435">
        <w:rPr>
          <w:szCs w:val="14"/>
          <w:vertAlign w:val="superscript"/>
        </w:rPr>
        <w:footnoteRef/>
      </w:r>
      <w:r w:rsidRPr="007B6435">
        <w:rPr>
          <w:szCs w:val="14"/>
        </w:rPr>
        <w:tab/>
      </w:r>
      <w:hyperlink r:id="rId71" w:history="1">
        <w:r w:rsidRPr="007B6435">
          <w:rPr>
            <w:rStyle w:val="Hyperlink"/>
            <w:szCs w:val="14"/>
          </w:rPr>
          <w:t>CWGC</w:t>
        </w:r>
      </w:hyperlink>
    </w:p>
  </w:footnote>
  <w:footnote w:id="74">
    <w:p w14:paraId="0A18CC1C" w14:textId="77777777" w:rsidR="00C359DF" w:rsidRPr="002741FA" w:rsidRDefault="00C359DF" w:rsidP="00AA5547">
      <w:pPr>
        <w:pStyle w:val="FootnoteText"/>
      </w:pPr>
      <w:r w:rsidRPr="007B6435">
        <w:rPr>
          <w:szCs w:val="14"/>
          <w:vertAlign w:val="superscript"/>
        </w:rPr>
        <w:footnoteRef/>
      </w:r>
      <w:r w:rsidRPr="007B6435">
        <w:rPr>
          <w:szCs w:val="14"/>
          <w:vertAlign w:val="superscript"/>
        </w:rPr>
        <w:tab/>
      </w:r>
      <w:hyperlink r:id="rId72" w:history="1">
        <w:r w:rsidRPr="007B6435">
          <w:rPr>
            <w:rStyle w:val="Hyperlink"/>
            <w:szCs w:val="14"/>
          </w:rPr>
          <w:t>VGG</w:t>
        </w:r>
      </w:hyperlink>
    </w:p>
  </w:footnote>
  <w:footnote w:id="75">
    <w:p w14:paraId="745AF79B" w14:textId="77777777" w:rsidR="00C359DF" w:rsidRDefault="00C359DF" w:rsidP="00AA5547">
      <w:pPr>
        <w:pStyle w:val="FootnoteText"/>
      </w:pPr>
      <w:r w:rsidRPr="007B6435">
        <w:rPr>
          <w:rStyle w:val="FootnoteReference"/>
          <w:szCs w:val="14"/>
        </w:rPr>
        <w:footnoteRef/>
      </w:r>
      <w:r w:rsidRPr="007B6435">
        <w:rPr>
          <w:szCs w:val="14"/>
        </w:rPr>
        <w:t xml:space="preserve"> </w:t>
      </w:r>
      <w:r w:rsidRPr="007B6435">
        <w:rPr>
          <w:szCs w:val="14"/>
        </w:rPr>
        <w:tab/>
      </w:r>
      <w:hyperlink r:id="rId73" w:history="1">
        <w:r w:rsidRPr="007B6435">
          <w:rPr>
            <w:rStyle w:val="Hyperlink"/>
            <w:szCs w:val="14"/>
          </w:rPr>
          <w:t>NAA</w:t>
        </w:r>
      </w:hyperlink>
    </w:p>
  </w:footnote>
  <w:footnote w:id="76">
    <w:p w14:paraId="60D9E04E" w14:textId="77777777" w:rsidR="00C359DF" w:rsidRPr="007B6435" w:rsidRDefault="00C359DF" w:rsidP="00AA5547">
      <w:pPr>
        <w:pStyle w:val="FootnoteText"/>
        <w:rPr>
          <w:szCs w:val="14"/>
        </w:rPr>
      </w:pPr>
      <w:r w:rsidRPr="007B6435">
        <w:rPr>
          <w:szCs w:val="14"/>
          <w:vertAlign w:val="superscript"/>
        </w:rPr>
        <w:footnoteRef/>
      </w:r>
      <w:r w:rsidRPr="007B6435">
        <w:rPr>
          <w:szCs w:val="14"/>
        </w:rPr>
        <w:tab/>
      </w:r>
      <w:hyperlink r:id="rId74" w:history="1">
        <w:r w:rsidRPr="007B6435">
          <w:rPr>
            <w:rStyle w:val="Hyperlink"/>
            <w:szCs w:val="14"/>
          </w:rPr>
          <w:t>VGG</w:t>
        </w:r>
      </w:hyperlink>
    </w:p>
  </w:footnote>
  <w:footnote w:id="77">
    <w:p w14:paraId="56E297F7" w14:textId="739D0984" w:rsidR="00C359DF" w:rsidRDefault="00C359DF" w:rsidP="00C359DF">
      <w:pPr>
        <w:pStyle w:val="FootnoteText"/>
      </w:pPr>
      <w:r>
        <w:rPr>
          <w:rStyle w:val="FootnoteReference"/>
        </w:rPr>
        <w:footnoteRef/>
      </w:r>
      <w:r>
        <w:t xml:space="preserve"> </w:t>
      </w:r>
      <w:r w:rsidR="005B7154">
        <w:tab/>
      </w:r>
      <w:hyperlink r:id="rId75" w:history="1">
        <w:r w:rsidRPr="00CF790E">
          <w:rPr>
            <w:rStyle w:val="Hyperlink"/>
          </w:rPr>
          <w:t>VGG</w:t>
        </w:r>
      </w:hyperlink>
    </w:p>
  </w:footnote>
  <w:footnote w:id="78">
    <w:p w14:paraId="4DECBEDD" w14:textId="6A82F327" w:rsidR="00C359DF" w:rsidRDefault="00C359DF" w:rsidP="00C359DF">
      <w:pPr>
        <w:pStyle w:val="FootnoteText"/>
      </w:pPr>
      <w:r>
        <w:rPr>
          <w:rStyle w:val="FootnoteReference"/>
        </w:rPr>
        <w:footnoteRef/>
      </w:r>
      <w:r>
        <w:t xml:space="preserve"> </w:t>
      </w:r>
      <w:r w:rsidR="005B7154">
        <w:tab/>
      </w:r>
      <w:hyperlink r:id="rId76" w:history="1">
        <w:r w:rsidRPr="00E62ABF">
          <w:rPr>
            <w:rStyle w:val="Hyperlink"/>
          </w:rPr>
          <w:t>NAA</w:t>
        </w:r>
      </w:hyperlink>
    </w:p>
  </w:footnote>
  <w:footnote w:id="79">
    <w:p w14:paraId="0E62FFDA" w14:textId="3CB71614" w:rsidR="00C359DF" w:rsidRDefault="00C359DF" w:rsidP="00C359DF">
      <w:pPr>
        <w:pStyle w:val="FootnoteText"/>
      </w:pPr>
      <w:r>
        <w:rPr>
          <w:rStyle w:val="FootnoteReference"/>
        </w:rPr>
        <w:footnoteRef/>
      </w:r>
      <w:r>
        <w:t xml:space="preserve"> </w:t>
      </w:r>
      <w:r w:rsidR="005B7154">
        <w:tab/>
      </w:r>
      <w:hyperlink r:id="rId77" w:history="1">
        <w:r w:rsidRPr="00CF790E">
          <w:rPr>
            <w:rStyle w:val="Hyperlink"/>
          </w:rPr>
          <w:t>VGG</w:t>
        </w:r>
      </w:hyperlink>
    </w:p>
  </w:footnote>
  <w:footnote w:id="80">
    <w:p w14:paraId="06FE0053" w14:textId="56D6E138" w:rsidR="00C359DF" w:rsidRDefault="00C359DF" w:rsidP="00C359DF">
      <w:pPr>
        <w:pStyle w:val="FootnoteText"/>
      </w:pPr>
      <w:r>
        <w:rPr>
          <w:rStyle w:val="FootnoteReference"/>
        </w:rPr>
        <w:footnoteRef/>
      </w:r>
      <w:r>
        <w:t xml:space="preserve"> </w:t>
      </w:r>
      <w:r w:rsidR="005B7154">
        <w:tab/>
      </w:r>
      <w:hyperlink r:id="rId78" w:history="1">
        <w:r w:rsidRPr="00CF790E">
          <w:rPr>
            <w:rStyle w:val="Hyperlink"/>
          </w:rPr>
          <w:t>VGG</w:t>
        </w:r>
      </w:hyperlink>
    </w:p>
  </w:footnote>
  <w:footnote w:id="81">
    <w:p w14:paraId="217EF8DD" w14:textId="77777777" w:rsidR="00C359DF" w:rsidRPr="0071342B" w:rsidRDefault="00C359DF" w:rsidP="00AA5547">
      <w:pPr>
        <w:pStyle w:val="FootnoteText"/>
        <w:rPr>
          <w:sz w:val="18"/>
          <w:szCs w:val="18"/>
        </w:rPr>
      </w:pPr>
      <w:r w:rsidRPr="007B6435">
        <w:rPr>
          <w:rStyle w:val="FootnoteReference"/>
          <w:szCs w:val="14"/>
        </w:rPr>
        <w:footnoteRef/>
      </w:r>
      <w:r w:rsidRPr="007B6435">
        <w:rPr>
          <w:szCs w:val="14"/>
          <w:vertAlign w:val="superscript"/>
        </w:rPr>
        <w:t xml:space="preserve"> </w:t>
      </w:r>
      <w:r w:rsidRPr="007B6435">
        <w:rPr>
          <w:szCs w:val="14"/>
        </w:rPr>
        <w:tab/>
      </w:r>
      <w:hyperlink r:id="rId79" w:history="1">
        <w:r w:rsidRPr="007B6435">
          <w:rPr>
            <w:rStyle w:val="Hyperlink"/>
            <w:szCs w:val="14"/>
          </w:rPr>
          <w:t>VGG</w:t>
        </w:r>
      </w:hyperlink>
    </w:p>
  </w:footnote>
  <w:footnote w:id="82">
    <w:p w14:paraId="1F1DF8AD" w14:textId="77777777" w:rsidR="00C359DF" w:rsidRPr="00196419" w:rsidRDefault="00C359DF" w:rsidP="00AA5547">
      <w:pPr>
        <w:pStyle w:val="FootnoteText"/>
        <w:rPr>
          <w:szCs w:val="14"/>
        </w:rPr>
      </w:pPr>
      <w:r w:rsidRPr="00196419">
        <w:rPr>
          <w:rStyle w:val="FootnoteReference"/>
          <w:szCs w:val="14"/>
        </w:rPr>
        <w:footnoteRef/>
      </w:r>
      <w:r w:rsidRPr="00196419">
        <w:rPr>
          <w:szCs w:val="14"/>
        </w:rPr>
        <w:tab/>
      </w:r>
      <w:hyperlink r:id="rId80" w:history="1">
        <w:r w:rsidRPr="00196419">
          <w:rPr>
            <w:rStyle w:val="Hyperlink"/>
            <w:szCs w:val="14"/>
          </w:rPr>
          <w:t>Trove</w:t>
        </w:r>
      </w:hyperlink>
    </w:p>
  </w:footnote>
  <w:footnote w:id="83">
    <w:p w14:paraId="5BD9B5C6" w14:textId="77777777" w:rsidR="00C359DF" w:rsidRPr="00196419" w:rsidRDefault="00C359DF" w:rsidP="00AA5547">
      <w:pPr>
        <w:pStyle w:val="FootnoteText"/>
        <w:rPr>
          <w:szCs w:val="14"/>
        </w:rPr>
      </w:pPr>
      <w:r w:rsidRPr="00196419">
        <w:rPr>
          <w:rStyle w:val="FootnoteReference"/>
          <w:szCs w:val="14"/>
        </w:rPr>
        <w:footnoteRef/>
      </w:r>
      <w:r w:rsidRPr="00196419">
        <w:rPr>
          <w:szCs w:val="14"/>
        </w:rPr>
        <w:t xml:space="preserve"> </w:t>
      </w:r>
      <w:r w:rsidRPr="00196419">
        <w:rPr>
          <w:szCs w:val="14"/>
        </w:rPr>
        <w:tab/>
      </w:r>
      <w:hyperlink r:id="rId81" w:history="1">
        <w:r w:rsidRPr="00196419">
          <w:rPr>
            <w:rStyle w:val="Hyperlink"/>
            <w:szCs w:val="14"/>
          </w:rPr>
          <w:t>Trove</w:t>
        </w:r>
      </w:hyperlink>
    </w:p>
  </w:footnote>
  <w:footnote w:id="84">
    <w:p w14:paraId="4A1F5E39" w14:textId="77777777" w:rsidR="00C359DF" w:rsidRPr="00196419" w:rsidRDefault="00C359DF" w:rsidP="00AA5547">
      <w:pPr>
        <w:pStyle w:val="FootnoteText"/>
        <w:rPr>
          <w:szCs w:val="14"/>
        </w:rPr>
      </w:pPr>
      <w:r w:rsidRPr="00196419">
        <w:rPr>
          <w:rStyle w:val="FootnoteReference"/>
          <w:szCs w:val="14"/>
        </w:rPr>
        <w:footnoteRef/>
      </w:r>
      <w:r w:rsidRPr="00196419">
        <w:rPr>
          <w:szCs w:val="14"/>
        </w:rPr>
        <w:tab/>
      </w:r>
      <w:hyperlink r:id="rId82" w:history="1">
        <w:r w:rsidRPr="00196419">
          <w:rPr>
            <w:rStyle w:val="Hyperlink"/>
            <w:szCs w:val="14"/>
          </w:rPr>
          <w:t>NAA</w:t>
        </w:r>
      </w:hyperlink>
    </w:p>
  </w:footnote>
  <w:footnote w:id="85">
    <w:p w14:paraId="306E7CC3" w14:textId="77777777" w:rsidR="00C359DF" w:rsidRPr="00196419" w:rsidRDefault="00C359DF" w:rsidP="00AA5547">
      <w:pPr>
        <w:pStyle w:val="FootnoteText"/>
        <w:rPr>
          <w:szCs w:val="14"/>
        </w:rPr>
      </w:pPr>
      <w:r w:rsidRPr="00196419">
        <w:rPr>
          <w:rStyle w:val="FootnoteReference"/>
          <w:szCs w:val="14"/>
        </w:rPr>
        <w:footnoteRef/>
      </w:r>
      <w:r w:rsidRPr="00196419">
        <w:rPr>
          <w:szCs w:val="14"/>
          <w:vertAlign w:val="superscript"/>
        </w:rPr>
        <w:t xml:space="preserve"> </w:t>
      </w:r>
      <w:r w:rsidRPr="00196419">
        <w:rPr>
          <w:szCs w:val="14"/>
        </w:rPr>
        <w:tab/>
      </w:r>
      <w:hyperlink r:id="rId83" w:history="1">
        <w:r w:rsidRPr="00196419">
          <w:rPr>
            <w:rStyle w:val="Hyperlink"/>
            <w:szCs w:val="14"/>
          </w:rPr>
          <w:t>VGG</w:t>
        </w:r>
      </w:hyperlink>
    </w:p>
  </w:footnote>
  <w:footnote w:id="86">
    <w:p w14:paraId="19B50654" w14:textId="77777777" w:rsidR="00C359DF" w:rsidRPr="00196419" w:rsidRDefault="00C359DF" w:rsidP="00AA5547">
      <w:pPr>
        <w:pStyle w:val="FootnoteText"/>
        <w:rPr>
          <w:szCs w:val="14"/>
        </w:rPr>
      </w:pPr>
      <w:r w:rsidRPr="00196419">
        <w:rPr>
          <w:rStyle w:val="FootnoteReference"/>
          <w:szCs w:val="14"/>
        </w:rPr>
        <w:footnoteRef/>
      </w:r>
      <w:r w:rsidRPr="00196419">
        <w:rPr>
          <w:szCs w:val="14"/>
        </w:rPr>
        <w:t xml:space="preserve"> </w:t>
      </w:r>
      <w:r w:rsidRPr="00196419">
        <w:rPr>
          <w:szCs w:val="14"/>
        </w:rPr>
        <w:tab/>
      </w:r>
      <w:hyperlink r:id="rId84" w:history="1">
        <w:r w:rsidRPr="00196419">
          <w:rPr>
            <w:rStyle w:val="Hyperlink"/>
            <w:szCs w:val="14"/>
          </w:rPr>
          <w:t>Trove</w:t>
        </w:r>
      </w:hyperlink>
    </w:p>
  </w:footnote>
  <w:footnote w:id="87">
    <w:p w14:paraId="50C094EA" w14:textId="77777777" w:rsidR="00C359DF" w:rsidRPr="00196419" w:rsidRDefault="00C359DF" w:rsidP="00AA5547">
      <w:pPr>
        <w:pStyle w:val="FootnoteText"/>
        <w:rPr>
          <w:szCs w:val="14"/>
        </w:rPr>
      </w:pPr>
      <w:r w:rsidRPr="00196419">
        <w:rPr>
          <w:rStyle w:val="FootnoteReference"/>
          <w:szCs w:val="14"/>
        </w:rPr>
        <w:footnoteRef/>
      </w:r>
      <w:r w:rsidRPr="00196419">
        <w:rPr>
          <w:szCs w:val="14"/>
        </w:rPr>
        <w:t xml:space="preserve"> </w:t>
      </w:r>
      <w:r w:rsidRPr="00196419">
        <w:rPr>
          <w:szCs w:val="14"/>
        </w:rPr>
        <w:tab/>
      </w:r>
      <w:hyperlink r:id="rId85" w:history="1">
        <w:r w:rsidRPr="00196419">
          <w:rPr>
            <w:rStyle w:val="Hyperlink"/>
            <w:szCs w:val="14"/>
          </w:rPr>
          <w:t>Trove</w:t>
        </w:r>
      </w:hyperlink>
    </w:p>
  </w:footnote>
  <w:footnote w:id="88">
    <w:p w14:paraId="071DAB07" w14:textId="77777777" w:rsidR="00C359DF" w:rsidRPr="00196419" w:rsidRDefault="00C359DF" w:rsidP="00AA5547">
      <w:pPr>
        <w:pStyle w:val="FootnoteText"/>
        <w:rPr>
          <w:szCs w:val="14"/>
        </w:rPr>
      </w:pPr>
      <w:r w:rsidRPr="00196419">
        <w:rPr>
          <w:rStyle w:val="FootnoteReference"/>
          <w:szCs w:val="14"/>
        </w:rPr>
        <w:footnoteRef/>
      </w:r>
      <w:r w:rsidRPr="00196419">
        <w:rPr>
          <w:szCs w:val="14"/>
        </w:rPr>
        <w:t xml:space="preserve"> </w:t>
      </w:r>
      <w:r w:rsidRPr="00196419">
        <w:rPr>
          <w:szCs w:val="14"/>
        </w:rPr>
        <w:tab/>
      </w:r>
      <w:hyperlink r:id="rId86" w:history="1">
        <w:r w:rsidRPr="00196419">
          <w:rPr>
            <w:rStyle w:val="Hyperlink"/>
            <w:szCs w:val="14"/>
          </w:rPr>
          <w:t>Trove</w:t>
        </w:r>
      </w:hyperlink>
    </w:p>
  </w:footnote>
  <w:footnote w:id="89">
    <w:p w14:paraId="1836F31A" w14:textId="77777777" w:rsidR="00C359DF" w:rsidRPr="0071342B" w:rsidRDefault="00C359DF" w:rsidP="00AA5547">
      <w:pPr>
        <w:pStyle w:val="FootnoteText"/>
        <w:rPr>
          <w:sz w:val="18"/>
          <w:szCs w:val="18"/>
        </w:rPr>
      </w:pPr>
      <w:r w:rsidRPr="00196419">
        <w:rPr>
          <w:szCs w:val="14"/>
          <w:vertAlign w:val="superscript"/>
        </w:rPr>
        <w:footnoteRef/>
      </w:r>
      <w:r w:rsidRPr="00196419">
        <w:rPr>
          <w:szCs w:val="14"/>
        </w:rPr>
        <w:tab/>
      </w:r>
      <w:hyperlink r:id="rId87" w:history="1">
        <w:r w:rsidRPr="00196419">
          <w:rPr>
            <w:rStyle w:val="Hyperlink"/>
            <w:szCs w:val="14"/>
          </w:rPr>
          <w:t>VGG</w:t>
        </w:r>
      </w:hyperlink>
    </w:p>
  </w:footnote>
  <w:footnote w:id="90">
    <w:p w14:paraId="0F18F1D5" w14:textId="77777777" w:rsidR="00C359DF" w:rsidRPr="00174560" w:rsidRDefault="00C359DF" w:rsidP="00AA5547">
      <w:pPr>
        <w:pStyle w:val="FootnoteText"/>
        <w:rPr>
          <w:szCs w:val="14"/>
        </w:rPr>
      </w:pPr>
      <w:r w:rsidRPr="00174560">
        <w:rPr>
          <w:szCs w:val="14"/>
          <w:vertAlign w:val="superscript"/>
        </w:rPr>
        <w:footnoteRef/>
      </w:r>
      <w:r w:rsidRPr="00174560">
        <w:rPr>
          <w:szCs w:val="14"/>
          <w:vertAlign w:val="superscript"/>
        </w:rPr>
        <w:tab/>
      </w:r>
      <w:hyperlink r:id="rId88" w:history="1">
        <w:r w:rsidRPr="00174560">
          <w:rPr>
            <w:rStyle w:val="Hyperlink"/>
            <w:szCs w:val="14"/>
          </w:rPr>
          <w:t>NAA</w:t>
        </w:r>
      </w:hyperlink>
    </w:p>
  </w:footnote>
  <w:footnote w:id="91">
    <w:p w14:paraId="4B02337F" w14:textId="77777777" w:rsidR="00C359DF" w:rsidRPr="00174560" w:rsidRDefault="00C359DF" w:rsidP="00AA5547">
      <w:pPr>
        <w:pStyle w:val="FootnoteText"/>
        <w:rPr>
          <w:szCs w:val="14"/>
        </w:rPr>
      </w:pPr>
      <w:r w:rsidRPr="00174560">
        <w:rPr>
          <w:szCs w:val="14"/>
          <w:vertAlign w:val="superscript"/>
        </w:rPr>
        <w:footnoteRef/>
      </w:r>
      <w:r w:rsidRPr="00174560">
        <w:rPr>
          <w:szCs w:val="14"/>
        </w:rPr>
        <w:tab/>
      </w:r>
      <w:hyperlink r:id="rId89" w:history="1">
        <w:r w:rsidRPr="00174560">
          <w:rPr>
            <w:rStyle w:val="Hyperlink"/>
            <w:szCs w:val="14"/>
          </w:rPr>
          <w:t>CWGC</w:t>
        </w:r>
      </w:hyperlink>
    </w:p>
  </w:footnote>
  <w:footnote w:id="92">
    <w:p w14:paraId="2E7E750A" w14:textId="77777777" w:rsidR="00C359DF" w:rsidRPr="003D7628" w:rsidRDefault="00C359DF" w:rsidP="00AA5547">
      <w:pPr>
        <w:pStyle w:val="FootnoteText"/>
      </w:pPr>
      <w:r w:rsidRPr="00174560">
        <w:rPr>
          <w:szCs w:val="14"/>
          <w:vertAlign w:val="superscript"/>
        </w:rPr>
        <w:footnoteRef/>
      </w:r>
      <w:r w:rsidRPr="00174560">
        <w:rPr>
          <w:szCs w:val="14"/>
        </w:rPr>
        <w:tab/>
      </w:r>
      <w:hyperlink r:id="rId90" w:history="1">
        <w:r w:rsidRPr="00174560">
          <w:rPr>
            <w:rStyle w:val="Hyperlink"/>
            <w:szCs w:val="14"/>
          </w:rPr>
          <w:t>Trove</w:t>
        </w:r>
      </w:hyperlink>
    </w:p>
  </w:footnote>
  <w:footnote w:id="93">
    <w:p w14:paraId="732F8CC6" w14:textId="77777777" w:rsidR="00C359DF" w:rsidRPr="00174560" w:rsidRDefault="00C359DF" w:rsidP="00584F18">
      <w:pPr>
        <w:pStyle w:val="FootnoteText"/>
        <w:rPr>
          <w:szCs w:val="14"/>
        </w:rPr>
      </w:pPr>
      <w:r w:rsidRPr="00174560">
        <w:rPr>
          <w:szCs w:val="14"/>
          <w:vertAlign w:val="superscript"/>
        </w:rPr>
        <w:footnoteRef/>
      </w:r>
      <w:r w:rsidRPr="00174560">
        <w:rPr>
          <w:szCs w:val="14"/>
        </w:rPr>
        <w:tab/>
      </w:r>
      <w:hyperlink r:id="rId91" w:history="1">
        <w:r w:rsidRPr="00174560">
          <w:rPr>
            <w:rStyle w:val="Hyperlink"/>
            <w:szCs w:val="14"/>
          </w:rPr>
          <w:t>AWM</w:t>
        </w:r>
      </w:hyperlink>
    </w:p>
  </w:footnote>
  <w:footnote w:id="94">
    <w:p w14:paraId="50B8FD90" w14:textId="77777777" w:rsidR="00C359DF" w:rsidRPr="00174560" w:rsidRDefault="00C359DF" w:rsidP="00DE1EE1">
      <w:pPr>
        <w:pStyle w:val="FootnoteText"/>
        <w:rPr>
          <w:szCs w:val="14"/>
        </w:rPr>
      </w:pPr>
      <w:r w:rsidRPr="00174560">
        <w:rPr>
          <w:szCs w:val="14"/>
          <w:vertAlign w:val="superscript"/>
        </w:rPr>
        <w:footnoteRef/>
      </w:r>
      <w:r w:rsidRPr="00174560">
        <w:rPr>
          <w:szCs w:val="14"/>
        </w:rPr>
        <w:tab/>
      </w:r>
      <w:hyperlink r:id="rId92" w:history="1">
        <w:r w:rsidRPr="00174560">
          <w:rPr>
            <w:rStyle w:val="Hyperlink"/>
            <w:szCs w:val="14"/>
          </w:rPr>
          <w:t>CWGC</w:t>
        </w:r>
      </w:hyperlink>
    </w:p>
  </w:footnote>
  <w:footnote w:id="95">
    <w:p w14:paraId="63E453C7" w14:textId="77777777" w:rsidR="00C359DF" w:rsidRPr="001A766C" w:rsidRDefault="00C359DF" w:rsidP="00DE1EE1">
      <w:pPr>
        <w:pStyle w:val="FootnoteText"/>
      </w:pPr>
      <w:r w:rsidRPr="00174560">
        <w:rPr>
          <w:szCs w:val="14"/>
          <w:vertAlign w:val="superscript"/>
        </w:rPr>
        <w:footnoteRef/>
      </w:r>
      <w:r w:rsidRPr="00174560">
        <w:rPr>
          <w:szCs w:val="14"/>
        </w:rPr>
        <w:tab/>
      </w:r>
      <w:hyperlink r:id="rId93" w:history="1">
        <w:r w:rsidRPr="00174560">
          <w:rPr>
            <w:rStyle w:val="Hyperlink"/>
            <w:szCs w:val="14"/>
          </w:rPr>
          <w:t>AWM</w:t>
        </w:r>
      </w:hyperlink>
    </w:p>
  </w:footnote>
  <w:footnote w:id="96">
    <w:p w14:paraId="1553700F"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94" w:history="1">
        <w:r w:rsidRPr="00B963EF">
          <w:rPr>
            <w:rStyle w:val="Hyperlink"/>
            <w:szCs w:val="14"/>
          </w:rPr>
          <w:t>Trove</w:t>
        </w:r>
      </w:hyperlink>
    </w:p>
  </w:footnote>
  <w:footnote w:id="97">
    <w:p w14:paraId="3CFEB06A"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95" w:history="1">
        <w:r w:rsidRPr="00B963EF">
          <w:rPr>
            <w:rStyle w:val="Hyperlink"/>
            <w:szCs w:val="14"/>
          </w:rPr>
          <w:t>VGG</w:t>
        </w:r>
      </w:hyperlink>
    </w:p>
  </w:footnote>
  <w:footnote w:id="98">
    <w:p w14:paraId="11C2987E"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96" w:history="1">
        <w:r w:rsidRPr="00B963EF">
          <w:rPr>
            <w:rStyle w:val="Hyperlink"/>
            <w:szCs w:val="14"/>
          </w:rPr>
          <w:t>NAA</w:t>
        </w:r>
      </w:hyperlink>
    </w:p>
  </w:footnote>
  <w:footnote w:id="99">
    <w:p w14:paraId="7160E646"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97" w:history="1">
        <w:r w:rsidRPr="00B963EF">
          <w:rPr>
            <w:rStyle w:val="Hyperlink"/>
            <w:szCs w:val="14"/>
          </w:rPr>
          <w:t>VGG</w:t>
        </w:r>
      </w:hyperlink>
    </w:p>
  </w:footnote>
  <w:footnote w:id="100">
    <w:p w14:paraId="2D6EF6BA"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98" w:history="1">
        <w:r w:rsidRPr="00B963EF">
          <w:rPr>
            <w:rStyle w:val="Hyperlink"/>
            <w:szCs w:val="14"/>
          </w:rPr>
          <w:t>VGG</w:t>
        </w:r>
      </w:hyperlink>
    </w:p>
  </w:footnote>
  <w:footnote w:id="101">
    <w:p w14:paraId="14FC1B9C"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99" w:history="1">
        <w:r w:rsidRPr="00B963EF">
          <w:rPr>
            <w:rStyle w:val="Hyperlink"/>
            <w:szCs w:val="14"/>
          </w:rPr>
          <w:t>VGG</w:t>
        </w:r>
      </w:hyperlink>
    </w:p>
  </w:footnote>
  <w:footnote w:id="102">
    <w:p w14:paraId="26BBE193" w14:textId="77777777" w:rsidR="00C359DF" w:rsidRPr="00B963EF" w:rsidRDefault="00C359DF" w:rsidP="00584F18">
      <w:pPr>
        <w:pStyle w:val="FootnoteText"/>
        <w:rPr>
          <w:szCs w:val="14"/>
        </w:rPr>
      </w:pPr>
      <w:r w:rsidRPr="00B963EF">
        <w:rPr>
          <w:szCs w:val="14"/>
          <w:vertAlign w:val="superscript"/>
        </w:rPr>
        <w:footnoteRef/>
      </w:r>
      <w:r w:rsidRPr="00B963EF">
        <w:rPr>
          <w:szCs w:val="14"/>
        </w:rPr>
        <w:tab/>
      </w:r>
      <w:hyperlink r:id="rId100" w:history="1">
        <w:r w:rsidRPr="00B963EF">
          <w:rPr>
            <w:rStyle w:val="Hyperlink"/>
            <w:szCs w:val="14"/>
          </w:rPr>
          <w:t>VGG</w:t>
        </w:r>
      </w:hyperlink>
    </w:p>
  </w:footnote>
  <w:footnote w:id="103">
    <w:p w14:paraId="10C99D32" w14:textId="77777777" w:rsidR="00C359DF" w:rsidRPr="009D1B70" w:rsidRDefault="00C359DF" w:rsidP="00584F18">
      <w:pPr>
        <w:pStyle w:val="FootnoteText"/>
        <w:rPr>
          <w:sz w:val="18"/>
          <w:szCs w:val="18"/>
        </w:rPr>
      </w:pPr>
      <w:r w:rsidRPr="00B963EF">
        <w:rPr>
          <w:szCs w:val="14"/>
          <w:vertAlign w:val="superscript"/>
        </w:rPr>
        <w:footnoteRef/>
      </w:r>
      <w:r w:rsidRPr="00B963EF">
        <w:rPr>
          <w:szCs w:val="14"/>
        </w:rPr>
        <w:tab/>
      </w:r>
      <w:hyperlink r:id="rId101" w:history="1">
        <w:r w:rsidRPr="00B963EF">
          <w:rPr>
            <w:rStyle w:val="Hyperlink"/>
            <w:szCs w:val="14"/>
          </w:rPr>
          <w:t>VGG</w:t>
        </w:r>
      </w:hyperlink>
    </w:p>
  </w:footnote>
  <w:footnote w:id="104">
    <w:p w14:paraId="2CDE1D59" w14:textId="77777777" w:rsidR="00C359DF" w:rsidRPr="00B963EF" w:rsidRDefault="00C359DF" w:rsidP="00554FD8">
      <w:pPr>
        <w:pStyle w:val="FootnoteText"/>
        <w:rPr>
          <w:szCs w:val="14"/>
        </w:rPr>
      </w:pPr>
      <w:r w:rsidRPr="00B963EF">
        <w:rPr>
          <w:szCs w:val="14"/>
          <w:vertAlign w:val="superscript"/>
        </w:rPr>
        <w:footnoteRef/>
      </w:r>
      <w:r w:rsidRPr="00B963EF">
        <w:rPr>
          <w:szCs w:val="14"/>
        </w:rPr>
        <w:tab/>
      </w:r>
      <w:hyperlink r:id="rId102" w:history="1">
        <w:r w:rsidRPr="00B963EF">
          <w:rPr>
            <w:rStyle w:val="Hyperlink"/>
            <w:szCs w:val="14"/>
          </w:rPr>
          <w:t>VGG</w:t>
        </w:r>
      </w:hyperlink>
    </w:p>
  </w:footnote>
  <w:footnote w:id="105">
    <w:p w14:paraId="6018B44D" w14:textId="77777777" w:rsidR="00C359DF" w:rsidRPr="00B963EF" w:rsidRDefault="00C359DF" w:rsidP="00554FD8">
      <w:pPr>
        <w:pStyle w:val="FootnoteText"/>
        <w:rPr>
          <w:szCs w:val="14"/>
        </w:rPr>
      </w:pPr>
      <w:r w:rsidRPr="00B963EF">
        <w:rPr>
          <w:szCs w:val="14"/>
          <w:vertAlign w:val="superscript"/>
        </w:rPr>
        <w:footnoteRef/>
      </w:r>
      <w:r w:rsidRPr="00B963EF">
        <w:rPr>
          <w:szCs w:val="14"/>
        </w:rPr>
        <w:tab/>
      </w:r>
      <w:hyperlink r:id="rId103" w:history="1">
        <w:r w:rsidRPr="00B963EF">
          <w:rPr>
            <w:rStyle w:val="Hyperlink"/>
            <w:szCs w:val="14"/>
          </w:rPr>
          <w:t>Trove</w:t>
        </w:r>
      </w:hyperlink>
    </w:p>
  </w:footnote>
  <w:footnote w:id="106">
    <w:p w14:paraId="2EC9C710" w14:textId="77777777" w:rsidR="00C359DF" w:rsidRPr="00B963EF" w:rsidRDefault="00C359DF" w:rsidP="00554FD8">
      <w:pPr>
        <w:pStyle w:val="FootnoteText"/>
        <w:rPr>
          <w:szCs w:val="14"/>
        </w:rPr>
      </w:pPr>
      <w:r w:rsidRPr="00B963EF">
        <w:rPr>
          <w:szCs w:val="14"/>
          <w:vertAlign w:val="superscript"/>
        </w:rPr>
        <w:footnoteRef/>
      </w:r>
      <w:r w:rsidRPr="00B963EF">
        <w:rPr>
          <w:szCs w:val="14"/>
        </w:rPr>
        <w:tab/>
      </w:r>
      <w:hyperlink r:id="rId104" w:history="1">
        <w:r w:rsidRPr="00B963EF">
          <w:rPr>
            <w:rStyle w:val="Hyperlink"/>
            <w:szCs w:val="14"/>
          </w:rPr>
          <w:t>NAA</w:t>
        </w:r>
      </w:hyperlink>
    </w:p>
  </w:footnote>
  <w:footnote w:id="107">
    <w:p w14:paraId="219285C3" w14:textId="77777777" w:rsidR="00C359DF" w:rsidRPr="009C3129" w:rsidRDefault="00C359DF" w:rsidP="00E01435">
      <w:pPr>
        <w:pStyle w:val="FootnoteText"/>
        <w:rPr>
          <w:sz w:val="18"/>
          <w:szCs w:val="18"/>
        </w:rPr>
      </w:pPr>
      <w:r w:rsidRPr="00B963EF">
        <w:rPr>
          <w:szCs w:val="14"/>
          <w:vertAlign w:val="superscript"/>
        </w:rPr>
        <w:footnoteRef/>
      </w:r>
      <w:r w:rsidRPr="00B963EF">
        <w:rPr>
          <w:szCs w:val="14"/>
        </w:rPr>
        <w:tab/>
      </w:r>
      <w:hyperlink r:id="rId105" w:history="1">
        <w:r w:rsidRPr="00B963EF">
          <w:rPr>
            <w:rStyle w:val="Hyperlink"/>
            <w:szCs w:val="14"/>
          </w:rPr>
          <w:t>AWM</w:t>
        </w:r>
      </w:hyperlink>
    </w:p>
  </w:footnote>
  <w:footnote w:id="108">
    <w:p w14:paraId="0D22572B" w14:textId="77777777" w:rsidR="00C359DF" w:rsidRPr="00C710B7" w:rsidRDefault="00C359DF" w:rsidP="00E01435">
      <w:pPr>
        <w:pStyle w:val="FootnoteText"/>
        <w:rPr>
          <w:szCs w:val="14"/>
        </w:rPr>
      </w:pPr>
      <w:r w:rsidRPr="00C710B7">
        <w:rPr>
          <w:szCs w:val="14"/>
          <w:vertAlign w:val="superscript"/>
        </w:rPr>
        <w:footnoteRef/>
      </w:r>
      <w:r w:rsidRPr="00C710B7">
        <w:rPr>
          <w:szCs w:val="14"/>
          <w:vertAlign w:val="superscript"/>
        </w:rPr>
        <w:tab/>
      </w:r>
      <w:hyperlink r:id="rId106" w:history="1">
        <w:r w:rsidRPr="00C710B7">
          <w:rPr>
            <w:rStyle w:val="Hyperlink"/>
            <w:szCs w:val="14"/>
          </w:rPr>
          <w:t>Trove</w:t>
        </w:r>
      </w:hyperlink>
    </w:p>
  </w:footnote>
  <w:footnote w:id="109">
    <w:p w14:paraId="7976D17A" w14:textId="77777777" w:rsidR="00C359DF" w:rsidRPr="00C710B7" w:rsidRDefault="00C359DF" w:rsidP="00E01435">
      <w:pPr>
        <w:pStyle w:val="FootnoteText"/>
        <w:rPr>
          <w:szCs w:val="14"/>
        </w:rPr>
      </w:pPr>
      <w:r w:rsidRPr="00C710B7">
        <w:rPr>
          <w:szCs w:val="14"/>
          <w:vertAlign w:val="superscript"/>
        </w:rPr>
        <w:footnoteRef/>
      </w:r>
      <w:r w:rsidRPr="00C710B7">
        <w:rPr>
          <w:szCs w:val="14"/>
        </w:rPr>
        <w:tab/>
      </w:r>
      <w:hyperlink r:id="rId107" w:history="1">
        <w:r w:rsidRPr="00C710B7">
          <w:rPr>
            <w:rStyle w:val="Hyperlink"/>
            <w:szCs w:val="14"/>
          </w:rPr>
          <w:t>CWGC</w:t>
        </w:r>
      </w:hyperlink>
    </w:p>
  </w:footnote>
  <w:footnote w:id="110">
    <w:p w14:paraId="367BCB41" w14:textId="77777777" w:rsidR="00C359DF" w:rsidRPr="00C710B7" w:rsidRDefault="00C359DF" w:rsidP="00AA5547">
      <w:pPr>
        <w:pStyle w:val="FootnoteText"/>
        <w:rPr>
          <w:szCs w:val="14"/>
        </w:rPr>
      </w:pPr>
      <w:r w:rsidRPr="00C710B7">
        <w:rPr>
          <w:szCs w:val="14"/>
          <w:vertAlign w:val="superscript"/>
        </w:rPr>
        <w:footnoteRef/>
      </w:r>
      <w:r w:rsidRPr="00C710B7">
        <w:rPr>
          <w:szCs w:val="14"/>
        </w:rPr>
        <w:tab/>
      </w:r>
      <w:hyperlink r:id="rId108" w:history="1">
        <w:r w:rsidRPr="00C710B7">
          <w:rPr>
            <w:rStyle w:val="Hyperlink"/>
            <w:szCs w:val="14"/>
          </w:rPr>
          <w:t>VGG</w:t>
        </w:r>
      </w:hyperlink>
    </w:p>
  </w:footnote>
  <w:footnote w:id="111">
    <w:p w14:paraId="46315614" w14:textId="77777777" w:rsidR="00C359DF" w:rsidRPr="00C710B7" w:rsidRDefault="00C359DF" w:rsidP="00AA5547">
      <w:pPr>
        <w:pStyle w:val="FootnoteText"/>
        <w:rPr>
          <w:szCs w:val="14"/>
        </w:rPr>
      </w:pPr>
      <w:r w:rsidRPr="00C710B7">
        <w:rPr>
          <w:szCs w:val="14"/>
          <w:vertAlign w:val="superscript"/>
        </w:rPr>
        <w:footnoteRef/>
      </w:r>
      <w:r w:rsidRPr="00C710B7">
        <w:rPr>
          <w:szCs w:val="14"/>
        </w:rPr>
        <w:tab/>
      </w:r>
      <w:hyperlink r:id="rId109" w:history="1">
        <w:r w:rsidRPr="00C710B7">
          <w:rPr>
            <w:rStyle w:val="Hyperlink"/>
            <w:szCs w:val="14"/>
          </w:rPr>
          <w:t>NAA</w:t>
        </w:r>
      </w:hyperlink>
    </w:p>
  </w:footnote>
  <w:footnote w:id="112">
    <w:p w14:paraId="6DC01275" w14:textId="77777777" w:rsidR="00C359DF" w:rsidRPr="00E62A3C" w:rsidRDefault="00C359DF" w:rsidP="00AA5547">
      <w:pPr>
        <w:pStyle w:val="FootnoteText"/>
        <w:rPr>
          <w:sz w:val="20"/>
        </w:rPr>
      </w:pPr>
      <w:r w:rsidRPr="00C710B7">
        <w:rPr>
          <w:szCs w:val="14"/>
          <w:vertAlign w:val="superscript"/>
        </w:rPr>
        <w:footnoteRef/>
      </w:r>
      <w:r w:rsidRPr="00C710B7">
        <w:rPr>
          <w:szCs w:val="14"/>
        </w:rPr>
        <w:tab/>
      </w:r>
      <w:hyperlink r:id="rId110" w:history="1">
        <w:r w:rsidRPr="00C710B7">
          <w:rPr>
            <w:rStyle w:val="Hyperlink"/>
            <w:szCs w:val="14"/>
          </w:rPr>
          <w:t>Trove</w:t>
        </w:r>
      </w:hyperlink>
    </w:p>
  </w:footnote>
  <w:footnote w:id="113">
    <w:p w14:paraId="14CE6250" w14:textId="77777777" w:rsidR="00C359DF" w:rsidRPr="00865003" w:rsidRDefault="00C359DF" w:rsidP="005262B7">
      <w:pPr>
        <w:pStyle w:val="FootnoteText"/>
        <w:rPr>
          <w:szCs w:val="14"/>
        </w:rPr>
      </w:pPr>
      <w:r w:rsidRPr="00865003">
        <w:rPr>
          <w:szCs w:val="14"/>
          <w:vertAlign w:val="superscript"/>
        </w:rPr>
        <w:footnoteRef/>
      </w:r>
      <w:r w:rsidRPr="00865003">
        <w:rPr>
          <w:szCs w:val="14"/>
          <w:vertAlign w:val="superscript"/>
        </w:rPr>
        <w:tab/>
      </w:r>
      <w:hyperlink r:id="rId111" w:history="1">
        <w:r w:rsidRPr="00865003">
          <w:rPr>
            <w:rStyle w:val="Hyperlink"/>
            <w:szCs w:val="14"/>
          </w:rPr>
          <w:t>Trove</w:t>
        </w:r>
      </w:hyperlink>
    </w:p>
  </w:footnote>
  <w:footnote w:id="114">
    <w:p w14:paraId="1ED735F4" w14:textId="77777777" w:rsidR="00C359DF" w:rsidRPr="00865003" w:rsidRDefault="00C359DF" w:rsidP="00F2772B">
      <w:pPr>
        <w:pStyle w:val="FootnoteText"/>
        <w:rPr>
          <w:szCs w:val="14"/>
        </w:rPr>
      </w:pPr>
      <w:r w:rsidRPr="00865003">
        <w:rPr>
          <w:szCs w:val="14"/>
          <w:vertAlign w:val="superscript"/>
        </w:rPr>
        <w:footnoteRef/>
      </w:r>
      <w:r w:rsidRPr="00865003">
        <w:rPr>
          <w:szCs w:val="14"/>
        </w:rPr>
        <w:tab/>
      </w:r>
      <w:hyperlink r:id="rId112" w:history="1">
        <w:r w:rsidRPr="00865003">
          <w:rPr>
            <w:rStyle w:val="Hyperlink"/>
            <w:szCs w:val="14"/>
          </w:rPr>
          <w:t>Trove</w:t>
        </w:r>
      </w:hyperlink>
    </w:p>
  </w:footnote>
  <w:footnote w:id="115">
    <w:p w14:paraId="64D95B5F" w14:textId="77777777" w:rsidR="00C359DF" w:rsidRPr="009C3129" w:rsidRDefault="00C359DF" w:rsidP="00F2772B">
      <w:pPr>
        <w:pStyle w:val="FootnoteText"/>
        <w:rPr>
          <w:sz w:val="18"/>
          <w:szCs w:val="18"/>
        </w:rPr>
      </w:pPr>
      <w:r w:rsidRPr="00865003">
        <w:rPr>
          <w:szCs w:val="14"/>
          <w:vertAlign w:val="superscript"/>
        </w:rPr>
        <w:footnoteRef/>
      </w:r>
      <w:r w:rsidRPr="00865003">
        <w:rPr>
          <w:szCs w:val="14"/>
        </w:rPr>
        <w:tab/>
      </w:r>
      <w:hyperlink r:id="rId113" w:history="1">
        <w:r w:rsidRPr="00865003">
          <w:rPr>
            <w:rStyle w:val="Hyperlink"/>
            <w:szCs w:val="14"/>
          </w:rPr>
          <w:t>Trove</w:t>
        </w:r>
      </w:hyperlink>
    </w:p>
  </w:footnote>
  <w:footnote w:id="116">
    <w:p w14:paraId="0EBE57DD" w14:textId="77777777" w:rsidR="00C359DF" w:rsidRPr="00865003" w:rsidRDefault="00C359DF" w:rsidP="00F2772B">
      <w:pPr>
        <w:pStyle w:val="FootnoteText"/>
        <w:rPr>
          <w:szCs w:val="14"/>
        </w:rPr>
      </w:pPr>
      <w:r w:rsidRPr="00865003">
        <w:rPr>
          <w:szCs w:val="14"/>
          <w:vertAlign w:val="superscript"/>
        </w:rPr>
        <w:footnoteRef/>
      </w:r>
      <w:r w:rsidRPr="00865003">
        <w:rPr>
          <w:szCs w:val="14"/>
        </w:rPr>
        <w:tab/>
      </w:r>
      <w:hyperlink r:id="rId114" w:history="1">
        <w:r w:rsidRPr="00865003">
          <w:rPr>
            <w:rStyle w:val="Hyperlink"/>
            <w:szCs w:val="14"/>
          </w:rPr>
          <w:t>AWM</w:t>
        </w:r>
      </w:hyperlink>
    </w:p>
  </w:footnote>
  <w:footnote w:id="117">
    <w:p w14:paraId="50088DC6" w14:textId="77777777" w:rsidR="00C359DF" w:rsidRPr="00865003" w:rsidRDefault="00C359DF" w:rsidP="00F2772B">
      <w:pPr>
        <w:pStyle w:val="FootnoteText"/>
        <w:rPr>
          <w:szCs w:val="14"/>
        </w:rPr>
      </w:pPr>
      <w:r w:rsidRPr="00865003">
        <w:rPr>
          <w:szCs w:val="14"/>
          <w:vertAlign w:val="superscript"/>
        </w:rPr>
        <w:footnoteRef/>
      </w:r>
      <w:r w:rsidRPr="00865003">
        <w:rPr>
          <w:szCs w:val="14"/>
        </w:rPr>
        <w:tab/>
      </w:r>
      <w:hyperlink r:id="rId115" w:history="1">
        <w:r w:rsidRPr="00865003">
          <w:rPr>
            <w:rStyle w:val="Hyperlink"/>
            <w:szCs w:val="14"/>
          </w:rPr>
          <w:t>NAA</w:t>
        </w:r>
      </w:hyperlink>
    </w:p>
  </w:footnote>
  <w:footnote w:id="118">
    <w:p w14:paraId="7333D04D" w14:textId="77777777" w:rsidR="00C359DF" w:rsidRPr="00865003" w:rsidRDefault="00C359DF" w:rsidP="00F2772B">
      <w:pPr>
        <w:pStyle w:val="FootnoteText"/>
        <w:rPr>
          <w:szCs w:val="14"/>
        </w:rPr>
      </w:pPr>
      <w:r w:rsidRPr="00865003">
        <w:rPr>
          <w:szCs w:val="14"/>
          <w:vertAlign w:val="superscript"/>
        </w:rPr>
        <w:footnoteRef/>
      </w:r>
      <w:r w:rsidRPr="00865003">
        <w:rPr>
          <w:szCs w:val="14"/>
        </w:rPr>
        <w:tab/>
      </w:r>
      <w:hyperlink r:id="rId116" w:history="1">
        <w:r w:rsidRPr="00865003">
          <w:rPr>
            <w:rStyle w:val="Hyperlink"/>
            <w:szCs w:val="14"/>
          </w:rPr>
          <w:t>CWGC</w:t>
        </w:r>
      </w:hyperlink>
    </w:p>
  </w:footnote>
  <w:footnote w:id="119">
    <w:p w14:paraId="25CAFEFA" w14:textId="77777777" w:rsidR="00C359DF" w:rsidRPr="00865003" w:rsidRDefault="00C359DF" w:rsidP="00F2772B">
      <w:pPr>
        <w:pStyle w:val="FootnoteText"/>
        <w:rPr>
          <w:szCs w:val="14"/>
        </w:rPr>
      </w:pPr>
      <w:r w:rsidRPr="00865003">
        <w:rPr>
          <w:szCs w:val="14"/>
          <w:vertAlign w:val="superscript"/>
        </w:rPr>
        <w:footnoteRef/>
      </w:r>
      <w:r w:rsidRPr="00865003">
        <w:rPr>
          <w:szCs w:val="14"/>
        </w:rPr>
        <w:tab/>
      </w:r>
      <w:hyperlink r:id="rId117" w:history="1">
        <w:r w:rsidRPr="00865003">
          <w:rPr>
            <w:rStyle w:val="Hyperlink"/>
            <w:szCs w:val="14"/>
          </w:rPr>
          <w:t>CWGC</w:t>
        </w:r>
      </w:hyperlink>
    </w:p>
  </w:footnote>
  <w:footnote w:id="120">
    <w:p w14:paraId="77A490F6" w14:textId="77777777" w:rsidR="00C359DF" w:rsidRPr="008A078C" w:rsidRDefault="00C359DF" w:rsidP="00F2772B">
      <w:pPr>
        <w:pStyle w:val="FootnoteText"/>
      </w:pPr>
      <w:r w:rsidRPr="00865003">
        <w:rPr>
          <w:szCs w:val="14"/>
          <w:vertAlign w:val="superscript"/>
        </w:rPr>
        <w:footnoteRef/>
      </w:r>
      <w:r w:rsidRPr="00865003">
        <w:rPr>
          <w:szCs w:val="14"/>
          <w:vertAlign w:val="superscript"/>
        </w:rPr>
        <w:tab/>
      </w:r>
      <w:hyperlink r:id="rId118" w:history="1">
        <w:r w:rsidRPr="00865003">
          <w:rPr>
            <w:rStyle w:val="Hyperlink"/>
            <w:szCs w:val="14"/>
          </w:rPr>
          <w:t>Trove</w:t>
        </w:r>
      </w:hyperlink>
    </w:p>
  </w:footnote>
  <w:footnote w:id="121">
    <w:p w14:paraId="3BD9C659"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Pr>
          <w:rFonts w:asciiTheme="minorHAnsi" w:eastAsia="Arial Unicode MS" w:hAnsiTheme="minorHAnsi" w:cstheme="minorHAnsi"/>
          <w:sz w:val="14"/>
          <w:szCs w:val="14"/>
        </w:rPr>
        <w:t xml:space="preserve">   </w:t>
      </w:r>
      <w:hyperlink r:id="rId119" w:history="1">
        <w:r w:rsidRPr="00865003">
          <w:rPr>
            <w:rStyle w:val="Hyperlink"/>
            <w:rFonts w:asciiTheme="minorHAnsi" w:eastAsia="Arial Unicode MS" w:hAnsiTheme="minorHAnsi" w:cstheme="minorHAnsi"/>
            <w:sz w:val="14"/>
            <w:szCs w:val="14"/>
            <w:lang w:val="en-US"/>
          </w:rPr>
          <w:t>Trove</w:t>
        </w:r>
      </w:hyperlink>
    </w:p>
  </w:footnote>
  <w:footnote w:id="122">
    <w:p w14:paraId="2C9B1961"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sidRPr="00865003">
        <w:rPr>
          <w:rFonts w:asciiTheme="minorHAnsi" w:eastAsia="Arial Unicode MS" w:hAnsiTheme="minorHAnsi" w:cstheme="minorHAnsi"/>
          <w:sz w:val="14"/>
          <w:szCs w:val="14"/>
        </w:rPr>
        <w:t xml:space="preserve">   </w:t>
      </w:r>
      <w:hyperlink r:id="rId120" w:history="1">
        <w:r w:rsidRPr="00865003">
          <w:rPr>
            <w:rStyle w:val="Hyperlink"/>
            <w:rFonts w:asciiTheme="minorHAnsi" w:eastAsia="Arial Unicode MS" w:hAnsiTheme="minorHAnsi" w:cstheme="minorHAnsi"/>
            <w:sz w:val="14"/>
            <w:szCs w:val="14"/>
            <w:lang w:val="en-US"/>
          </w:rPr>
          <w:t>VGG</w:t>
        </w:r>
      </w:hyperlink>
    </w:p>
  </w:footnote>
  <w:footnote w:id="123">
    <w:p w14:paraId="552957EF"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sidRPr="00865003">
        <w:rPr>
          <w:rFonts w:asciiTheme="minorHAnsi" w:eastAsia="Arial Unicode MS" w:hAnsiTheme="minorHAnsi" w:cstheme="minorHAnsi"/>
          <w:sz w:val="14"/>
          <w:szCs w:val="14"/>
        </w:rPr>
        <w:t xml:space="preserve">   </w:t>
      </w:r>
      <w:hyperlink r:id="rId121" w:history="1">
        <w:r w:rsidRPr="00865003">
          <w:rPr>
            <w:rStyle w:val="Hyperlink"/>
            <w:rFonts w:asciiTheme="minorHAnsi" w:eastAsia="Arial Unicode MS" w:hAnsiTheme="minorHAnsi" w:cstheme="minorHAnsi"/>
            <w:sz w:val="14"/>
            <w:szCs w:val="14"/>
            <w:lang w:val="en-US"/>
          </w:rPr>
          <w:t>Trove</w:t>
        </w:r>
      </w:hyperlink>
    </w:p>
  </w:footnote>
  <w:footnote w:id="124">
    <w:p w14:paraId="302761D2"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sidRPr="00865003">
        <w:rPr>
          <w:rFonts w:asciiTheme="minorHAnsi" w:eastAsia="Arial Unicode MS" w:hAnsiTheme="minorHAnsi" w:cstheme="minorHAnsi"/>
          <w:sz w:val="14"/>
          <w:szCs w:val="14"/>
        </w:rPr>
        <w:t xml:space="preserve">   </w:t>
      </w:r>
      <w:hyperlink r:id="rId122" w:history="1">
        <w:r w:rsidRPr="00865003">
          <w:rPr>
            <w:rStyle w:val="Hyperlink"/>
            <w:rFonts w:asciiTheme="minorHAnsi" w:eastAsia="Arial Unicode MS" w:hAnsiTheme="minorHAnsi" w:cstheme="minorHAnsi"/>
            <w:sz w:val="14"/>
            <w:szCs w:val="14"/>
            <w:lang w:val="en-US"/>
          </w:rPr>
          <w:t>Trove</w:t>
        </w:r>
      </w:hyperlink>
    </w:p>
  </w:footnote>
  <w:footnote w:id="125">
    <w:p w14:paraId="382D7C55"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sidRPr="00865003">
        <w:rPr>
          <w:rFonts w:asciiTheme="minorHAnsi" w:eastAsia="Arial Unicode MS" w:hAnsiTheme="minorHAnsi" w:cstheme="minorHAnsi"/>
          <w:sz w:val="14"/>
          <w:szCs w:val="14"/>
        </w:rPr>
        <w:t xml:space="preserve">   </w:t>
      </w:r>
      <w:hyperlink r:id="rId123" w:history="1">
        <w:r w:rsidRPr="00865003">
          <w:rPr>
            <w:rStyle w:val="Hyperlink"/>
            <w:rFonts w:asciiTheme="minorHAnsi" w:eastAsia="Arial Unicode MS" w:hAnsiTheme="minorHAnsi" w:cstheme="minorHAnsi"/>
            <w:sz w:val="14"/>
            <w:szCs w:val="14"/>
            <w:lang w:val="en-US"/>
          </w:rPr>
          <w:t>Trove</w:t>
        </w:r>
      </w:hyperlink>
    </w:p>
  </w:footnote>
  <w:footnote w:id="126">
    <w:p w14:paraId="44079DC6"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Pr>
          <w:rFonts w:asciiTheme="minorHAnsi" w:eastAsia="Arial Unicode MS" w:hAnsiTheme="minorHAnsi" w:cstheme="minorHAnsi"/>
          <w:sz w:val="14"/>
          <w:szCs w:val="14"/>
        </w:rPr>
        <w:t xml:space="preserve">   </w:t>
      </w:r>
      <w:hyperlink r:id="rId124" w:history="1">
        <w:r w:rsidRPr="00865003">
          <w:rPr>
            <w:rStyle w:val="Hyperlink"/>
            <w:rFonts w:asciiTheme="minorHAnsi" w:eastAsia="Arial Unicode MS" w:hAnsiTheme="minorHAnsi" w:cstheme="minorHAnsi"/>
            <w:sz w:val="14"/>
            <w:szCs w:val="14"/>
            <w:lang w:val="en-US"/>
          </w:rPr>
          <w:t>Trove</w:t>
        </w:r>
      </w:hyperlink>
    </w:p>
  </w:footnote>
  <w:footnote w:id="127">
    <w:p w14:paraId="733C870C" w14:textId="77777777" w:rsidR="00C359DF" w:rsidRPr="00E62A3C" w:rsidRDefault="00C359DF" w:rsidP="00132267">
      <w:pPr>
        <w:pStyle w:val="Footnote"/>
        <w:rPr>
          <w:rFonts w:asciiTheme="minorHAnsi" w:hAnsiTheme="minorHAnsi" w:cstheme="minorHAnsi"/>
          <w:sz w:val="20"/>
          <w:szCs w:val="20"/>
        </w:rPr>
      </w:pPr>
      <w:r w:rsidRPr="00865003">
        <w:rPr>
          <w:rFonts w:asciiTheme="minorHAnsi" w:hAnsiTheme="minorHAnsi" w:cstheme="minorHAnsi"/>
          <w:sz w:val="14"/>
          <w:szCs w:val="14"/>
          <w:vertAlign w:val="superscript"/>
        </w:rPr>
        <w:footnoteRef/>
      </w:r>
      <w:r w:rsidRPr="00AA56D3">
        <w:rPr>
          <w:rFonts w:asciiTheme="minorHAnsi" w:hAnsiTheme="minorHAnsi" w:cstheme="minorHAnsi"/>
          <w:sz w:val="14"/>
          <w:szCs w:val="14"/>
        </w:rPr>
        <w:t xml:space="preserve"> </w:t>
      </w:r>
      <w:r>
        <w:rPr>
          <w:rFonts w:asciiTheme="minorHAnsi" w:hAnsiTheme="minorHAnsi" w:cstheme="minorHAnsi"/>
          <w:sz w:val="14"/>
          <w:szCs w:val="14"/>
        </w:rPr>
        <w:t xml:space="preserve">  </w:t>
      </w:r>
      <w:hyperlink r:id="rId125" w:history="1">
        <w:r w:rsidRPr="00865003">
          <w:rPr>
            <w:rStyle w:val="Hyperlink"/>
            <w:rFonts w:asciiTheme="minorHAnsi" w:eastAsia="Arial Unicode MS" w:hAnsiTheme="minorHAnsi" w:cstheme="minorHAnsi"/>
            <w:sz w:val="14"/>
            <w:szCs w:val="14"/>
            <w:lang w:val="en-US"/>
          </w:rPr>
          <w:t>NAA</w:t>
        </w:r>
      </w:hyperlink>
    </w:p>
  </w:footnote>
  <w:footnote w:id="128">
    <w:p w14:paraId="7415DA8E" w14:textId="77777777" w:rsidR="00C359DF" w:rsidRPr="00865003"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sidRPr="00865003">
        <w:rPr>
          <w:rFonts w:asciiTheme="minorHAnsi" w:eastAsia="Arial Unicode MS" w:hAnsiTheme="minorHAnsi" w:cstheme="minorHAnsi"/>
          <w:sz w:val="14"/>
          <w:szCs w:val="14"/>
        </w:rPr>
        <w:t xml:space="preserve">   </w:t>
      </w:r>
      <w:hyperlink r:id="rId126" w:history="1">
        <w:r w:rsidRPr="00865003">
          <w:rPr>
            <w:rStyle w:val="Hyperlink"/>
            <w:rFonts w:asciiTheme="minorHAnsi" w:eastAsia="Arial Unicode MS" w:hAnsiTheme="minorHAnsi" w:cstheme="minorHAnsi"/>
            <w:sz w:val="14"/>
            <w:szCs w:val="14"/>
            <w:lang w:val="en-US"/>
          </w:rPr>
          <w:t>AWM</w:t>
        </w:r>
      </w:hyperlink>
    </w:p>
  </w:footnote>
  <w:footnote w:id="129">
    <w:p w14:paraId="056E7BE4" w14:textId="77777777" w:rsidR="00C359DF" w:rsidRPr="004C40F5" w:rsidRDefault="00C359DF" w:rsidP="00132267">
      <w:pPr>
        <w:pStyle w:val="Footnote"/>
        <w:rPr>
          <w:rFonts w:asciiTheme="minorHAnsi" w:hAnsiTheme="minorHAnsi" w:cstheme="minorHAnsi"/>
          <w:sz w:val="18"/>
          <w:szCs w:val="18"/>
        </w:rPr>
      </w:pPr>
      <w:r w:rsidRPr="00865003">
        <w:rPr>
          <w:rFonts w:asciiTheme="minorHAnsi" w:hAnsiTheme="minorHAnsi" w:cstheme="minorHAnsi"/>
          <w:sz w:val="14"/>
          <w:szCs w:val="14"/>
          <w:vertAlign w:val="superscript"/>
        </w:rPr>
        <w:footnoteRef/>
      </w:r>
      <w:r>
        <w:rPr>
          <w:rFonts w:asciiTheme="minorHAnsi" w:eastAsia="Arial Unicode MS" w:hAnsiTheme="minorHAnsi" w:cstheme="minorHAnsi"/>
          <w:sz w:val="14"/>
          <w:szCs w:val="14"/>
        </w:rPr>
        <w:t xml:space="preserve">   </w:t>
      </w:r>
      <w:hyperlink r:id="rId127" w:history="1">
        <w:r w:rsidRPr="00865003">
          <w:rPr>
            <w:rStyle w:val="Hyperlink"/>
            <w:rFonts w:asciiTheme="minorHAnsi" w:eastAsia="Arial Unicode MS" w:hAnsiTheme="minorHAnsi" w:cstheme="minorHAnsi"/>
            <w:sz w:val="14"/>
            <w:szCs w:val="14"/>
            <w:lang w:val="en-US"/>
          </w:rPr>
          <w:t>CWGC</w:t>
        </w:r>
      </w:hyperlink>
    </w:p>
  </w:footnote>
  <w:footnote w:id="130">
    <w:p w14:paraId="7A938881" w14:textId="77777777" w:rsidR="00C359DF" w:rsidRPr="00BC6F5A" w:rsidRDefault="00C359DF" w:rsidP="00132267">
      <w:pPr>
        <w:pStyle w:val="Footnote"/>
        <w:rPr>
          <w:rFonts w:asciiTheme="minorHAnsi" w:hAnsiTheme="minorHAnsi" w:cstheme="minorHAnsi"/>
          <w:sz w:val="14"/>
          <w:szCs w:val="14"/>
        </w:rPr>
      </w:pPr>
      <w:r w:rsidRPr="00865003">
        <w:rPr>
          <w:rFonts w:asciiTheme="minorHAnsi" w:hAnsiTheme="minorHAnsi" w:cstheme="minorHAnsi"/>
          <w:sz w:val="14"/>
          <w:szCs w:val="14"/>
          <w:vertAlign w:val="superscript"/>
        </w:rPr>
        <w:footnoteRef/>
      </w:r>
      <w:r w:rsidRPr="00BC6F5A">
        <w:rPr>
          <w:rFonts w:asciiTheme="minorHAnsi" w:hAnsiTheme="minorHAnsi" w:cstheme="minorHAnsi"/>
          <w:sz w:val="14"/>
          <w:szCs w:val="14"/>
        </w:rPr>
        <w:t xml:space="preserve">   </w:t>
      </w:r>
      <w:hyperlink r:id="rId128" w:history="1">
        <w:r w:rsidRPr="00865003">
          <w:rPr>
            <w:rStyle w:val="Hyperlink"/>
            <w:rFonts w:asciiTheme="minorHAnsi" w:eastAsia="Arial Unicode MS" w:hAnsiTheme="minorHAnsi" w:cstheme="minorHAnsi"/>
            <w:sz w:val="14"/>
            <w:szCs w:val="14"/>
            <w:lang w:val="en-US"/>
          </w:rPr>
          <w:t>Trove</w:t>
        </w:r>
      </w:hyperlink>
    </w:p>
  </w:footnote>
  <w:footnote w:id="131">
    <w:p w14:paraId="03AA5ED5" w14:textId="405776C4" w:rsidR="00C359DF" w:rsidRPr="00BC6F5A" w:rsidRDefault="00C359DF" w:rsidP="00AA5547">
      <w:pPr>
        <w:pStyle w:val="FootnoteText"/>
        <w:rPr>
          <w:szCs w:val="14"/>
        </w:rPr>
      </w:pPr>
      <w:r w:rsidRPr="00BC6F5A">
        <w:rPr>
          <w:szCs w:val="14"/>
          <w:vertAlign w:val="superscript"/>
        </w:rPr>
        <w:footnoteRef/>
      </w:r>
      <w:r w:rsidRPr="00BC6F5A">
        <w:rPr>
          <w:szCs w:val="14"/>
        </w:rPr>
        <w:t xml:space="preserve"> </w:t>
      </w:r>
      <w:r w:rsidRPr="00BC6F5A">
        <w:rPr>
          <w:szCs w:val="14"/>
        </w:rPr>
        <w:tab/>
      </w:r>
      <w:hyperlink r:id="rId129" w:history="1">
        <w:r w:rsidRPr="00BC6F5A">
          <w:rPr>
            <w:rStyle w:val="Hyperlink"/>
            <w:szCs w:val="14"/>
          </w:rPr>
          <w:t>VGG</w:t>
        </w:r>
      </w:hyperlink>
    </w:p>
  </w:footnote>
  <w:footnote w:id="132">
    <w:p w14:paraId="3A04C694" w14:textId="77777777" w:rsidR="00C359DF" w:rsidRPr="00BC6F5A" w:rsidRDefault="00C359DF" w:rsidP="00AA5547">
      <w:pPr>
        <w:pStyle w:val="FootnoteText"/>
        <w:rPr>
          <w:szCs w:val="14"/>
        </w:rPr>
      </w:pPr>
      <w:r w:rsidRPr="00BC6F5A">
        <w:rPr>
          <w:szCs w:val="14"/>
          <w:vertAlign w:val="superscript"/>
        </w:rPr>
        <w:footnoteRef/>
      </w:r>
      <w:r w:rsidRPr="00BC6F5A">
        <w:rPr>
          <w:szCs w:val="14"/>
        </w:rPr>
        <w:tab/>
      </w:r>
      <w:hyperlink r:id="rId130" w:history="1">
        <w:r w:rsidRPr="00BC6F5A">
          <w:rPr>
            <w:rStyle w:val="Hyperlink"/>
            <w:szCs w:val="14"/>
          </w:rPr>
          <w:t>AWM</w:t>
        </w:r>
      </w:hyperlink>
    </w:p>
  </w:footnote>
  <w:footnote w:id="133">
    <w:p w14:paraId="6442F441" w14:textId="77777777" w:rsidR="00C359DF" w:rsidRPr="004C40F5" w:rsidRDefault="00C359DF" w:rsidP="00AA5547">
      <w:pPr>
        <w:pStyle w:val="FootnoteText"/>
        <w:rPr>
          <w:sz w:val="18"/>
          <w:szCs w:val="18"/>
        </w:rPr>
      </w:pPr>
      <w:r w:rsidRPr="00BC6F5A">
        <w:rPr>
          <w:szCs w:val="14"/>
          <w:vertAlign w:val="superscript"/>
        </w:rPr>
        <w:footnoteRef/>
      </w:r>
      <w:r w:rsidRPr="00BC6F5A">
        <w:rPr>
          <w:szCs w:val="14"/>
        </w:rPr>
        <w:tab/>
      </w:r>
      <w:hyperlink r:id="rId131" w:history="1">
        <w:r w:rsidRPr="00BC6F5A">
          <w:rPr>
            <w:rStyle w:val="Hyperlink"/>
            <w:szCs w:val="14"/>
          </w:rPr>
          <w:t>NAA</w:t>
        </w:r>
      </w:hyperlink>
    </w:p>
  </w:footnote>
  <w:footnote w:id="134">
    <w:p w14:paraId="77A14F4E" w14:textId="77777777" w:rsidR="00C359DF" w:rsidRPr="004C40F5" w:rsidRDefault="00C359DF" w:rsidP="00AA5547">
      <w:pPr>
        <w:pStyle w:val="FootnoteText"/>
        <w:rPr>
          <w:sz w:val="18"/>
          <w:szCs w:val="18"/>
        </w:rPr>
      </w:pPr>
      <w:r w:rsidRPr="004C40F5">
        <w:rPr>
          <w:sz w:val="18"/>
          <w:szCs w:val="18"/>
          <w:vertAlign w:val="superscript"/>
        </w:rPr>
        <w:footnoteRef/>
      </w:r>
      <w:r w:rsidRPr="004C40F5">
        <w:rPr>
          <w:sz w:val="18"/>
          <w:szCs w:val="18"/>
        </w:rPr>
        <w:tab/>
      </w:r>
      <w:hyperlink r:id="rId132" w:history="1">
        <w:r w:rsidRPr="004C40F5">
          <w:rPr>
            <w:rStyle w:val="Hyperlink"/>
            <w:sz w:val="18"/>
            <w:szCs w:val="18"/>
          </w:rPr>
          <w:t>VGG</w:t>
        </w:r>
      </w:hyperlink>
    </w:p>
  </w:footnote>
  <w:footnote w:id="135">
    <w:p w14:paraId="026C608C" w14:textId="77777777" w:rsidR="00C359DF" w:rsidRPr="005D0496" w:rsidRDefault="00C359DF" w:rsidP="00AA5547">
      <w:pPr>
        <w:pStyle w:val="FootnoteText"/>
        <w:rPr>
          <w:sz w:val="18"/>
          <w:szCs w:val="18"/>
        </w:rPr>
      </w:pPr>
      <w:r w:rsidRPr="005D0496">
        <w:rPr>
          <w:sz w:val="18"/>
          <w:szCs w:val="18"/>
          <w:vertAlign w:val="superscript"/>
        </w:rPr>
        <w:footnoteRef/>
      </w:r>
      <w:r w:rsidRPr="005D0496">
        <w:rPr>
          <w:sz w:val="18"/>
          <w:szCs w:val="18"/>
        </w:rPr>
        <w:tab/>
      </w:r>
      <w:hyperlink r:id="rId133" w:history="1">
        <w:r w:rsidRPr="005D0496">
          <w:rPr>
            <w:rStyle w:val="Hyperlink"/>
            <w:sz w:val="18"/>
            <w:szCs w:val="18"/>
          </w:rPr>
          <w:t>VGG</w:t>
        </w:r>
      </w:hyperlink>
    </w:p>
  </w:footnote>
  <w:footnote w:id="136">
    <w:p w14:paraId="12C07C0E" w14:textId="77777777" w:rsidR="00C359DF" w:rsidRPr="00105721" w:rsidRDefault="00C359DF" w:rsidP="00AA5547">
      <w:pPr>
        <w:pStyle w:val="FootnoteText"/>
        <w:rPr>
          <w:szCs w:val="14"/>
        </w:rPr>
      </w:pPr>
      <w:r w:rsidRPr="00105721">
        <w:rPr>
          <w:szCs w:val="14"/>
          <w:vertAlign w:val="superscript"/>
        </w:rPr>
        <w:footnoteRef/>
      </w:r>
      <w:r w:rsidRPr="00105721">
        <w:rPr>
          <w:szCs w:val="14"/>
        </w:rPr>
        <w:tab/>
      </w:r>
      <w:hyperlink r:id="rId134" w:history="1">
        <w:r w:rsidRPr="00105721">
          <w:rPr>
            <w:rStyle w:val="Hyperlink"/>
            <w:szCs w:val="14"/>
          </w:rPr>
          <w:t>VGG</w:t>
        </w:r>
      </w:hyperlink>
    </w:p>
  </w:footnote>
  <w:footnote w:id="137">
    <w:p w14:paraId="7D63EA78" w14:textId="77777777" w:rsidR="00C359DF" w:rsidRPr="00105721" w:rsidRDefault="00C359DF" w:rsidP="00AA5547">
      <w:pPr>
        <w:pStyle w:val="FootnoteText"/>
        <w:rPr>
          <w:szCs w:val="14"/>
        </w:rPr>
      </w:pPr>
      <w:r w:rsidRPr="00105721">
        <w:rPr>
          <w:szCs w:val="14"/>
          <w:vertAlign w:val="superscript"/>
        </w:rPr>
        <w:footnoteRef/>
      </w:r>
      <w:r w:rsidRPr="00105721">
        <w:rPr>
          <w:szCs w:val="14"/>
        </w:rPr>
        <w:tab/>
      </w:r>
      <w:hyperlink r:id="rId135" w:history="1">
        <w:r w:rsidRPr="00105721">
          <w:rPr>
            <w:rStyle w:val="Hyperlink"/>
            <w:szCs w:val="14"/>
          </w:rPr>
          <w:t>NAA</w:t>
        </w:r>
      </w:hyperlink>
    </w:p>
  </w:footnote>
  <w:footnote w:id="138">
    <w:p w14:paraId="7D26F613" w14:textId="77777777" w:rsidR="00C359DF" w:rsidRPr="00934204" w:rsidRDefault="00C359DF" w:rsidP="00AA5547">
      <w:pPr>
        <w:pStyle w:val="FootnoteText"/>
      </w:pPr>
      <w:r w:rsidRPr="00105721">
        <w:rPr>
          <w:szCs w:val="14"/>
          <w:vertAlign w:val="superscript"/>
        </w:rPr>
        <w:footnoteRef/>
      </w:r>
      <w:r w:rsidRPr="00105721">
        <w:rPr>
          <w:szCs w:val="14"/>
          <w:vertAlign w:val="superscript"/>
        </w:rPr>
        <w:tab/>
      </w:r>
      <w:hyperlink r:id="rId136" w:history="1">
        <w:r w:rsidRPr="00105721">
          <w:rPr>
            <w:rStyle w:val="Hyperlink"/>
            <w:szCs w:val="14"/>
          </w:rPr>
          <w:t>CWGC</w:t>
        </w:r>
      </w:hyperlink>
    </w:p>
  </w:footnote>
  <w:footnote w:id="139">
    <w:p w14:paraId="4C63E703" w14:textId="77777777" w:rsidR="00C359DF" w:rsidRPr="00105721" w:rsidRDefault="00C359DF" w:rsidP="009A1E8A">
      <w:pPr>
        <w:pStyle w:val="FootnoteText"/>
        <w:rPr>
          <w:szCs w:val="14"/>
          <w:vertAlign w:val="superscript"/>
        </w:rPr>
      </w:pPr>
      <w:r w:rsidRPr="00105721">
        <w:rPr>
          <w:szCs w:val="14"/>
          <w:vertAlign w:val="superscript"/>
        </w:rPr>
        <w:footnoteRef/>
      </w:r>
      <w:r w:rsidRPr="00105721">
        <w:rPr>
          <w:szCs w:val="14"/>
          <w:vertAlign w:val="superscript"/>
        </w:rPr>
        <w:tab/>
      </w:r>
      <w:hyperlink r:id="rId137" w:history="1">
        <w:r w:rsidRPr="00105721">
          <w:rPr>
            <w:rStyle w:val="Hyperlink"/>
            <w:szCs w:val="14"/>
          </w:rPr>
          <w:t>VGG</w:t>
        </w:r>
      </w:hyperlink>
    </w:p>
  </w:footnote>
  <w:footnote w:id="140">
    <w:p w14:paraId="2FA2330F" w14:textId="77777777" w:rsidR="00C359DF" w:rsidRPr="00105721" w:rsidRDefault="00C359DF" w:rsidP="009A1E8A">
      <w:pPr>
        <w:pStyle w:val="FootnoteText"/>
        <w:rPr>
          <w:szCs w:val="14"/>
          <w:vertAlign w:val="superscript"/>
        </w:rPr>
      </w:pPr>
      <w:r w:rsidRPr="00105721">
        <w:rPr>
          <w:szCs w:val="14"/>
          <w:vertAlign w:val="superscript"/>
        </w:rPr>
        <w:footnoteRef/>
      </w:r>
      <w:r w:rsidRPr="00105721">
        <w:rPr>
          <w:szCs w:val="14"/>
        </w:rPr>
        <w:tab/>
      </w:r>
      <w:hyperlink r:id="rId138" w:history="1">
        <w:r w:rsidRPr="00105721">
          <w:rPr>
            <w:rStyle w:val="Hyperlink"/>
            <w:szCs w:val="14"/>
          </w:rPr>
          <w:t>Trove</w:t>
        </w:r>
      </w:hyperlink>
    </w:p>
  </w:footnote>
  <w:footnote w:id="141">
    <w:p w14:paraId="13F036ED" w14:textId="77777777" w:rsidR="00C359DF" w:rsidRPr="00105721" w:rsidRDefault="00C359DF" w:rsidP="009A1E8A">
      <w:pPr>
        <w:pStyle w:val="FootnoteText"/>
        <w:rPr>
          <w:szCs w:val="14"/>
          <w:vertAlign w:val="superscript"/>
        </w:rPr>
      </w:pPr>
      <w:r w:rsidRPr="00105721">
        <w:rPr>
          <w:szCs w:val="14"/>
          <w:vertAlign w:val="superscript"/>
        </w:rPr>
        <w:footnoteRef/>
      </w:r>
      <w:r w:rsidRPr="00105721">
        <w:rPr>
          <w:szCs w:val="14"/>
          <w:vertAlign w:val="superscript"/>
        </w:rPr>
        <w:tab/>
      </w:r>
      <w:hyperlink r:id="rId139" w:history="1">
        <w:r w:rsidRPr="00105721">
          <w:rPr>
            <w:rStyle w:val="Hyperlink"/>
            <w:szCs w:val="14"/>
          </w:rPr>
          <w:t>NAA</w:t>
        </w:r>
      </w:hyperlink>
    </w:p>
  </w:footnote>
  <w:footnote w:id="142">
    <w:p w14:paraId="0177E0E4" w14:textId="77777777" w:rsidR="00C359DF" w:rsidRPr="00105721" w:rsidRDefault="00C359DF" w:rsidP="009A1E8A">
      <w:pPr>
        <w:pStyle w:val="FootnoteText"/>
        <w:rPr>
          <w:szCs w:val="14"/>
          <w:vertAlign w:val="superscript"/>
        </w:rPr>
      </w:pPr>
      <w:r w:rsidRPr="00105721">
        <w:rPr>
          <w:szCs w:val="14"/>
          <w:vertAlign w:val="superscript"/>
        </w:rPr>
        <w:footnoteRef/>
      </w:r>
      <w:r w:rsidRPr="00105721">
        <w:rPr>
          <w:szCs w:val="14"/>
          <w:vertAlign w:val="superscript"/>
        </w:rPr>
        <w:tab/>
      </w:r>
      <w:hyperlink r:id="rId140" w:history="1">
        <w:r w:rsidRPr="00105721">
          <w:rPr>
            <w:rStyle w:val="Hyperlink"/>
            <w:szCs w:val="14"/>
          </w:rPr>
          <w:t>Trove</w:t>
        </w:r>
      </w:hyperlink>
    </w:p>
  </w:footnote>
  <w:footnote w:id="143">
    <w:p w14:paraId="6EFB468B" w14:textId="77777777" w:rsidR="00C359DF" w:rsidRPr="005D0496" w:rsidRDefault="00C359DF" w:rsidP="009A1E8A">
      <w:pPr>
        <w:pStyle w:val="FootnoteText"/>
        <w:rPr>
          <w:sz w:val="18"/>
          <w:szCs w:val="18"/>
          <w:vertAlign w:val="superscript"/>
        </w:rPr>
      </w:pPr>
      <w:r w:rsidRPr="00105721">
        <w:rPr>
          <w:szCs w:val="14"/>
          <w:vertAlign w:val="superscript"/>
        </w:rPr>
        <w:footnoteRef/>
      </w:r>
      <w:r w:rsidRPr="00105721">
        <w:rPr>
          <w:szCs w:val="14"/>
        </w:rPr>
        <w:tab/>
      </w:r>
      <w:hyperlink r:id="rId141" w:history="1">
        <w:r w:rsidRPr="00105721">
          <w:rPr>
            <w:rStyle w:val="Hyperlink"/>
            <w:szCs w:val="14"/>
          </w:rPr>
          <w:t>VGG</w:t>
        </w:r>
      </w:hyperlink>
    </w:p>
  </w:footnote>
  <w:footnote w:id="144">
    <w:p w14:paraId="38CE39C9" w14:textId="77777777" w:rsidR="00C359DF" w:rsidRPr="00105721" w:rsidRDefault="00C359DF" w:rsidP="009A1E8A">
      <w:pPr>
        <w:pStyle w:val="FootnoteText"/>
        <w:rPr>
          <w:szCs w:val="14"/>
          <w:vertAlign w:val="superscript"/>
        </w:rPr>
      </w:pPr>
      <w:r w:rsidRPr="00105721">
        <w:rPr>
          <w:szCs w:val="14"/>
          <w:vertAlign w:val="superscript"/>
        </w:rPr>
        <w:footnoteRef/>
      </w:r>
      <w:r w:rsidRPr="00105721">
        <w:rPr>
          <w:szCs w:val="14"/>
        </w:rPr>
        <w:tab/>
      </w:r>
      <w:hyperlink r:id="rId142" w:history="1">
        <w:r w:rsidRPr="00105721">
          <w:rPr>
            <w:rStyle w:val="Hyperlink"/>
            <w:szCs w:val="14"/>
          </w:rPr>
          <w:t>Trove</w:t>
        </w:r>
      </w:hyperlink>
    </w:p>
  </w:footnote>
  <w:footnote w:id="145">
    <w:p w14:paraId="5A8B99A0" w14:textId="77777777" w:rsidR="00C359DF" w:rsidRPr="00772755" w:rsidRDefault="00C359DF" w:rsidP="009A1E8A">
      <w:pPr>
        <w:pStyle w:val="FootnoteText"/>
      </w:pPr>
      <w:r w:rsidRPr="00105721">
        <w:rPr>
          <w:szCs w:val="14"/>
          <w:vertAlign w:val="superscript"/>
        </w:rPr>
        <w:footnoteRef/>
      </w:r>
      <w:r w:rsidRPr="00105721">
        <w:rPr>
          <w:szCs w:val="14"/>
          <w:vertAlign w:val="superscript"/>
        </w:rPr>
        <w:tab/>
      </w:r>
      <w:hyperlink r:id="rId143" w:history="1">
        <w:r w:rsidRPr="00105721">
          <w:rPr>
            <w:rStyle w:val="Hyperlink"/>
            <w:szCs w:val="14"/>
          </w:rPr>
          <w:t>Trove</w:t>
        </w:r>
      </w:hyperlink>
    </w:p>
  </w:footnote>
  <w:footnote w:id="146">
    <w:p w14:paraId="7E9DB18B" w14:textId="77777777" w:rsidR="00C359DF" w:rsidRPr="00105721" w:rsidRDefault="00C359DF" w:rsidP="00422DF7">
      <w:pPr>
        <w:pStyle w:val="FootnoteText"/>
        <w:rPr>
          <w:szCs w:val="14"/>
        </w:rPr>
      </w:pPr>
      <w:r w:rsidRPr="00105721">
        <w:rPr>
          <w:szCs w:val="14"/>
          <w:vertAlign w:val="superscript"/>
        </w:rPr>
        <w:footnoteRef/>
      </w:r>
      <w:r w:rsidRPr="00105721">
        <w:rPr>
          <w:szCs w:val="14"/>
        </w:rPr>
        <w:tab/>
      </w:r>
      <w:hyperlink r:id="rId144" w:history="1">
        <w:r w:rsidRPr="00105721">
          <w:rPr>
            <w:rStyle w:val="Hyperlink"/>
            <w:szCs w:val="14"/>
          </w:rPr>
          <w:t>NAA</w:t>
        </w:r>
      </w:hyperlink>
    </w:p>
  </w:footnote>
  <w:footnote w:id="147">
    <w:p w14:paraId="02B10EF8" w14:textId="77777777" w:rsidR="00C359DF" w:rsidRPr="00105721" w:rsidRDefault="00C359DF" w:rsidP="00422DF7">
      <w:pPr>
        <w:pStyle w:val="FootnoteText"/>
        <w:rPr>
          <w:szCs w:val="14"/>
        </w:rPr>
      </w:pPr>
      <w:r w:rsidRPr="00105721">
        <w:rPr>
          <w:szCs w:val="14"/>
          <w:vertAlign w:val="superscript"/>
        </w:rPr>
        <w:footnoteRef/>
      </w:r>
      <w:r w:rsidRPr="00105721">
        <w:rPr>
          <w:szCs w:val="14"/>
        </w:rPr>
        <w:tab/>
      </w:r>
      <w:hyperlink r:id="rId145" w:history="1">
        <w:r w:rsidRPr="00105721">
          <w:rPr>
            <w:rStyle w:val="Hyperlink"/>
            <w:szCs w:val="14"/>
          </w:rPr>
          <w:t>VGG</w:t>
        </w:r>
      </w:hyperlink>
    </w:p>
  </w:footnote>
  <w:footnote w:id="148">
    <w:p w14:paraId="5D98021B" w14:textId="77777777" w:rsidR="00C359DF" w:rsidRPr="004207B6" w:rsidRDefault="00C359DF" w:rsidP="00422DF7">
      <w:pPr>
        <w:pStyle w:val="FootnoteText"/>
      </w:pPr>
      <w:r w:rsidRPr="00105721">
        <w:rPr>
          <w:szCs w:val="14"/>
          <w:vertAlign w:val="superscript"/>
        </w:rPr>
        <w:footnoteRef/>
      </w:r>
      <w:r w:rsidRPr="00105721">
        <w:rPr>
          <w:szCs w:val="14"/>
        </w:rPr>
        <w:tab/>
      </w:r>
      <w:hyperlink r:id="rId146" w:history="1">
        <w:r w:rsidRPr="00105721">
          <w:rPr>
            <w:rStyle w:val="Hyperlink"/>
            <w:szCs w:val="14"/>
          </w:rPr>
          <w:t>Trove</w:t>
        </w:r>
      </w:hyperlink>
    </w:p>
  </w:footnote>
  <w:footnote w:id="149">
    <w:p w14:paraId="3ECEA8E3" w14:textId="77777777" w:rsidR="00C359DF" w:rsidRPr="00105721" w:rsidRDefault="00C359DF" w:rsidP="00AA5547">
      <w:pPr>
        <w:pStyle w:val="FootnoteText"/>
        <w:rPr>
          <w:szCs w:val="14"/>
        </w:rPr>
      </w:pPr>
      <w:r w:rsidRPr="00105721">
        <w:rPr>
          <w:szCs w:val="14"/>
          <w:vertAlign w:val="superscript"/>
        </w:rPr>
        <w:footnoteRef/>
      </w:r>
      <w:r w:rsidRPr="00105721">
        <w:rPr>
          <w:szCs w:val="14"/>
        </w:rPr>
        <w:tab/>
      </w:r>
      <w:hyperlink r:id="rId147" w:history="1">
        <w:r w:rsidRPr="00105721">
          <w:rPr>
            <w:rStyle w:val="Hyperlink"/>
            <w:szCs w:val="14"/>
          </w:rPr>
          <w:t>VGG</w:t>
        </w:r>
      </w:hyperlink>
    </w:p>
  </w:footnote>
  <w:footnote w:id="150">
    <w:p w14:paraId="1931EC9A" w14:textId="77777777" w:rsidR="00C359DF" w:rsidRPr="00105721" w:rsidRDefault="00C359DF" w:rsidP="00AA5547">
      <w:pPr>
        <w:pStyle w:val="FootnoteText"/>
        <w:rPr>
          <w:szCs w:val="14"/>
        </w:rPr>
      </w:pPr>
      <w:r w:rsidRPr="00105721">
        <w:rPr>
          <w:szCs w:val="14"/>
          <w:vertAlign w:val="superscript"/>
        </w:rPr>
        <w:footnoteRef/>
      </w:r>
      <w:r w:rsidRPr="00105721">
        <w:rPr>
          <w:szCs w:val="14"/>
        </w:rPr>
        <w:tab/>
      </w:r>
      <w:hyperlink r:id="rId148" w:history="1">
        <w:r w:rsidRPr="00105721">
          <w:rPr>
            <w:rStyle w:val="Hyperlink"/>
            <w:szCs w:val="14"/>
          </w:rPr>
          <w:t>NAA</w:t>
        </w:r>
      </w:hyperlink>
    </w:p>
  </w:footnote>
  <w:footnote w:id="151">
    <w:p w14:paraId="2B4E8525" w14:textId="77777777" w:rsidR="00C359DF" w:rsidRPr="00105721" w:rsidRDefault="00C359DF" w:rsidP="00AA5547">
      <w:pPr>
        <w:pStyle w:val="FootnoteText"/>
        <w:rPr>
          <w:szCs w:val="14"/>
        </w:rPr>
      </w:pPr>
      <w:r w:rsidRPr="00105721">
        <w:rPr>
          <w:szCs w:val="14"/>
          <w:vertAlign w:val="superscript"/>
        </w:rPr>
        <w:footnoteRef/>
      </w:r>
      <w:r w:rsidRPr="00105721">
        <w:rPr>
          <w:szCs w:val="14"/>
        </w:rPr>
        <w:tab/>
      </w:r>
      <w:hyperlink r:id="rId149" w:history="1">
        <w:r w:rsidRPr="00105721">
          <w:rPr>
            <w:rStyle w:val="Hyperlink"/>
            <w:szCs w:val="14"/>
          </w:rPr>
          <w:t>VGG</w:t>
        </w:r>
      </w:hyperlink>
    </w:p>
  </w:footnote>
  <w:footnote w:id="152">
    <w:p w14:paraId="7E56B4EE" w14:textId="77777777" w:rsidR="00C359DF" w:rsidRPr="00384594" w:rsidRDefault="00C359DF" w:rsidP="00AA5547">
      <w:pPr>
        <w:pStyle w:val="FootnoteText"/>
      </w:pPr>
      <w:r w:rsidRPr="00105721">
        <w:rPr>
          <w:szCs w:val="14"/>
          <w:vertAlign w:val="superscript"/>
        </w:rPr>
        <w:footnoteRef/>
      </w:r>
      <w:r w:rsidRPr="00105721">
        <w:rPr>
          <w:szCs w:val="14"/>
        </w:rPr>
        <w:tab/>
      </w:r>
      <w:hyperlink r:id="rId150" w:history="1">
        <w:r w:rsidRPr="00105721">
          <w:rPr>
            <w:rStyle w:val="Hyperlink"/>
            <w:szCs w:val="14"/>
          </w:rPr>
          <w:t>AWM</w:t>
        </w:r>
      </w:hyperlink>
    </w:p>
  </w:footnote>
  <w:footnote w:id="153">
    <w:p w14:paraId="6A82BDA4" w14:textId="77777777" w:rsidR="00C359DF" w:rsidRPr="00105721" w:rsidRDefault="00C359DF" w:rsidP="00517012">
      <w:pPr>
        <w:pStyle w:val="FootnoteText"/>
        <w:rPr>
          <w:szCs w:val="14"/>
        </w:rPr>
      </w:pPr>
      <w:r w:rsidRPr="00105721">
        <w:rPr>
          <w:rStyle w:val="FootnoteReference"/>
          <w:szCs w:val="14"/>
        </w:rPr>
        <w:footnoteRef/>
      </w:r>
      <w:r w:rsidRPr="00105721">
        <w:rPr>
          <w:szCs w:val="14"/>
          <w:vertAlign w:val="superscript"/>
        </w:rPr>
        <w:t xml:space="preserve"> </w:t>
      </w:r>
      <w:r w:rsidRPr="00105721">
        <w:rPr>
          <w:szCs w:val="14"/>
          <w:vertAlign w:val="superscript"/>
        </w:rPr>
        <w:tab/>
      </w:r>
      <w:hyperlink r:id="rId151" w:history="1">
        <w:r w:rsidRPr="00105721">
          <w:rPr>
            <w:rStyle w:val="Hyperlink"/>
            <w:szCs w:val="14"/>
          </w:rPr>
          <w:t>VGG</w:t>
        </w:r>
      </w:hyperlink>
    </w:p>
  </w:footnote>
  <w:footnote w:id="154">
    <w:p w14:paraId="34B22AB9" w14:textId="77777777" w:rsidR="00C359DF" w:rsidRPr="00105721" w:rsidRDefault="00C359DF" w:rsidP="00517012">
      <w:pPr>
        <w:pStyle w:val="FootnoteText"/>
        <w:rPr>
          <w:szCs w:val="14"/>
        </w:rPr>
      </w:pPr>
      <w:r w:rsidRPr="00105721">
        <w:rPr>
          <w:rStyle w:val="FootnoteReference"/>
          <w:szCs w:val="14"/>
        </w:rPr>
        <w:footnoteRef/>
      </w:r>
      <w:r w:rsidRPr="00105721">
        <w:rPr>
          <w:szCs w:val="14"/>
        </w:rPr>
        <w:t xml:space="preserve"> </w:t>
      </w:r>
      <w:r w:rsidRPr="00105721">
        <w:rPr>
          <w:szCs w:val="14"/>
        </w:rPr>
        <w:tab/>
      </w:r>
      <w:hyperlink r:id="rId152" w:history="1">
        <w:r w:rsidRPr="00105721">
          <w:rPr>
            <w:rStyle w:val="Hyperlink"/>
            <w:szCs w:val="14"/>
          </w:rPr>
          <w:t>NAA</w:t>
        </w:r>
      </w:hyperlink>
      <w:r w:rsidRPr="00105721">
        <w:rPr>
          <w:szCs w:val="14"/>
        </w:rPr>
        <w:t xml:space="preserve"> </w:t>
      </w:r>
    </w:p>
  </w:footnote>
  <w:footnote w:id="155">
    <w:p w14:paraId="57466E6B" w14:textId="77777777" w:rsidR="00C359DF" w:rsidRPr="00FD4BFD" w:rsidRDefault="00C359DF" w:rsidP="00281E5F">
      <w:pPr>
        <w:pStyle w:val="FootnoteText"/>
        <w:rPr>
          <w:sz w:val="18"/>
          <w:szCs w:val="18"/>
        </w:rPr>
      </w:pPr>
      <w:r w:rsidRPr="00105721">
        <w:rPr>
          <w:rStyle w:val="FootnoteReference"/>
          <w:szCs w:val="14"/>
        </w:rPr>
        <w:footnoteRef/>
      </w:r>
      <w:r w:rsidRPr="00105721">
        <w:rPr>
          <w:szCs w:val="14"/>
        </w:rPr>
        <w:t xml:space="preserve"> </w:t>
      </w:r>
      <w:r w:rsidRPr="00105721">
        <w:rPr>
          <w:szCs w:val="14"/>
        </w:rPr>
        <w:tab/>
      </w:r>
      <w:hyperlink r:id="rId153" w:history="1">
        <w:r w:rsidRPr="00105721">
          <w:rPr>
            <w:rStyle w:val="Hyperlink"/>
            <w:szCs w:val="14"/>
          </w:rPr>
          <w:t>VWM</w:t>
        </w:r>
      </w:hyperlink>
    </w:p>
  </w:footnote>
  <w:footnote w:id="156">
    <w:p w14:paraId="2E6B0F15" w14:textId="77777777" w:rsidR="00C359DF" w:rsidRPr="00105721" w:rsidRDefault="00C359DF" w:rsidP="008405E6">
      <w:pPr>
        <w:pStyle w:val="FootnoteText"/>
        <w:rPr>
          <w:szCs w:val="14"/>
        </w:rPr>
      </w:pPr>
      <w:r w:rsidRPr="00105721">
        <w:rPr>
          <w:szCs w:val="14"/>
          <w:vertAlign w:val="superscript"/>
        </w:rPr>
        <w:footnoteRef/>
      </w:r>
      <w:r w:rsidRPr="00105721">
        <w:rPr>
          <w:szCs w:val="14"/>
        </w:rPr>
        <w:tab/>
      </w:r>
      <w:hyperlink r:id="rId154" w:history="1">
        <w:r w:rsidRPr="00105721">
          <w:rPr>
            <w:rStyle w:val="Hyperlink"/>
            <w:szCs w:val="14"/>
          </w:rPr>
          <w:t>Trove</w:t>
        </w:r>
      </w:hyperlink>
    </w:p>
  </w:footnote>
  <w:footnote w:id="157">
    <w:p w14:paraId="5C2E66A1" w14:textId="77777777" w:rsidR="00C359DF" w:rsidRPr="00325D3B" w:rsidRDefault="00C359DF" w:rsidP="008405E6">
      <w:pPr>
        <w:pStyle w:val="FootnoteText"/>
        <w:rPr>
          <w:szCs w:val="14"/>
        </w:rPr>
      </w:pPr>
      <w:r w:rsidRPr="00325D3B">
        <w:rPr>
          <w:szCs w:val="14"/>
          <w:vertAlign w:val="superscript"/>
        </w:rPr>
        <w:footnoteRef/>
      </w:r>
      <w:r w:rsidRPr="00325D3B">
        <w:rPr>
          <w:szCs w:val="14"/>
        </w:rPr>
        <w:tab/>
      </w:r>
      <w:hyperlink r:id="rId155" w:history="1">
        <w:r w:rsidRPr="00325D3B">
          <w:rPr>
            <w:rStyle w:val="Hyperlink"/>
            <w:szCs w:val="14"/>
          </w:rPr>
          <w:t>Trove</w:t>
        </w:r>
      </w:hyperlink>
    </w:p>
  </w:footnote>
  <w:footnote w:id="158">
    <w:p w14:paraId="68EDA538" w14:textId="77777777" w:rsidR="00C359DF" w:rsidRPr="00325D3B" w:rsidRDefault="00C359DF" w:rsidP="008405E6">
      <w:pPr>
        <w:pStyle w:val="FootnoteText"/>
        <w:rPr>
          <w:szCs w:val="14"/>
        </w:rPr>
      </w:pPr>
      <w:r w:rsidRPr="00325D3B">
        <w:rPr>
          <w:szCs w:val="14"/>
          <w:vertAlign w:val="superscript"/>
        </w:rPr>
        <w:footnoteRef/>
      </w:r>
      <w:r w:rsidRPr="00325D3B">
        <w:rPr>
          <w:szCs w:val="14"/>
        </w:rPr>
        <w:tab/>
      </w:r>
      <w:hyperlink r:id="rId156" w:history="1">
        <w:r w:rsidRPr="00325D3B">
          <w:rPr>
            <w:rStyle w:val="Hyperlink"/>
            <w:szCs w:val="14"/>
          </w:rPr>
          <w:t>NAA</w:t>
        </w:r>
      </w:hyperlink>
    </w:p>
  </w:footnote>
  <w:footnote w:id="159">
    <w:p w14:paraId="7FE83D44" w14:textId="77777777" w:rsidR="00C359DF" w:rsidRPr="00325D3B" w:rsidRDefault="00C359DF" w:rsidP="008405E6">
      <w:pPr>
        <w:pStyle w:val="FootnoteText"/>
        <w:rPr>
          <w:szCs w:val="14"/>
        </w:rPr>
      </w:pPr>
      <w:r w:rsidRPr="00325D3B">
        <w:rPr>
          <w:szCs w:val="14"/>
          <w:vertAlign w:val="superscript"/>
        </w:rPr>
        <w:footnoteRef/>
      </w:r>
      <w:r w:rsidRPr="00325D3B">
        <w:rPr>
          <w:szCs w:val="14"/>
        </w:rPr>
        <w:tab/>
      </w:r>
      <w:hyperlink r:id="rId157" w:history="1">
        <w:r w:rsidRPr="00325D3B">
          <w:rPr>
            <w:rStyle w:val="Hyperlink"/>
            <w:szCs w:val="14"/>
          </w:rPr>
          <w:t>Trove</w:t>
        </w:r>
      </w:hyperlink>
    </w:p>
  </w:footnote>
  <w:footnote w:id="160">
    <w:p w14:paraId="0B835770" w14:textId="77777777" w:rsidR="00C359DF" w:rsidRPr="000D18C7" w:rsidRDefault="00C359DF" w:rsidP="008405E6">
      <w:pPr>
        <w:pStyle w:val="FootnoteText"/>
        <w:rPr>
          <w:sz w:val="18"/>
          <w:szCs w:val="18"/>
        </w:rPr>
      </w:pPr>
      <w:r w:rsidRPr="00325D3B">
        <w:rPr>
          <w:szCs w:val="14"/>
          <w:vertAlign w:val="superscript"/>
        </w:rPr>
        <w:footnoteRef/>
      </w:r>
      <w:r w:rsidRPr="00325D3B">
        <w:rPr>
          <w:szCs w:val="14"/>
        </w:rPr>
        <w:tab/>
      </w:r>
      <w:hyperlink r:id="rId158" w:history="1">
        <w:r w:rsidRPr="00325D3B">
          <w:rPr>
            <w:rStyle w:val="Hyperlink"/>
            <w:szCs w:val="14"/>
          </w:rPr>
          <w:t>Trove</w:t>
        </w:r>
      </w:hyperlink>
    </w:p>
  </w:footnote>
  <w:footnote w:id="161">
    <w:p w14:paraId="24FDD6C3" w14:textId="77777777" w:rsidR="00C359DF" w:rsidRPr="003C6E7F" w:rsidRDefault="00C359DF" w:rsidP="008405E6">
      <w:pPr>
        <w:pStyle w:val="FootnoteText"/>
        <w:rPr>
          <w:szCs w:val="14"/>
        </w:rPr>
      </w:pPr>
      <w:r w:rsidRPr="003C6E7F">
        <w:rPr>
          <w:szCs w:val="14"/>
          <w:vertAlign w:val="superscript"/>
        </w:rPr>
        <w:footnoteRef/>
      </w:r>
      <w:r w:rsidRPr="003C6E7F">
        <w:rPr>
          <w:szCs w:val="14"/>
        </w:rPr>
        <w:tab/>
      </w:r>
      <w:hyperlink r:id="rId159" w:history="1">
        <w:r w:rsidRPr="003C6E7F">
          <w:rPr>
            <w:rStyle w:val="Hyperlink"/>
            <w:szCs w:val="14"/>
          </w:rPr>
          <w:t>Trove</w:t>
        </w:r>
      </w:hyperlink>
    </w:p>
  </w:footnote>
  <w:footnote w:id="162">
    <w:p w14:paraId="3924CF08" w14:textId="77777777" w:rsidR="00C359DF" w:rsidRPr="003C6E7F" w:rsidRDefault="00C359DF" w:rsidP="008405E6">
      <w:pPr>
        <w:pStyle w:val="FootnoteText"/>
        <w:rPr>
          <w:szCs w:val="14"/>
        </w:rPr>
      </w:pPr>
      <w:r w:rsidRPr="003C6E7F">
        <w:rPr>
          <w:szCs w:val="14"/>
          <w:vertAlign w:val="superscript"/>
        </w:rPr>
        <w:footnoteRef/>
      </w:r>
      <w:r w:rsidRPr="003C6E7F">
        <w:rPr>
          <w:szCs w:val="14"/>
        </w:rPr>
        <w:tab/>
      </w:r>
      <w:hyperlink r:id="rId160" w:history="1">
        <w:r w:rsidRPr="003C6E7F">
          <w:rPr>
            <w:rStyle w:val="Hyperlink"/>
            <w:szCs w:val="14"/>
          </w:rPr>
          <w:t>Trove</w:t>
        </w:r>
      </w:hyperlink>
    </w:p>
  </w:footnote>
  <w:footnote w:id="163">
    <w:p w14:paraId="542737BA" w14:textId="77777777" w:rsidR="00C359DF" w:rsidRPr="003C6E7F" w:rsidRDefault="00C359DF" w:rsidP="008405E6">
      <w:pPr>
        <w:pStyle w:val="FootnoteText"/>
        <w:rPr>
          <w:szCs w:val="14"/>
        </w:rPr>
      </w:pPr>
      <w:r w:rsidRPr="003C6E7F">
        <w:rPr>
          <w:szCs w:val="14"/>
          <w:vertAlign w:val="superscript"/>
        </w:rPr>
        <w:footnoteRef/>
      </w:r>
      <w:r w:rsidRPr="003C6E7F">
        <w:rPr>
          <w:szCs w:val="14"/>
        </w:rPr>
        <w:tab/>
      </w:r>
      <w:hyperlink r:id="rId161" w:history="1">
        <w:r w:rsidRPr="003C6E7F">
          <w:rPr>
            <w:rStyle w:val="Hyperlink"/>
            <w:szCs w:val="14"/>
          </w:rPr>
          <w:t>NAA</w:t>
        </w:r>
      </w:hyperlink>
    </w:p>
  </w:footnote>
  <w:footnote w:id="164">
    <w:p w14:paraId="05CBEF09" w14:textId="77777777" w:rsidR="00C359DF" w:rsidRPr="003C6E7F" w:rsidRDefault="00C359DF" w:rsidP="008405E6">
      <w:pPr>
        <w:pStyle w:val="FootnoteText"/>
        <w:rPr>
          <w:szCs w:val="14"/>
        </w:rPr>
      </w:pPr>
      <w:r w:rsidRPr="003C6E7F">
        <w:rPr>
          <w:szCs w:val="14"/>
          <w:vertAlign w:val="superscript"/>
        </w:rPr>
        <w:footnoteRef/>
      </w:r>
      <w:r w:rsidRPr="003C6E7F">
        <w:rPr>
          <w:szCs w:val="14"/>
        </w:rPr>
        <w:tab/>
      </w:r>
      <w:hyperlink r:id="rId162" w:anchor="&amp;gid=null&amp;pid=2" w:history="1">
        <w:r w:rsidRPr="003C6E7F">
          <w:rPr>
            <w:rStyle w:val="Hyperlink"/>
            <w:szCs w:val="14"/>
          </w:rPr>
          <w:t>CWGC</w:t>
        </w:r>
      </w:hyperlink>
    </w:p>
  </w:footnote>
  <w:footnote w:id="165">
    <w:p w14:paraId="7B9DE6A3" w14:textId="77777777" w:rsidR="00C359DF" w:rsidRPr="003C6E7F" w:rsidRDefault="00C359DF" w:rsidP="008405E6">
      <w:pPr>
        <w:pStyle w:val="FootnoteText"/>
        <w:rPr>
          <w:szCs w:val="14"/>
        </w:rPr>
      </w:pPr>
      <w:r w:rsidRPr="003C6E7F">
        <w:rPr>
          <w:szCs w:val="14"/>
          <w:vertAlign w:val="superscript"/>
        </w:rPr>
        <w:footnoteRef/>
      </w:r>
      <w:r w:rsidRPr="003C6E7F">
        <w:rPr>
          <w:szCs w:val="14"/>
        </w:rPr>
        <w:tab/>
      </w:r>
      <w:hyperlink r:id="rId163" w:history="1">
        <w:r w:rsidRPr="003C6E7F">
          <w:rPr>
            <w:rStyle w:val="Hyperlink"/>
            <w:szCs w:val="14"/>
          </w:rPr>
          <w:t>Trove</w:t>
        </w:r>
      </w:hyperlink>
    </w:p>
  </w:footnote>
  <w:footnote w:id="166">
    <w:p w14:paraId="73A5E828" w14:textId="77777777" w:rsidR="00C359DF" w:rsidRPr="00F328A1" w:rsidRDefault="00C359DF" w:rsidP="008405E6">
      <w:pPr>
        <w:pStyle w:val="FootnoteText"/>
        <w:rPr>
          <w:szCs w:val="14"/>
        </w:rPr>
      </w:pPr>
      <w:r w:rsidRPr="00F328A1">
        <w:rPr>
          <w:szCs w:val="14"/>
          <w:vertAlign w:val="superscript"/>
        </w:rPr>
        <w:footnoteRef/>
      </w:r>
      <w:r w:rsidRPr="00F328A1">
        <w:rPr>
          <w:szCs w:val="14"/>
        </w:rPr>
        <w:tab/>
      </w:r>
      <w:hyperlink r:id="rId164" w:history="1">
        <w:r w:rsidRPr="00F328A1">
          <w:rPr>
            <w:rStyle w:val="Hyperlink"/>
            <w:szCs w:val="14"/>
          </w:rPr>
          <w:t>Trove</w:t>
        </w:r>
      </w:hyperlink>
    </w:p>
  </w:footnote>
  <w:footnote w:id="167">
    <w:p w14:paraId="5E555D32" w14:textId="77777777" w:rsidR="00C359DF" w:rsidRPr="00F328A1" w:rsidRDefault="00C359DF" w:rsidP="00AA5547">
      <w:pPr>
        <w:pStyle w:val="FootnoteText"/>
        <w:rPr>
          <w:szCs w:val="14"/>
        </w:rPr>
      </w:pPr>
      <w:r w:rsidRPr="00F328A1">
        <w:rPr>
          <w:szCs w:val="14"/>
          <w:vertAlign w:val="superscript"/>
        </w:rPr>
        <w:footnoteRef/>
      </w:r>
      <w:r w:rsidRPr="00F328A1">
        <w:rPr>
          <w:szCs w:val="14"/>
        </w:rPr>
        <w:tab/>
      </w:r>
      <w:hyperlink r:id="rId165" w:history="1">
        <w:r w:rsidRPr="00F328A1">
          <w:rPr>
            <w:rStyle w:val="Hyperlink"/>
            <w:szCs w:val="14"/>
          </w:rPr>
          <w:t>VGG</w:t>
        </w:r>
      </w:hyperlink>
    </w:p>
  </w:footnote>
  <w:footnote w:id="168">
    <w:p w14:paraId="0BE52414" w14:textId="77777777" w:rsidR="00C359DF" w:rsidRPr="00F328A1" w:rsidRDefault="00C359DF" w:rsidP="00AA5547">
      <w:pPr>
        <w:pStyle w:val="FootnoteText"/>
        <w:rPr>
          <w:szCs w:val="14"/>
        </w:rPr>
      </w:pPr>
      <w:r w:rsidRPr="00F328A1">
        <w:rPr>
          <w:szCs w:val="14"/>
          <w:vertAlign w:val="superscript"/>
        </w:rPr>
        <w:footnoteRef/>
      </w:r>
      <w:r w:rsidRPr="00F328A1">
        <w:rPr>
          <w:szCs w:val="14"/>
        </w:rPr>
        <w:tab/>
      </w:r>
      <w:hyperlink r:id="rId166" w:history="1">
        <w:r w:rsidRPr="00F328A1">
          <w:rPr>
            <w:rStyle w:val="Hyperlink"/>
            <w:szCs w:val="14"/>
          </w:rPr>
          <w:t>NAA</w:t>
        </w:r>
      </w:hyperlink>
    </w:p>
  </w:footnote>
  <w:footnote w:id="169">
    <w:p w14:paraId="70A5CFBB" w14:textId="77777777" w:rsidR="00C359DF" w:rsidRPr="00F328A1" w:rsidRDefault="00C359DF" w:rsidP="00AA5547">
      <w:pPr>
        <w:pStyle w:val="FootnoteText"/>
        <w:rPr>
          <w:szCs w:val="14"/>
        </w:rPr>
      </w:pPr>
      <w:r w:rsidRPr="00F328A1">
        <w:rPr>
          <w:szCs w:val="14"/>
          <w:vertAlign w:val="superscript"/>
        </w:rPr>
        <w:footnoteRef/>
      </w:r>
      <w:r w:rsidRPr="00F328A1">
        <w:rPr>
          <w:szCs w:val="14"/>
        </w:rPr>
        <w:tab/>
      </w:r>
      <w:hyperlink r:id="rId167" w:history="1">
        <w:r w:rsidRPr="00F328A1">
          <w:rPr>
            <w:rStyle w:val="Hyperlink"/>
            <w:szCs w:val="14"/>
          </w:rPr>
          <w:t>VGG</w:t>
        </w:r>
      </w:hyperlink>
    </w:p>
  </w:footnote>
  <w:footnote w:id="170">
    <w:p w14:paraId="241F292E" w14:textId="77777777" w:rsidR="00C359DF" w:rsidRPr="000D18C7" w:rsidRDefault="00C359DF" w:rsidP="00AA5547">
      <w:pPr>
        <w:pStyle w:val="FootnoteText"/>
        <w:rPr>
          <w:sz w:val="18"/>
          <w:szCs w:val="18"/>
        </w:rPr>
      </w:pPr>
      <w:r w:rsidRPr="00F328A1">
        <w:rPr>
          <w:szCs w:val="14"/>
          <w:vertAlign w:val="superscript"/>
        </w:rPr>
        <w:footnoteRef/>
      </w:r>
      <w:r w:rsidRPr="00F328A1">
        <w:rPr>
          <w:szCs w:val="14"/>
        </w:rPr>
        <w:tab/>
      </w:r>
      <w:hyperlink r:id="rId168" w:history="1">
        <w:r w:rsidRPr="00F328A1">
          <w:rPr>
            <w:rStyle w:val="Hyperlink"/>
            <w:szCs w:val="14"/>
          </w:rPr>
          <w:t>Trove</w:t>
        </w:r>
      </w:hyperlink>
    </w:p>
  </w:footnote>
  <w:footnote w:id="171">
    <w:p w14:paraId="5A7B8115" w14:textId="77777777" w:rsidR="00C359DF" w:rsidRPr="00F328A1" w:rsidRDefault="00C359DF" w:rsidP="00AA5547">
      <w:pPr>
        <w:pStyle w:val="FootnoteText"/>
        <w:rPr>
          <w:szCs w:val="14"/>
        </w:rPr>
      </w:pPr>
      <w:r w:rsidRPr="00F328A1">
        <w:rPr>
          <w:szCs w:val="14"/>
          <w:vertAlign w:val="superscript"/>
        </w:rPr>
        <w:footnoteRef/>
      </w:r>
      <w:r w:rsidRPr="00F328A1">
        <w:rPr>
          <w:szCs w:val="14"/>
        </w:rPr>
        <w:tab/>
      </w:r>
      <w:hyperlink r:id="rId169" w:history="1">
        <w:r w:rsidRPr="00F328A1">
          <w:rPr>
            <w:rStyle w:val="Hyperlink"/>
            <w:szCs w:val="14"/>
          </w:rPr>
          <w:t>VGG</w:t>
        </w:r>
      </w:hyperlink>
    </w:p>
  </w:footnote>
  <w:footnote w:id="172">
    <w:p w14:paraId="4F13E562" w14:textId="77777777" w:rsidR="00C359DF" w:rsidRPr="00F328A1" w:rsidRDefault="00C359DF" w:rsidP="00AA5547">
      <w:pPr>
        <w:pStyle w:val="FootnoteText"/>
        <w:rPr>
          <w:szCs w:val="14"/>
        </w:rPr>
      </w:pPr>
      <w:r w:rsidRPr="00F328A1">
        <w:rPr>
          <w:szCs w:val="14"/>
          <w:vertAlign w:val="superscript"/>
        </w:rPr>
        <w:footnoteRef/>
      </w:r>
      <w:r w:rsidRPr="00F328A1">
        <w:rPr>
          <w:szCs w:val="14"/>
        </w:rPr>
        <w:tab/>
      </w:r>
      <w:hyperlink r:id="rId170" w:history="1">
        <w:r w:rsidRPr="00F328A1">
          <w:rPr>
            <w:rStyle w:val="Hyperlink"/>
            <w:szCs w:val="14"/>
          </w:rPr>
          <w:t>NAA</w:t>
        </w:r>
      </w:hyperlink>
    </w:p>
  </w:footnote>
  <w:footnote w:id="173">
    <w:p w14:paraId="4953C9E0" w14:textId="77777777" w:rsidR="00C359DF" w:rsidRPr="00F328A1" w:rsidRDefault="00C359DF" w:rsidP="00AA5547">
      <w:pPr>
        <w:pStyle w:val="FootnoteText"/>
        <w:rPr>
          <w:szCs w:val="14"/>
        </w:rPr>
      </w:pPr>
      <w:r w:rsidRPr="00F328A1">
        <w:rPr>
          <w:szCs w:val="14"/>
          <w:vertAlign w:val="superscript"/>
        </w:rPr>
        <w:footnoteRef/>
      </w:r>
      <w:r w:rsidRPr="00F328A1">
        <w:rPr>
          <w:szCs w:val="14"/>
        </w:rPr>
        <w:tab/>
      </w:r>
      <w:hyperlink r:id="rId171" w:history="1">
        <w:r w:rsidRPr="00F328A1">
          <w:rPr>
            <w:rStyle w:val="Hyperlink"/>
            <w:szCs w:val="14"/>
          </w:rPr>
          <w:t>Trove</w:t>
        </w:r>
      </w:hyperlink>
    </w:p>
  </w:footnote>
  <w:footnote w:id="174">
    <w:p w14:paraId="2E747815" w14:textId="77777777" w:rsidR="00C359DF" w:rsidRPr="00E62A3C" w:rsidRDefault="00C359DF" w:rsidP="00AA5547">
      <w:pPr>
        <w:pStyle w:val="FootnoteText"/>
        <w:rPr>
          <w:sz w:val="20"/>
        </w:rPr>
      </w:pPr>
      <w:r w:rsidRPr="00F328A1">
        <w:rPr>
          <w:szCs w:val="14"/>
          <w:vertAlign w:val="superscript"/>
        </w:rPr>
        <w:footnoteRef/>
      </w:r>
      <w:r w:rsidRPr="00F328A1">
        <w:rPr>
          <w:szCs w:val="14"/>
        </w:rPr>
        <w:tab/>
      </w:r>
      <w:hyperlink r:id="rId172" w:history="1">
        <w:r w:rsidRPr="00F328A1">
          <w:rPr>
            <w:rStyle w:val="Hyperlink"/>
            <w:szCs w:val="14"/>
          </w:rPr>
          <w:t>Trove</w:t>
        </w:r>
      </w:hyperlink>
    </w:p>
  </w:footnote>
  <w:footnote w:id="175">
    <w:p w14:paraId="77DB6D5F" w14:textId="77777777" w:rsidR="00C359DF" w:rsidRPr="00F328A1" w:rsidRDefault="00C359DF" w:rsidP="00F2439A">
      <w:pPr>
        <w:pStyle w:val="FootnoteText"/>
        <w:rPr>
          <w:szCs w:val="14"/>
        </w:rPr>
      </w:pPr>
      <w:r w:rsidRPr="00F328A1">
        <w:rPr>
          <w:szCs w:val="14"/>
          <w:vertAlign w:val="superscript"/>
        </w:rPr>
        <w:footnoteRef/>
      </w:r>
      <w:r w:rsidRPr="00F328A1">
        <w:rPr>
          <w:szCs w:val="14"/>
        </w:rPr>
        <w:tab/>
      </w:r>
      <w:hyperlink r:id="rId173" w:history="1">
        <w:r w:rsidRPr="00F328A1">
          <w:rPr>
            <w:rStyle w:val="Hyperlink"/>
            <w:szCs w:val="14"/>
          </w:rPr>
          <w:t>Trove</w:t>
        </w:r>
      </w:hyperlink>
    </w:p>
  </w:footnote>
  <w:footnote w:id="176">
    <w:p w14:paraId="37FFDE1B" w14:textId="77777777" w:rsidR="00C359DF" w:rsidRPr="00262A85" w:rsidRDefault="00C359DF" w:rsidP="00F2439A">
      <w:pPr>
        <w:pStyle w:val="FootnoteText"/>
        <w:rPr>
          <w:sz w:val="18"/>
          <w:szCs w:val="18"/>
        </w:rPr>
      </w:pPr>
      <w:r w:rsidRPr="00F328A1">
        <w:rPr>
          <w:szCs w:val="14"/>
          <w:vertAlign w:val="superscript"/>
        </w:rPr>
        <w:footnoteRef/>
      </w:r>
      <w:r w:rsidRPr="00F328A1">
        <w:rPr>
          <w:szCs w:val="14"/>
        </w:rPr>
        <w:tab/>
      </w:r>
      <w:hyperlink r:id="rId174" w:history="1">
        <w:r w:rsidRPr="00F328A1">
          <w:rPr>
            <w:rStyle w:val="Hyperlink"/>
            <w:szCs w:val="14"/>
          </w:rPr>
          <w:t>NAA</w:t>
        </w:r>
      </w:hyperlink>
    </w:p>
  </w:footnote>
  <w:footnote w:id="177">
    <w:p w14:paraId="6DF890BE" w14:textId="77777777" w:rsidR="00C359DF" w:rsidRPr="00F328A1" w:rsidRDefault="00C359DF" w:rsidP="00F2439A">
      <w:pPr>
        <w:pStyle w:val="FootnoteText"/>
        <w:rPr>
          <w:szCs w:val="14"/>
        </w:rPr>
      </w:pPr>
      <w:r w:rsidRPr="00F328A1">
        <w:rPr>
          <w:szCs w:val="14"/>
          <w:vertAlign w:val="superscript"/>
        </w:rPr>
        <w:footnoteRef/>
      </w:r>
      <w:r w:rsidRPr="00F328A1">
        <w:rPr>
          <w:szCs w:val="14"/>
          <w:vertAlign w:val="superscript"/>
        </w:rPr>
        <w:tab/>
      </w:r>
      <w:hyperlink r:id="rId175" w:history="1">
        <w:r w:rsidRPr="00F328A1">
          <w:rPr>
            <w:rStyle w:val="Hyperlink"/>
            <w:szCs w:val="14"/>
          </w:rPr>
          <w:t>AWM</w:t>
        </w:r>
      </w:hyperlink>
    </w:p>
  </w:footnote>
  <w:footnote w:id="178">
    <w:p w14:paraId="73D5A82E" w14:textId="77777777" w:rsidR="00C359DF" w:rsidRPr="00E62A3C" w:rsidRDefault="00C359DF" w:rsidP="00F2439A">
      <w:pPr>
        <w:pStyle w:val="FootnoteText"/>
        <w:rPr>
          <w:sz w:val="20"/>
        </w:rPr>
      </w:pPr>
      <w:r w:rsidRPr="00F328A1">
        <w:rPr>
          <w:szCs w:val="14"/>
          <w:vertAlign w:val="superscript"/>
        </w:rPr>
        <w:footnoteRef/>
      </w:r>
      <w:r w:rsidRPr="00F328A1">
        <w:rPr>
          <w:szCs w:val="14"/>
        </w:rPr>
        <w:tab/>
      </w:r>
      <w:hyperlink r:id="rId176" w:history="1">
        <w:r w:rsidRPr="00F328A1">
          <w:rPr>
            <w:rStyle w:val="Hyperlink"/>
            <w:szCs w:val="14"/>
          </w:rPr>
          <w:t>CWGC</w:t>
        </w:r>
      </w:hyperlink>
    </w:p>
  </w:footnote>
  <w:footnote w:id="179">
    <w:p w14:paraId="15AB3321" w14:textId="77777777" w:rsidR="00C359DF" w:rsidRPr="005B1530" w:rsidRDefault="00C359DF" w:rsidP="00F2439A">
      <w:pPr>
        <w:pStyle w:val="FootnoteText"/>
        <w:rPr>
          <w:szCs w:val="14"/>
        </w:rPr>
      </w:pPr>
      <w:r w:rsidRPr="005B1530">
        <w:rPr>
          <w:rStyle w:val="FootnoteReference"/>
          <w:szCs w:val="14"/>
        </w:rPr>
        <w:footnoteRef/>
      </w:r>
      <w:r w:rsidRPr="005B1530">
        <w:rPr>
          <w:szCs w:val="14"/>
        </w:rPr>
        <w:t xml:space="preserve"> </w:t>
      </w:r>
      <w:r w:rsidRPr="005B1530">
        <w:rPr>
          <w:szCs w:val="14"/>
        </w:rPr>
        <w:tab/>
      </w:r>
      <w:hyperlink r:id="rId177" w:history="1">
        <w:r w:rsidRPr="005B1530">
          <w:rPr>
            <w:rStyle w:val="Hyperlink"/>
            <w:szCs w:val="14"/>
          </w:rPr>
          <w:t>VGG</w:t>
        </w:r>
      </w:hyperlink>
    </w:p>
  </w:footnote>
  <w:footnote w:id="180">
    <w:p w14:paraId="63D544F7" w14:textId="77777777" w:rsidR="00C359DF" w:rsidRPr="005B1530" w:rsidRDefault="00C359DF" w:rsidP="00F2439A">
      <w:pPr>
        <w:pStyle w:val="FootnoteText"/>
        <w:rPr>
          <w:szCs w:val="14"/>
        </w:rPr>
      </w:pPr>
      <w:r w:rsidRPr="005B1530">
        <w:rPr>
          <w:rStyle w:val="FootnoteReference"/>
          <w:szCs w:val="14"/>
        </w:rPr>
        <w:footnoteRef/>
      </w:r>
      <w:r w:rsidRPr="005B1530">
        <w:rPr>
          <w:szCs w:val="14"/>
        </w:rPr>
        <w:t xml:space="preserve"> </w:t>
      </w:r>
      <w:r>
        <w:rPr>
          <w:szCs w:val="14"/>
        </w:rPr>
        <w:tab/>
      </w:r>
      <w:hyperlink r:id="rId178" w:history="1">
        <w:r w:rsidRPr="005B1530">
          <w:rPr>
            <w:rStyle w:val="Hyperlink"/>
            <w:szCs w:val="14"/>
          </w:rPr>
          <w:t>NAA</w:t>
        </w:r>
      </w:hyperlink>
    </w:p>
  </w:footnote>
  <w:footnote w:id="181">
    <w:p w14:paraId="0F1F92C7" w14:textId="77777777" w:rsidR="00C359DF" w:rsidRPr="005B1530" w:rsidRDefault="00C359DF" w:rsidP="00F2439A">
      <w:pPr>
        <w:pStyle w:val="FootnoteText"/>
        <w:rPr>
          <w:szCs w:val="14"/>
        </w:rPr>
      </w:pPr>
      <w:r w:rsidRPr="005B1530">
        <w:rPr>
          <w:rStyle w:val="FootnoteReference"/>
          <w:szCs w:val="14"/>
        </w:rPr>
        <w:footnoteRef/>
      </w:r>
      <w:r w:rsidRPr="005B1530">
        <w:rPr>
          <w:szCs w:val="14"/>
        </w:rPr>
        <w:t xml:space="preserve"> </w:t>
      </w:r>
      <w:r w:rsidRPr="005B1530">
        <w:rPr>
          <w:szCs w:val="14"/>
        </w:rPr>
        <w:tab/>
      </w:r>
      <w:hyperlink r:id="rId179" w:history="1">
        <w:r w:rsidRPr="005B1530">
          <w:rPr>
            <w:rStyle w:val="Hyperlink"/>
            <w:szCs w:val="14"/>
          </w:rPr>
          <w:t>VGG</w:t>
        </w:r>
      </w:hyperlink>
    </w:p>
  </w:footnote>
  <w:footnote w:id="182">
    <w:p w14:paraId="494E9829" w14:textId="77777777" w:rsidR="00C359DF" w:rsidRPr="00262A85" w:rsidRDefault="00C359DF" w:rsidP="00F2439A">
      <w:pPr>
        <w:pStyle w:val="FootnoteText"/>
        <w:rPr>
          <w:sz w:val="18"/>
          <w:szCs w:val="18"/>
        </w:rPr>
      </w:pPr>
      <w:r w:rsidRPr="005B1530">
        <w:rPr>
          <w:rStyle w:val="FootnoteReference"/>
          <w:szCs w:val="14"/>
        </w:rPr>
        <w:footnoteRef/>
      </w:r>
      <w:r w:rsidRPr="005B1530">
        <w:rPr>
          <w:szCs w:val="14"/>
        </w:rPr>
        <w:t xml:space="preserve"> </w:t>
      </w:r>
      <w:r w:rsidRPr="005B1530">
        <w:rPr>
          <w:szCs w:val="14"/>
        </w:rPr>
        <w:tab/>
      </w:r>
      <w:hyperlink r:id="rId180" w:history="1">
        <w:r w:rsidRPr="005B1530">
          <w:rPr>
            <w:rStyle w:val="Hyperlink"/>
            <w:szCs w:val="14"/>
          </w:rPr>
          <w:t>Trove</w:t>
        </w:r>
      </w:hyperlink>
    </w:p>
  </w:footnote>
  <w:footnote w:id="183">
    <w:p w14:paraId="6F608551" w14:textId="77777777" w:rsidR="00C359DF" w:rsidRPr="00CC1C35" w:rsidRDefault="00C359DF" w:rsidP="00AA5547">
      <w:pPr>
        <w:pStyle w:val="FootnoteText"/>
        <w:rPr>
          <w:szCs w:val="14"/>
        </w:rPr>
      </w:pPr>
      <w:r w:rsidRPr="00CC1C35">
        <w:rPr>
          <w:rStyle w:val="FootnoteReference"/>
          <w:szCs w:val="14"/>
        </w:rPr>
        <w:footnoteRef/>
      </w:r>
      <w:r w:rsidRPr="00CC1C35">
        <w:rPr>
          <w:szCs w:val="14"/>
        </w:rPr>
        <w:t xml:space="preserve"> </w:t>
      </w:r>
      <w:r w:rsidRPr="00CC1C35">
        <w:rPr>
          <w:szCs w:val="14"/>
        </w:rPr>
        <w:tab/>
      </w:r>
      <w:hyperlink r:id="rId181" w:history="1">
        <w:r w:rsidRPr="00CC1C35">
          <w:rPr>
            <w:rStyle w:val="Hyperlink"/>
            <w:szCs w:val="14"/>
          </w:rPr>
          <w:t>VGG</w:t>
        </w:r>
      </w:hyperlink>
    </w:p>
  </w:footnote>
  <w:footnote w:id="184">
    <w:p w14:paraId="64E771EE" w14:textId="77777777" w:rsidR="00C359DF" w:rsidRPr="00CC1C35" w:rsidRDefault="00C359DF" w:rsidP="00AA5547">
      <w:pPr>
        <w:pStyle w:val="FootnoteText"/>
        <w:rPr>
          <w:szCs w:val="14"/>
        </w:rPr>
      </w:pPr>
      <w:r w:rsidRPr="00CC1C35">
        <w:rPr>
          <w:rStyle w:val="FootnoteReference"/>
          <w:szCs w:val="14"/>
        </w:rPr>
        <w:footnoteRef/>
      </w:r>
      <w:r w:rsidRPr="00CC1C35">
        <w:rPr>
          <w:szCs w:val="14"/>
        </w:rPr>
        <w:t xml:space="preserve"> </w:t>
      </w:r>
      <w:r w:rsidRPr="00CC1C35">
        <w:rPr>
          <w:szCs w:val="14"/>
        </w:rPr>
        <w:tab/>
      </w:r>
      <w:hyperlink r:id="rId182" w:history="1">
        <w:r w:rsidRPr="00CC1C35">
          <w:rPr>
            <w:rStyle w:val="Hyperlink"/>
            <w:szCs w:val="14"/>
          </w:rPr>
          <w:t>Trove</w:t>
        </w:r>
      </w:hyperlink>
    </w:p>
  </w:footnote>
  <w:footnote w:id="185">
    <w:p w14:paraId="1E0A9AE5" w14:textId="77777777" w:rsidR="00C359DF" w:rsidRPr="00CC1C35" w:rsidRDefault="00C359DF" w:rsidP="00AA5547">
      <w:pPr>
        <w:pStyle w:val="FootnoteText"/>
        <w:rPr>
          <w:szCs w:val="14"/>
        </w:rPr>
      </w:pPr>
      <w:r w:rsidRPr="00CC1C35">
        <w:rPr>
          <w:rStyle w:val="FootnoteReference"/>
          <w:szCs w:val="14"/>
        </w:rPr>
        <w:footnoteRef/>
      </w:r>
      <w:r w:rsidRPr="00CC1C35">
        <w:rPr>
          <w:szCs w:val="14"/>
        </w:rPr>
        <w:t xml:space="preserve"> </w:t>
      </w:r>
      <w:r w:rsidRPr="00CC1C35">
        <w:rPr>
          <w:szCs w:val="14"/>
        </w:rPr>
        <w:tab/>
      </w:r>
      <w:hyperlink r:id="rId183" w:history="1">
        <w:r w:rsidRPr="00CC1C35">
          <w:rPr>
            <w:rStyle w:val="Hyperlink"/>
            <w:szCs w:val="14"/>
          </w:rPr>
          <w:t>NAA</w:t>
        </w:r>
      </w:hyperlink>
    </w:p>
  </w:footnote>
  <w:footnote w:id="186">
    <w:p w14:paraId="17E4F818" w14:textId="77777777" w:rsidR="00C359DF" w:rsidRPr="00CC1C35" w:rsidRDefault="00C359DF" w:rsidP="00AA5547">
      <w:pPr>
        <w:pStyle w:val="FootnoteText"/>
        <w:rPr>
          <w:szCs w:val="14"/>
        </w:rPr>
      </w:pPr>
      <w:r w:rsidRPr="00CC1C35">
        <w:rPr>
          <w:rStyle w:val="FootnoteReference"/>
          <w:szCs w:val="14"/>
        </w:rPr>
        <w:footnoteRef/>
      </w:r>
      <w:r w:rsidRPr="00CC1C35">
        <w:rPr>
          <w:szCs w:val="14"/>
        </w:rPr>
        <w:t xml:space="preserve"> </w:t>
      </w:r>
      <w:r w:rsidRPr="00CC1C35">
        <w:rPr>
          <w:szCs w:val="14"/>
        </w:rPr>
        <w:tab/>
      </w:r>
      <w:hyperlink r:id="rId184" w:history="1">
        <w:r w:rsidRPr="00CC1C35">
          <w:rPr>
            <w:rStyle w:val="Hyperlink"/>
            <w:szCs w:val="14"/>
          </w:rPr>
          <w:t>AWM</w:t>
        </w:r>
      </w:hyperlink>
    </w:p>
  </w:footnote>
  <w:footnote w:id="187">
    <w:p w14:paraId="460E6D56" w14:textId="77777777" w:rsidR="00C359DF" w:rsidRPr="00CC1C35" w:rsidRDefault="00C359DF" w:rsidP="00AA5547">
      <w:pPr>
        <w:pStyle w:val="FootnoteText"/>
        <w:rPr>
          <w:szCs w:val="14"/>
        </w:rPr>
      </w:pPr>
      <w:r w:rsidRPr="00CC1C35">
        <w:rPr>
          <w:rStyle w:val="FootnoteReference"/>
          <w:szCs w:val="14"/>
        </w:rPr>
        <w:footnoteRef/>
      </w:r>
      <w:r w:rsidRPr="00CC1C35">
        <w:rPr>
          <w:szCs w:val="14"/>
        </w:rPr>
        <w:t xml:space="preserve"> </w:t>
      </w:r>
      <w:r w:rsidRPr="00CC1C35">
        <w:rPr>
          <w:szCs w:val="14"/>
        </w:rPr>
        <w:tab/>
      </w:r>
      <w:hyperlink r:id="rId185" w:history="1">
        <w:r w:rsidRPr="00CC1C35">
          <w:rPr>
            <w:rStyle w:val="Hyperlink"/>
            <w:szCs w:val="14"/>
          </w:rPr>
          <w:t>Trove</w:t>
        </w:r>
      </w:hyperlink>
    </w:p>
  </w:footnote>
  <w:footnote w:id="188">
    <w:p w14:paraId="3285540F" w14:textId="77777777" w:rsidR="00C359DF" w:rsidRPr="00571229" w:rsidRDefault="00C359DF" w:rsidP="00AA5547">
      <w:pPr>
        <w:pStyle w:val="FootnoteText"/>
        <w:rPr>
          <w:sz w:val="18"/>
          <w:szCs w:val="18"/>
        </w:rPr>
      </w:pPr>
      <w:r w:rsidRPr="00CC1C35">
        <w:rPr>
          <w:rStyle w:val="FootnoteReference"/>
          <w:szCs w:val="14"/>
        </w:rPr>
        <w:footnoteRef/>
      </w:r>
      <w:r w:rsidRPr="00CC1C35">
        <w:rPr>
          <w:szCs w:val="14"/>
        </w:rPr>
        <w:t xml:space="preserve"> </w:t>
      </w:r>
      <w:r w:rsidRPr="00CC1C35">
        <w:rPr>
          <w:szCs w:val="14"/>
        </w:rPr>
        <w:tab/>
      </w:r>
      <w:hyperlink r:id="rId186" w:history="1">
        <w:r w:rsidRPr="00CC1C35">
          <w:rPr>
            <w:rStyle w:val="Hyperlink"/>
            <w:szCs w:val="14"/>
          </w:rPr>
          <w:t>CWGC</w:t>
        </w:r>
      </w:hyperlink>
    </w:p>
  </w:footnote>
  <w:footnote w:id="189">
    <w:p w14:paraId="73B6EF5F" w14:textId="33872251" w:rsidR="00C359DF" w:rsidRDefault="00C359DF" w:rsidP="00830690">
      <w:pPr>
        <w:pStyle w:val="FootnoteText"/>
      </w:pPr>
      <w:r>
        <w:rPr>
          <w:rStyle w:val="FootnoteReference"/>
        </w:rPr>
        <w:footnoteRef/>
      </w:r>
      <w:r>
        <w:t xml:space="preserve"> </w:t>
      </w:r>
      <w:r w:rsidR="00B04DD3">
        <w:tab/>
      </w:r>
      <w:hyperlink r:id="rId187" w:history="1">
        <w:r w:rsidRPr="00445944">
          <w:rPr>
            <w:rStyle w:val="Hyperlink"/>
          </w:rPr>
          <w:t>NAA</w:t>
        </w:r>
      </w:hyperlink>
    </w:p>
  </w:footnote>
  <w:footnote w:id="190">
    <w:p w14:paraId="2E6FF3AA" w14:textId="77777777" w:rsidR="00C359DF" w:rsidRPr="00D5496A" w:rsidRDefault="00C359DF" w:rsidP="00046AAF">
      <w:pPr>
        <w:pStyle w:val="FootnoteText"/>
      </w:pPr>
      <w:r w:rsidRPr="0093168A">
        <w:rPr>
          <w:szCs w:val="14"/>
          <w:vertAlign w:val="superscript"/>
        </w:rPr>
        <w:footnoteRef/>
      </w:r>
      <w:r w:rsidRPr="0093168A">
        <w:rPr>
          <w:szCs w:val="14"/>
        </w:rPr>
        <w:tab/>
      </w:r>
      <w:hyperlink r:id="rId188" w:history="1">
        <w:r w:rsidRPr="0093168A">
          <w:rPr>
            <w:rStyle w:val="Hyperlink"/>
            <w:szCs w:val="14"/>
          </w:rPr>
          <w:t>VGG</w:t>
        </w:r>
      </w:hyperlink>
    </w:p>
  </w:footnote>
  <w:footnote w:id="191">
    <w:p w14:paraId="61C3BB9D" w14:textId="77777777" w:rsidR="00C359DF" w:rsidRPr="00571229" w:rsidRDefault="00C359DF" w:rsidP="00046AAF">
      <w:pPr>
        <w:pStyle w:val="FootnoteText"/>
        <w:rPr>
          <w:sz w:val="18"/>
          <w:szCs w:val="18"/>
        </w:rPr>
      </w:pPr>
      <w:r w:rsidRPr="0093168A">
        <w:rPr>
          <w:szCs w:val="14"/>
          <w:vertAlign w:val="superscript"/>
        </w:rPr>
        <w:footnoteRef/>
      </w:r>
      <w:r w:rsidRPr="0093168A">
        <w:rPr>
          <w:szCs w:val="14"/>
        </w:rPr>
        <w:tab/>
      </w:r>
      <w:hyperlink r:id="rId189" w:history="1">
        <w:r w:rsidRPr="0093168A">
          <w:rPr>
            <w:rStyle w:val="Hyperlink"/>
            <w:szCs w:val="14"/>
          </w:rPr>
          <w:t>CWGC</w:t>
        </w:r>
      </w:hyperlink>
    </w:p>
  </w:footnote>
  <w:footnote w:id="192">
    <w:p w14:paraId="2D01618F" w14:textId="77777777" w:rsidR="00C359DF" w:rsidRPr="00583C5B" w:rsidRDefault="00C359DF" w:rsidP="00046AAF">
      <w:pPr>
        <w:pStyle w:val="FootnoteText"/>
        <w:rPr>
          <w:szCs w:val="14"/>
        </w:rPr>
      </w:pPr>
      <w:r w:rsidRPr="00583C5B">
        <w:rPr>
          <w:szCs w:val="14"/>
          <w:vertAlign w:val="superscript"/>
        </w:rPr>
        <w:footnoteRef/>
      </w:r>
      <w:r w:rsidRPr="00583C5B">
        <w:rPr>
          <w:szCs w:val="14"/>
        </w:rPr>
        <w:tab/>
      </w:r>
      <w:hyperlink r:id="rId190" w:history="1">
        <w:r w:rsidRPr="00583C5B">
          <w:rPr>
            <w:rStyle w:val="Hyperlink"/>
            <w:szCs w:val="14"/>
          </w:rPr>
          <w:t>AWM</w:t>
        </w:r>
      </w:hyperlink>
    </w:p>
  </w:footnote>
  <w:footnote w:id="193">
    <w:p w14:paraId="29087787" w14:textId="77777777" w:rsidR="00C359DF" w:rsidRPr="00583C5B" w:rsidRDefault="00C359DF" w:rsidP="00046AAF">
      <w:pPr>
        <w:pStyle w:val="FootnoteText"/>
        <w:rPr>
          <w:szCs w:val="14"/>
        </w:rPr>
      </w:pPr>
      <w:r w:rsidRPr="00583C5B">
        <w:rPr>
          <w:szCs w:val="14"/>
          <w:vertAlign w:val="superscript"/>
        </w:rPr>
        <w:footnoteRef/>
      </w:r>
      <w:r w:rsidRPr="00583C5B">
        <w:rPr>
          <w:szCs w:val="14"/>
        </w:rPr>
        <w:tab/>
      </w:r>
      <w:hyperlink r:id="rId191" w:history="1">
        <w:r w:rsidRPr="00583C5B">
          <w:rPr>
            <w:rStyle w:val="Hyperlink"/>
            <w:szCs w:val="14"/>
          </w:rPr>
          <w:t>NAA</w:t>
        </w:r>
      </w:hyperlink>
    </w:p>
  </w:footnote>
  <w:footnote w:id="194">
    <w:p w14:paraId="4283E3D8" w14:textId="77777777" w:rsidR="00C359DF" w:rsidRPr="00583C5B" w:rsidRDefault="00C359DF" w:rsidP="00AA5547">
      <w:pPr>
        <w:pStyle w:val="FootnoteText"/>
        <w:rPr>
          <w:szCs w:val="14"/>
        </w:rPr>
      </w:pPr>
      <w:r w:rsidRPr="00583C5B">
        <w:rPr>
          <w:szCs w:val="14"/>
          <w:vertAlign w:val="superscript"/>
        </w:rPr>
        <w:footnoteRef/>
      </w:r>
      <w:r w:rsidRPr="00583C5B">
        <w:rPr>
          <w:szCs w:val="14"/>
        </w:rPr>
        <w:tab/>
      </w:r>
      <w:hyperlink r:id="rId192" w:history="1">
        <w:r w:rsidRPr="00583C5B">
          <w:rPr>
            <w:rStyle w:val="Hyperlink"/>
            <w:szCs w:val="14"/>
          </w:rPr>
          <w:t>Trove</w:t>
        </w:r>
      </w:hyperlink>
    </w:p>
  </w:footnote>
  <w:footnote w:id="195">
    <w:p w14:paraId="58C8A604" w14:textId="77777777" w:rsidR="00C359DF" w:rsidRPr="00583C5B" w:rsidRDefault="00C359DF" w:rsidP="00AA5547">
      <w:pPr>
        <w:pStyle w:val="FootnoteText"/>
        <w:rPr>
          <w:szCs w:val="14"/>
        </w:rPr>
      </w:pPr>
      <w:r w:rsidRPr="00583C5B">
        <w:rPr>
          <w:szCs w:val="14"/>
          <w:vertAlign w:val="superscript"/>
        </w:rPr>
        <w:footnoteRef/>
      </w:r>
      <w:r w:rsidRPr="00583C5B">
        <w:rPr>
          <w:szCs w:val="14"/>
          <w:vertAlign w:val="superscript"/>
        </w:rPr>
        <w:t xml:space="preserve"> </w:t>
      </w:r>
      <w:r w:rsidRPr="00583C5B">
        <w:rPr>
          <w:szCs w:val="14"/>
          <w:vertAlign w:val="superscript"/>
        </w:rPr>
        <w:tab/>
        <w:t xml:space="preserve"> </w:t>
      </w:r>
      <w:hyperlink r:id="rId193" w:history="1">
        <w:r w:rsidRPr="00583C5B">
          <w:rPr>
            <w:rStyle w:val="Hyperlink"/>
            <w:szCs w:val="14"/>
          </w:rPr>
          <w:t>Trove</w:t>
        </w:r>
      </w:hyperlink>
    </w:p>
  </w:footnote>
  <w:footnote w:id="196">
    <w:p w14:paraId="2495CB69" w14:textId="77777777" w:rsidR="00C359DF" w:rsidRPr="00583C5B" w:rsidRDefault="00C359DF" w:rsidP="00AA5547">
      <w:pPr>
        <w:pStyle w:val="FootnoteText"/>
        <w:rPr>
          <w:szCs w:val="14"/>
        </w:rPr>
      </w:pPr>
      <w:r w:rsidRPr="00583C5B">
        <w:rPr>
          <w:szCs w:val="14"/>
          <w:vertAlign w:val="superscript"/>
        </w:rPr>
        <w:footnoteRef/>
      </w:r>
      <w:r w:rsidRPr="00583C5B">
        <w:rPr>
          <w:szCs w:val="14"/>
          <w:vertAlign w:val="superscript"/>
        </w:rPr>
        <w:t xml:space="preserve"> </w:t>
      </w:r>
      <w:r w:rsidRPr="00583C5B">
        <w:rPr>
          <w:szCs w:val="14"/>
          <w:vertAlign w:val="superscript"/>
        </w:rPr>
        <w:tab/>
      </w:r>
      <w:hyperlink r:id="rId194" w:history="1">
        <w:r w:rsidRPr="00583C5B">
          <w:rPr>
            <w:rStyle w:val="Hyperlink"/>
            <w:szCs w:val="14"/>
          </w:rPr>
          <w:t>NAA</w:t>
        </w:r>
      </w:hyperlink>
    </w:p>
  </w:footnote>
  <w:footnote w:id="197">
    <w:p w14:paraId="21A93A76" w14:textId="77777777" w:rsidR="00C359DF" w:rsidRPr="00583C5B" w:rsidRDefault="00C359DF" w:rsidP="00AA5547">
      <w:pPr>
        <w:pStyle w:val="FootnoteText"/>
        <w:rPr>
          <w:szCs w:val="14"/>
        </w:rPr>
      </w:pPr>
      <w:r w:rsidRPr="00583C5B">
        <w:rPr>
          <w:szCs w:val="14"/>
          <w:vertAlign w:val="superscript"/>
        </w:rPr>
        <w:footnoteRef/>
      </w:r>
      <w:r w:rsidRPr="00583C5B">
        <w:rPr>
          <w:szCs w:val="14"/>
        </w:rPr>
        <w:tab/>
      </w:r>
      <w:hyperlink r:id="rId195" w:history="1">
        <w:r w:rsidRPr="00583C5B">
          <w:rPr>
            <w:rStyle w:val="Hyperlink"/>
            <w:szCs w:val="14"/>
          </w:rPr>
          <w:t>Trove</w:t>
        </w:r>
      </w:hyperlink>
    </w:p>
  </w:footnote>
  <w:footnote w:id="198">
    <w:p w14:paraId="743486FF" w14:textId="77777777" w:rsidR="00C359DF" w:rsidRPr="009B3505" w:rsidRDefault="00C359DF" w:rsidP="00AA5547">
      <w:pPr>
        <w:pStyle w:val="FootnoteText"/>
        <w:rPr>
          <w:sz w:val="18"/>
          <w:szCs w:val="18"/>
        </w:rPr>
      </w:pPr>
      <w:r w:rsidRPr="00583C5B">
        <w:rPr>
          <w:szCs w:val="14"/>
          <w:vertAlign w:val="superscript"/>
        </w:rPr>
        <w:footnoteRef/>
      </w:r>
      <w:r w:rsidRPr="00583C5B">
        <w:rPr>
          <w:szCs w:val="14"/>
        </w:rPr>
        <w:tab/>
      </w:r>
      <w:hyperlink r:id="rId196" w:history="1">
        <w:r w:rsidRPr="00583C5B">
          <w:rPr>
            <w:rStyle w:val="Hyperlink"/>
            <w:szCs w:val="14"/>
          </w:rPr>
          <w:t>Trove</w:t>
        </w:r>
      </w:hyperlink>
    </w:p>
  </w:footnote>
  <w:footnote w:id="199">
    <w:p w14:paraId="1E2BE571" w14:textId="77777777" w:rsidR="00C359DF" w:rsidRPr="005C1836" w:rsidRDefault="00C359DF" w:rsidP="00AA5547">
      <w:pPr>
        <w:pStyle w:val="FootnoteText"/>
        <w:rPr>
          <w:szCs w:val="14"/>
        </w:rPr>
      </w:pPr>
      <w:r w:rsidRPr="005C1836">
        <w:rPr>
          <w:szCs w:val="14"/>
          <w:vertAlign w:val="superscript"/>
        </w:rPr>
        <w:footnoteRef/>
      </w:r>
      <w:r w:rsidRPr="005C1836">
        <w:rPr>
          <w:szCs w:val="14"/>
        </w:rPr>
        <w:tab/>
      </w:r>
      <w:hyperlink r:id="rId197" w:history="1">
        <w:r w:rsidRPr="005C1836">
          <w:rPr>
            <w:rStyle w:val="Hyperlink"/>
            <w:szCs w:val="14"/>
          </w:rPr>
          <w:t>Trove</w:t>
        </w:r>
      </w:hyperlink>
    </w:p>
  </w:footnote>
  <w:footnote w:id="200">
    <w:p w14:paraId="150DDCD2" w14:textId="77777777" w:rsidR="00C359DF" w:rsidRPr="005C1836" w:rsidRDefault="00C359DF" w:rsidP="00AA5547">
      <w:pPr>
        <w:pStyle w:val="FootnoteText"/>
        <w:rPr>
          <w:szCs w:val="14"/>
        </w:rPr>
      </w:pPr>
      <w:r w:rsidRPr="005C1836">
        <w:rPr>
          <w:szCs w:val="14"/>
          <w:vertAlign w:val="superscript"/>
        </w:rPr>
        <w:footnoteRef/>
      </w:r>
      <w:r w:rsidRPr="005C1836">
        <w:rPr>
          <w:szCs w:val="14"/>
        </w:rPr>
        <w:t xml:space="preserve"> </w:t>
      </w:r>
      <w:r w:rsidRPr="005C1836">
        <w:rPr>
          <w:szCs w:val="14"/>
        </w:rPr>
        <w:tab/>
      </w:r>
      <w:hyperlink r:id="rId198" w:history="1">
        <w:r w:rsidRPr="005C1836">
          <w:rPr>
            <w:rStyle w:val="Hyperlink"/>
            <w:szCs w:val="14"/>
          </w:rPr>
          <w:t>Trove</w:t>
        </w:r>
      </w:hyperlink>
    </w:p>
  </w:footnote>
  <w:footnote w:id="201">
    <w:p w14:paraId="4FDD23AE" w14:textId="77777777" w:rsidR="00C359DF" w:rsidRPr="00921250" w:rsidRDefault="00C359DF" w:rsidP="00AA5547">
      <w:pPr>
        <w:pStyle w:val="FootnoteText"/>
      </w:pPr>
      <w:r w:rsidRPr="005C1836">
        <w:rPr>
          <w:szCs w:val="14"/>
          <w:vertAlign w:val="superscript"/>
        </w:rPr>
        <w:footnoteRef/>
      </w:r>
      <w:r w:rsidRPr="005C1836">
        <w:rPr>
          <w:szCs w:val="14"/>
        </w:rPr>
        <w:t xml:space="preserve"> </w:t>
      </w:r>
      <w:r w:rsidRPr="005C1836">
        <w:rPr>
          <w:szCs w:val="14"/>
        </w:rPr>
        <w:tab/>
      </w:r>
      <w:hyperlink r:id="rId199" w:history="1">
        <w:r w:rsidRPr="005C1836">
          <w:rPr>
            <w:rStyle w:val="Hyperlink"/>
            <w:szCs w:val="14"/>
          </w:rPr>
          <w:t>NAA</w:t>
        </w:r>
      </w:hyperlink>
    </w:p>
  </w:footnote>
  <w:footnote w:id="202">
    <w:p w14:paraId="71AE974F" w14:textId="77777777" w:rsidR="00C359DF" w:rsidRPr="00346A99" w:rsidRDefault="00C359DF" w:rsidP="00AA5547">
      <w:pPr>
        <w:pStyle w:val="FootnoteText"/>
      </w:pPr>
      <w:r w:rsidRPr="005C1836">
        <w:rPr>
          <w:szCs w:val="14"/>
          <w:vertAlign w:val="superscript"/>
        </w:rPr>
        <w:footnoteRef/>
      </w:r>
      <w:r w:rsidRPr="005C1836">
        <w:rPr>
          <w:szCs w:val="14"/>
        </w:rPr>
        <w:tab/>
      </w:r>
      <w:hyperlink r:id="rId200" w:history="1">
        <w:r w:rsidRPr="005C1836">
          <w:rPr>
            <w:rStyle w:val="Hyperlink"/>
            <w:szCs w:val="14"/>
          </w:rPr>
          <w:t>CWGC</w:t>
        </w:r>
      </w:hyperlink>
    </w:p>
  </w:footnote>
  <w:footnote w:id="203">
    <w:p w14:paraId="51EFAE61"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01" w:history="1">
        <w:r w:rsidRPr="005C1836">
          <w:rPr>
            <w:rStyle w:val="Hyperlink"/>
            <w:szCs w:val="14"/>
          </w:rPr>
          <w:t>Trove</w:t>
        </w:r>
      </w:hyperlink>
    </w:p>
  </w:footnote>
  <w:footnote w:id="204">
    <w:p w14:paraId="7301A2AA" w14:textId="77777777" w:rsidR="00C359DF" w:rsidRPr="005C1836" w:rsidRDefault="00C359DF" w:rsidP="00AA5547">
      <w:pPr>
        <w:pStyle w:val="FootnoteText"/>
        <w:rPr>
          <w:szCs w:val="14"/>
        </w:rPr>
      </w:pPr>
      <w:r w:rsidRPr="005C1836">
        <w:rPr>
          <w:szCs w:val="14"/>
          <w:vertAlign w:val="superscript"/>
        </w:rPr>
        <w:footnoteRef/>
      </w:r>
      <w:r w:rsidRPr="005C1836">
        <w:rPr>
          <w:szCs w:val="14"/>
        </w:rPr>
        <w:t xml:space="preserve"> </w:t>
      </w:r>
      <w:r w:rsidRPr="005C1836">
        <w:rPr>
          <w:szCs w:val="14"/>
        </w:rPr>
        <w:tab/>
      </w:r>
      <w:hyperlink r:id="rId202" w:history="1">
        <w:r w:rsidRPr="005C1836">
          <w:rPr>
            <w:rStyle w:val="Hyperlink"/>
            <w:szCs w:val="14"/>
          </w:rPr>
          <w:t>Trove</w:t>
        </w:r>
      </w:hyperlink>
    </w:p>
  </w:footnote>
  <w:footnote w:id="205">
    <w:p w14:paraId="20CA5563" w14:textId="77777777" w:rsidR="00C359DF" w:rsidRPr="007075CA" w:rsidRDefault="00C359DF" w:rsidP="00AA5547">
      <w:pPr>
        <w:pStyle w:val="FootnoteText"/>
        <w:rPr>
          <w:sz w:val="18"/>
          <w:szCs w:val="18"/>
        </w:rPr>
      </w:pPr>
      <w:r w:rsidRPr="005C1836">
        <w:rPr>
          <w:rStyle w:val="FootnoteReference"/>
          <w:szCs w:val="14"/>
        </w:rPr>
        <w:footnoteRef/>
      </w:r>
      <w:r w:rsidRPr="005C1836">
        <w:rPr>
          <w:szCs w:val="14"/>
        </w:rPr>
        <w:t xml:space="preserve"> </w:t>
      </w:r>
      <w:r w:rsidRPr="005C1836">
        <w:rPr>
          <w:szCs w:val="14"/>
        </w:rPr>
        <w:tab/>
      </w:r>
      <w:hyperlink r:id="rId203" w:history="1">
        <w:r w:rsidRPr="005C1836">
          <w:rPr>
            <w:rStyle w:val="Hyperlink"/>
            <w:szCs w:val="14"/>
          </w:rPr>
          <w:t>Trove</w:t>
        </w:r>
      </w:hyperlink>
    </w:p>
  </w:footnote>
  <w:footnote w:id="206">
    <w:p w14:paraId="0D3A73BC" w14:textId="77777777" w:rsidR="00C359DF" w:rsidRPr="005C1836" w:rsidRDefault="00C359DF" w:rsidP="00AA5547">
      <w:pPr>
        <w:pStyle w:val="FootnoteText"/>
        <w:rPr>
          <w:szCs w:val="14"/>
        </w:rPr>
      </w:pPr>
      <w:r w:rsidRPr="005C1836">
        <w:rPr>
          <w:szCs w:val="14"/>
          <w:vertAlign w:val="superscript"/>
        </w:rPr>
        <w:footnoteRef/>
      </w:r>
      <w:r w:rsidRPr="005C1836">
        <w:rPr>
          <w:szCs w:val="14"/>
        </w:rPr>
        <w:tab/>
      </w:r>
      <w:hyperlink r:id="rId204" w:history="1">
        <w:r w:rsidRPr="005C1836">
          <w:rPr>
            <w:rStyle w:val="Hyperlink"/>
            <w:szCs w:val="14"/>
          </w:rPr>
          <w:t>Trove</w:t>
        </w:r>
      </w:hyperlink>
    </w:p>
  </w:footnote>
  <w:footnote w:id="207">
    <w:p w14:paraId="1676B2B0" w14:textId="77777777" w:rsidR="00C359DF" w:rsidRPr="007075CA" w:rsidRDefault="00C359DF" w:rsidP="00AA5547">
      <w:pPr>
        <w:pStyle w:val="FootnoteText"/>
        <w:rPr>
          <w:sz w:val="18"/>
          <w:szCs w:val="18"/>
        </w:rPr>
      </w:pPr>
      <w:r w:rsidRPr="005C1836">
        <w:rPr>
          <w:szCs w:val="14"/>
          <w:vertAlign w:val="superscript"/>
        </w:rPr>
        <w:footnoteRef/>
      </w:r>
      <w:r w:rsidRPr="005C1836">
        <w:rPr>
          <w:szCs w:val="14"/>
        </w:rPr>
        <w:tab/>
      </w:r>
      <w:hyperlink r:id="rId205" w:history="1">
        <w:r w:rsidRPr="005C1836">
          <w:rPr>
            <w:rStyle w:val="Hyperlink"/>
            <w:szCs w:val="14"/>
          </w:rPr>
          <w:t>VGG</w:t>
        </w:r>
      </w:hyperlink>
    </w:p>
  </w:footnote>
  <w:footnote w:id="208">
    <w:p w14:paraId="62B1D709"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06" w:history="1">
        <w:r w:rsidRPr="005C1836">
          <w:rPr>
            <w:rStyle w:val="Hyperlink"/>
            <w:szCs w:val="14"/>
          </w:rPr>
          <w:t>NAA</w:t>
        </w:r>
      </w:hyperlink>
    </w:p>
  </w:footnote>
  <w:footnote w:id="209">
    <w:p w14:paraId="5B9370F3" w14:textId="77777777" w:rsidR="00C359DF" w:rsidRPr="005C1836" w:rsidRDefault="00C359DF" w:rsidP="00AA5547">
      <w:pPr>
        <w:pStyle w:val="FootnoteText"/>
        <w:rPr>
          <w:szCs w:val="14"/>
        </w:rPr>
      </w:pPr>
      <w:r w:rsidRPr="005C1836">
        <w:rPr>
          <w:szCs w:val="14"/>
          <w:vertAlign w:val="superscript"/>
        </w:rPr>
        <w:footnoteRef/>
      </w:r>
      <w:r w:rsidRPr="005C1836">
        <w:rPr>
          <w:szCs w:val="14"/>
        </w:rPr>
        <w:tab/>
      </w:r>
      <w:hyperlink r:id="rId207" w:history="1">
        <w:r w:rsidRPr="005C1836">
          <w:rPr>
            <w:rStyle w:val="Hyperlink"/>
            <w:szCs w:val="14"/>
          </w:rPr>
          <w:t>Trove</w:t>
        </w:r>
      </w:hyperlink>
    </w:p>
  </w:footnote>
  <w:footnote w:id="210">
    <w:p w14:paraId="4260FDB5"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08" w:history="1">
        <w:r w:rsidRPr="005C1836">
          <w:rPr>
            <w:rStyle w:val="Hyperlink"/>
            <w:szCs w:val="14"/>
          </w:rPr>
          <w:t>VGG</w:t>
        </w:r>
      </w:hyperlink>
    </w:p>
  </w:footnote>
  <w:footnote w:id="211">
    <w:p w14:paraId="1DF1E405"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09" w:history="1">
        <w:r w:rsidRPr="005C1836">
          <w:rPr>
            <w:rStyle w:val="Hyperlink"/>
            <w:szCs w:val="14"/>
          </w:rPr>
          <w:t>Trove</w:t>
        </w:r>
      </w:hyperlink>
    </w:p>
  </w:footnote>
  <w:footnote w:id="212">
    <w:p w14:paraId="63C5506E" w14:textId="77777777" w:rsidR="00C359DF" w:rsidRPr="00D32AA9" w:rsidRDefault="00C359DF" w:rsidP="00AA5547">
      <w:pPr>
        <w:pStyle w:val="FootnoteText"/>
      </w:pPr>
      <w:r w:rsidRPr="005C1836">
        <w:rPr>
          <w:szCs w:val="14"/>
          <w:vertAlign w:val="superscript"/>
        </w:rPr>
        <w:footnoteRef/>
      </w:r>
      <w:r w:rsidRPr="005C1836">
        <w:rPr>
          <w:szCs w:val="14"/>
          <w:vertAlign w:val="superscript"/>
        </w:rPr>
        <w:tab/>
      </w:r>
      <w:hyperlink r:id="rId210" w:history="1">
        <w:r w:rsidRPr="005C1836">
          <w:rPr>
            <w:rStyle w:val="Hyperlink"/>
            <w:szCs w:val="14"/>
          </w:rPr>
          <w:t>Trove</w:t>
        </w:r>
      </w:hyperlink>
    </w:p>
  </w:footnote>
  <w:footnote w:id="213">
    <w:p w14:paraId="23AB8A24"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11" w:history="1">
        <w:r w:rsidRPr="005C1836">
          <w:rPr>
            <w:rStyle w:val="Hyperlink"/>
            <w:szCs w:val="14"/>
          </w:rPr>
          <w:t>VGG</w:t>
        </w:r>
      </w:hyperlink>
    </w:p>
  </w:footnote>
  <w:footnote w:id="214">
    <w:p w14:paraId="06DF5C6D"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12" w:history="1">
        <w:r w:rsidRPr="005C1836">
          <w:rPr>
            <w:rStyle w:val="Hyperlink"/>
            <w:szCs w:val="14"/>
          </w:rPr>
          <w:t>Trove</w:t>
        </w:r>
      </w:hyperlink>
    </w:p>
  </w:footnote>
  <w:footnote w:id="215">
    <w:p w14:paraId="41E970CD" w14:textId="77777777" w:rsidR="00C359DF" w:rsidRPr="007075CA" w:rsidRDefault="00C359DF" w:rsidP="00AA5547">
      <w:pPr>
        <w:pStyle w:val="FootnoteText"/>
        <w:rPr>
          <w:sz w:val="18"/>
          <w:szCs w:val="18"/>
        </w:rPr>
      </w:pPr>
      <w:r w:rsidRPr="005C1836">
        <w:rPr>
          <w:szCs w:val="14"/>
          <w:vertAlign w:val="superscript"/>
        </w:rPr>
        <w:footnoteRef/>
      </w:r>
      <w:r w:rsidRPr="005C1836">
        <w:rPr>
          <w:szCs w:val="14"/>
          <w:vertAlign w:val="superscript"/>
        </w:rPr>
        <w:tab/>
      </w:r>
      <w:hyperlink r:id="rId213" w:history="1">
        <w:r w:rsidRPr="005C1836">
          <w:rPr>
            <w:rStyle w:val="Hyperlink"/>
            <w:szCs w:val="14"/>
          </w:rPr>
          <w:t>NAA</w:t>
        </w:r>
      </w:hyperlink>
    </w:p>
  </w:footnote>
  <w:footnote w:id="216">
    <w:p w14:paraId="339952F2"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14" w:history="1">
        <w:r w:rsidRPr="005C1836">
          <w:rPr>
            <w:rStyle w:val="Hyperlink"/>
            <w:szCs w:val="14"/>
          </w:rPr>
          <w:t>Trove</w:t>
        </w:r>
      </w:hyperlink>
    </w:p>
  </w:footnote>
  <w:footnote w:id="217">
    <w:p w14:paraId="1C0FEC07"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15" w:history="1">
        <w:r w:rsidRPr="005C1836">
          <w:rPr>
            <w:rStyle w:val="Hyperlink"/>
            <w:szCs w:val="14"/>
          </w:rPr>
          <w:t>Trove</w:t>
        </w:r>
      </w:hyperlink>
    </w:p>
  </w:footnote>
  <w:footnote w:id="218">
    <w:p w14:paraId="29DE816A" w14:textId="77777777" w:rsidR="00C359DF" w:rsidRPr="007075CA" w:rsidRDefault="00C359DF" w:rsidP="00AA5547">
      <w:pPr>
        <w:pStyle w:val="FootnoteText"/>
        <w:rPr>
          <w:sz w:val="18"/>
          <w:szCs w:val="18"/>
        </w:rPr>
      </w:pPr>
      <w:r w:rsidRPr="005C1836">
        <w:rPr>
          <w:szCs w:val="14"/>
          <w:vertAlign w:val="superscript"/>
        </w:rPr>
        <w:footnoteRef/>
      </w:r>
      <w:r w:rsidRPr="005C1836">
        <w:rPr>
          <w:szCs w:val="14"/>
        </w:rPr>
        <w:tab/>
      </w:r>
      <w:hyperlink r:id="rId216" w:history="1">
        <w:r w:rsidRPr="005C1836">
          <w:rPr>
            <w:rStyle w:val="Hyperlink"/>
            <w:szCs w:val="14"/>
          </w:rPr>
          <w:t>Trove</w:t>
        </w:r>
      </w:hyperlink>
    </w:p>
  </w:footnote>
  <w:footnote w:id="219">
    <w:p w14:paraId="5817942D" w14:textId="77777777" w:rsidR="00C359DF" w:rsidRPr="005C1836" w:rsidRDefault="00C359DF" w:rsidP="00AA554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17" w:history="1">
        <w:r w:rsidRPr="005C1836">
          <w:rPr>
            <w:rStyle w:val="Hyperlink"/>
            <w:szCs w:val="14"/>
          </w:rPr>
          <w:t>VGG</w:t>
        </w:r>
      </w:hyperlink>
    </w:p>
  </w:footnote>
  <w:footnote w:id="220">
    <w:p w14:paraId="1B9C65EE" w14:textId="77777777" w:rsidR="00C359DF" w:rsidRPr="005C1836" w:rsidRDefault="00C359DF" w:rsidP="00AA554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18" w:history="1">
        <w:r w:rsidRPr="005C1836">
          <w:rPr>
            <w:rStyle w:val="Hyperlink"/>
            <w:szCs w:val="14"/>
          </w:rPr>
          <w:t>NAA</w:t>
        </w:r>
      </w:hyperlink>
    </w:p>
  </w:footnote>
  <w:footnote w:id="221">
    <w:p w14:paraId="59FF1E4C" w14:textId="77777777" w:rsidR="00C359DF" w:rsidRPr="005C1836" w:rsidRDefault="00C359DF" w:rsidP="00AA554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19" w:history="1">
        <w:r w:rsidRPr="005C1836">
          <w:rPr>
            <w:rStyle w:val="Hyperlink"/>
            <w:szCs w:val="14"/>
          </w:rPr>
          <w:t>VGG</w:t>
        </w:r>
      </w:hyperlink>
    </w:p>
  </w:footnote>
  <w:footnote w:id="222">
    <w:p w14:paraId="2B3A2459" w14:textId="77777777" w:rsidR="00C359DF" w:rsidRPr="00B00F50" w:rsidRDefault="00C359DF" w:rsidP="00AA5547">
      <w:pPr>
        <w:pStyle w:val="FootnoteText"/>
        <w:rPr>
          <w:sz w:val="18"/>
          <w:szCs w:val="18"/>
        </w:rPr>
      </w:pPr>
      <w:r w:rsidRPr="005C1836">
        <w:rPr>
          <w:rStyle w:val="FootnoteReference"/>
          <w:szCs w:val="14"/>
        </w:rPr>
        <w:footnoteRef/>
      </w:r>
      <w:r w:rsidRPr="005C1836">
        <w:rPr>
          <w:szCs w:val="14"/>
        </w:rPr>
        <w:t xml:space="preserve"> </w:t>
      </w:r>
      <w:r w:rsidRPr="005C1836">
        <w:rPr>
          <w:szCs w:val="14"/>
        </w:rPr>
        <w:tab/>
      </w:r>
      <w:hyperlink r:id="rId220" w:history="1">
        <w:r w:rsidRPr="005C1836">
          <w:rPr>
            <w:rStyle w:val="Hyperlink"/>
            <w:szCs w:val="14"/>
          </w:rPr>
          <w:t>Trove</w:t>
        </w:r>
      </w:hyperlink>
    </w:p>
  </w:footnote>
  <w:footnote w:id="223">
    <w:p w14:paraId="0A123DC4" w14:textId="77777777" w:rsidR="00C359DF" w:rsidRPr="005C1836" w:rsidRDefault="00C359DF" w:rsidP="00962F3F">
      <w:pPr>
        <w:pStyle w:val="FootnoteText"/>
        <w:rPr>
          <w:szCs w:val="14"/>
        </w:rPr>
      </w:pPr>
      <w:r w:rsidRPr="005C1836">
        <w:rPr>
          <w:szCs w:val="14"/>
          <w:vertAlign w:val="superscript"/>
        </w:rPr>
        <w:footnoteRef/>
      </w:r>
      <w:r w:rsidRPr="005C1836">
        <w:rPr>
          <w:szCs w:val="14"/>
          <w:vertAlign w:val="superscript"/>
        </w:rPr>
        <w:tab/>
      </w:r>
      <w:hyperlink r:id="rId221" w:history="1">
        <w:r w:rsidRPr="005C1836">
          <w:rPr>
            <w:rStyle w:val="Hyperlink"/>
            <w:szCs w:val="14"/>
          </w:rPr>
          <w:t>Wyndham History</w:t>
        </w:r>
      </w:hyperlink>
    </w:p>
  </w:footnote>
  <w:footnote w:id="224">
    <w:p w14:paraId="78D84365" w14:textId="77777777" w:rsidR="00C359DF" w:rsidRPr="005C1836" w:rsidRDefault="00C359DF" w:rsidP="00962F3F">
      <w:pPr>
        <w:pStyle w:val="FootnoteText"/>
        <w:rPr>
          <w:szCs w:val="14"/>
        </w:rPr>
      </w:pPr>
      <w:r w:rsidRPr="005C1836">
        <w:rPr>
          <w:szCs w:val="14"/>
          <w:vertAlign w:val="superscript"/>
        </w:rPr>
        <w:footnoteRef/>
      </w:r>
      <w:r w:rsidRPr="005C1836">
        <w:rPr>
          <w:szCs w:val="14"/>
          <w:vertAlign w:val="superscript"/>
        </w:rPr>
        <w:tab/>
      </w:r>
      <w:hyperlink r:id="rId222" w:history="1">
        <w:r w:rsidRPr="005C1836">
          <w:rPr>
            <w:rStyle w:val="Hyperlink"/>
            <w:szCs w:val="14"/>
          </w:rPr>
          <w:t>Trove</w:t>
        </w:r>
      </w:hyperlink>
    </w:p>
  </w:footnote>
  <w:footnote w:id="225">
    <w:p w14:paraId="24256118" w14:textId="77777777" w:rsidR="00C359DF" w:rsidRPr="00D315BE" w:rsidRDefault="00C359DF" w:rsidP="00962F3F">
      <w:pPr>
        <w:pStyle w:val="FootnoteText"/>
      </w:pPr>
      <w:r w:rsidRPr="005C1836">
        <w:rPr>
          <w:szCs w:val="14"/>
          <w:vertAlign w:val="superscript"/>
        </w:rPr>
        <w:footnoteRef/>
      </w:r>
      <w:r w:rsidRPr="005C1836">
        <w:rPr>
          <w:szCs w:val="14"/>
          <w:vertAlign w:val="superscript"/>
        </w:rPr>
        <w:tab/>
      </w:r>
      <w:hyperlink r:id="rId223" w:history="1">
        <w:r w:rsidRPr="005C1836">
          <w:rPr>
            <w:rStyle w:val="Hyperlink"/>
            <w:szCs w:val="14"/>
          </w:rPr>
          <w:t>NAA</w:t>
        </w:r>
      </w:hyperlink>
    </w:p>
  </w:footnote>
  <w:footnote w:id="226">
    <w:p w14:paraId="490AA96A" w14:textId="77777777" w:rsidR="00C359DF" w:rsidRPr="005C1836" w:rsidRDefault="00C359DF" w:rsidP="00962F3F">
      <w:pPr>
        <w:pStyle w:val="FootnoteText"/>
        <w:rPr>
          <w:szCs w:val="14"/>
        </w:rPr>
      </w:pPr>
      <w:r w:rsidRPr="005C1836">
        <w:rPr>
          <w:szCs w:val="14"/>
          <w:vertAlign w:val="superscript"/>
        </w:rPr>
        <w:footnoteRef/>
      </w:r>
      <w:r w:rsidRPr="005C1836">
        <w:rPr>
          <w:szCs w:val="14"/>
        </w:rPr>
        <w:tab/>
      </w:r>
      <w:hyperlink r:id="rId224" w:history="1">
        <w:r w:rsidRPr="005C1836">
          <w:rPr>
            <w:rStyle w:val="Hyperlink"/>
            <w:szCs w:val="14"/>
          </w:rPr>
          <w:t>Trove</w:t>
        </w:r>
      </w:hyperlink>
    </w:p>
  </w:footnote>
  <w:footnote w:id="227">
    <w:p w14:paraId="39121D3A" w14:textId="77777777" w:rsidR="00C359DF" w:rsidRPr="005C1836" w:rsidRDefault="00C359DF" w:rsidP="00962F3F">
      <w:pPr>
        <w:pStyle w:val="FootnoteText"/>
        <w:rPr>
          <w:szCs w:val="14"/>
        </w:rPr>
      </w:pPr>
      <w:r w:rsidRPr="005C1836">
        <w:rPr>
          <w:szCs w:val="14"/>
          <w:vertAlign w:val="superscript"/>
        </w:rPr>
        <w:footnoteRef/>
      </w:r>
      <w:r w:rsidRPr="005C1836">
        <w:rPr>
          <w:szCs w:val="14"/>
          <w:vertAlign w:val="superscript"/>
        </w:rPr>
        <w:tab/>
      </w:r>
      <w:hyperlink r:id="rId225" w:history="1">
        <w:r w:rsidRPr="005C1836">
          <w:rPr>
            <w:rStyle w:val="Hyperlink"/>
            <w:szCs w:val="14"/>
          </w:rPr>
          <w:t>VGG</w:t>
        </w:r>
      </w:hyperlink>
    </w:p>
  </w:footnote>
  <w:footnote w:id="228">
    <w:p w14:paraId="06F80C1F" w14:textId="77777777" w:rsidR="00C359DF" w:rsidRPr="00B00F50" w:rsidRDefault="00C359DF" w:rsidP="00962F3F">
      <w:pPr>
        <w:pStyle w:val="FootnoteText"/>
        <w:rPr>
          <w:sz w:val="18"/>
          <w:szCs w:val="18"/>
        </w:rPr>
      </w:pPr>
      <w:r w:rsidRPr="005C1836">
        <w:rPr>
          <w:szCs w:val="14"/>
          <w:vertAlign w:val="superscript"/>
        </w:rPr>
        <w:footnoteRef/>
      </w:r>
      <w:r w:rsidRPr="005C1836">
        <w:rPr>
          <w:szCs w:val="14"/>
          <w:vertAlign w:val="superscript"/>
        </w:rPr>
        <w:tab/>
      </w:r>
      <w:hyperlink r:id="rId226" w:history="1">
        <w:r w:rsidRPr="005C1836">
          <w:rPr>
            <w:rStyle w:val="Hyperlink"/>
            <w:szCs w:val="14"/>
          </w:rPr>
          <w:t>Trove</w:t>
        </w:r>
      </w:hyperlink>
    </w:p>
  </w:footnote>
  <w:footnote w:id="229">
    <w:p w14:paraId="2FFF4873" w14:textId="77777777" w:rsidR="00C359DF" w:rsidRPr="005C1836" w:rsidRDefault="00C359DF" w:rsidP="00205A25">
      <w:pPr>
        <w:pStyle w:val="FootnoteText"/>
        <w:rPr>
          <w:szCs w:val="14"/>
        </w:rPr>
      </w:pPr>
      <w:r w:rsidRPr="005C1836">
        <w:rPr>
          <w:szCs w:val="14"/>
          <w:vertAlign w:val="superscript"/>
        </w:rPr>
        <w:footnoteRef/>
      </w:r>
      <w:r w:rsidRPr="005C1836">
        <w:rPr>
          <w:szCs w:val="14"/>
        </w:rPr>
        <w:tab/>
      </w:r>
      <w:hyperlink r:id="rId227" w:history="1">
        <w:r w:rsidRPr="005C1836">
          <w:rPr>
            <w:rStyle w:val="Hyperlink"/>
            <w:szCs w:val="14"/>
          </w:rPr>
          <w:t>VGG</w:t>
        </w:r>
      </w:hyperlink>
    </w:p>
  </w:footnote>
  <w:footnote w:id="230">
    <w:p w14:paraId="6F8B31A0" w14:textId="77777777" w:rsidR="00C359DF" w:rsidRPr="005C1836" w:rsidRDefault="00C359DF" w:rsidP="00205A25">
      <w:pPr>
        <w:pStyle w:val="FootnoteText"/>
        <w:rPr>
          <w:szCs w:val="14"/>
        </w:rPr>
      </w:pPr>
      <w:r w:rsidRPr="005C1836">
        <w:rPr>
          <w:szCs w:val="14"/>
          <w:vertAlign w:val="superscript"/>
        </w:rPr>
        <w:footnoteRef/>
      </w:r>
      <w:r w:rsidRPr="005C1836">
        <w:rPr>
          <w:szCs w:val="14"/>
          <w:vertAlign w:val="superscript"/>
        </w:rPr>
        <w:tab/>
      </w:r>
      <w:hyperlink r:id="rId228" w:history="1">
        <w:r w:rsidRPr="005C1836">
          <w:rPr>
            <w:rStyle w:val="Hyperlink"/>
            <w:szCs w:val="14"/>
          </w:rPr>
          <w:t>NAA</w:t>
        </w:r>
      </w:hyperlink>
    </w:p>
  </w:footnote>
  <w:footnote w:id="231">
    <w:p w14:paraId="49FBBCC3" w14:textId="77777777" w:rsidR="00C359DF" w:rsidRPr="00B00F50" w:rsidRDefault="00C359DF" w:rsidP="00205A25">
      <w:pPr>
        <w:pStyle w:val="FootnoteText"/>
        <w:rPr>
          <w:sz w:val="18"/>
          <w:szCs w:val="18"/>
        </w:rPr>
      </w:pPr>
      <w:r w:rsidRPr="005C1836">
        <w:rPr>
          <w:szCs w:val="14"/>
          <w:vertAlign w:val="superscript"/>
        </w:rPr>
        <w:footnoteRef/>
      </w:r>
      <w:r w:rsidRPr="005C1836">
        <w:rPr>
          <w:szCs w:val="14"/>
        </w:rPr>
        <w:tab/>
      </w:r>
      <w:hyperlink r:id="rId229" w:history="1">
        <w:r w:rsidRPr="005C1836">
          <w:rPr>
            <w:rStyle w:val="Hyperlink"/>
            <w:szCs w:val="14"/>
          </w:rPr>
          <w:t>CWGC</w:t>
        </w:r>
      </w:hyperlink>
    </w:p>
  </w:footnote>
  <w:footnote w:id="232">
    <w:p w14:paraId="182840E5" w14:textId="77777777" w:rsidR="00C359DF" w:rsidRPr="005C1836" w:rsidRDefault="00C359DF" w:rsidP="00AA554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0" w:history="1">
        <w:r w:rsidRPr="005C1836">
          <w:rPr>
            <w:rStyle w:val="Hyperlink"/>
            <w:szCs w:val="14"/>
          </w:rPr>
          <w:t>VGG</w:t>
        </w:r>
      </w:hyperlink>
    </w:p>
  </w:footnote>
  <w:footnote w:id="233">
    <w:p w14:paraId="5B4E51C7" w14:textId="77777777" w:rsidR="00C359DF" w:rsidRPr="005C1836" w:rsidRDefault="00C359DF" w:rsidP="00AA5547">
      <w:pPr>
        <w:pStyle w:val="FootnoteText"/>
        <w:rPr>
          <w:szCs w:val="14"/>
        </w:rPr>
      </w:pPr>
      <w:r w:rsidRPr="005C1836">
        <w:rPr>
          <w:rStyle w:val="FootnoteReference"/>
          <w:szCs w:val="14"/>
        </w:rPr>
        <w:footnoteRef/>
      </w:r>
      <w:r w:rsidRPr="005C1836">
        <w:rPr>
          <w:szCs w:val="14"/>
        </w:rPr>
        <w:tab/>
      </w:r>
      <w:hyperlink r:id="rId231" w:history="1">
        <w:r w:rsidRPr="005C1836">
          <w:rPr>
            <w:rStyle w:val="Hyperlink"/>
            <w:szCs w:val="14"/>
          </w:rPr>
          <w:t>NAA</w:t>
        </w:r>
      </w:hyperlink>
    </w:p>
  </w:footnote>
  <w:footnote w:id="234">
    <w:p w14:paraId="66A42F29" w14:textId="77777777" w:rsidR="00C359DF" w:rsidRPr="005C1836" w:rsidRDefault="00C359DF" w:rsidP="00AA554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2" w:history="1">
        <w:r w:rsidRPr="005C1836">
          <w:rPr>
            <w:rStyle w:val="Hyperlink"/>
            <w:szCs w:val="14"/>
          </w:rPr>
          <w:t>Trove</w:t>
        </w:r>
      </w:hyperlink>
    </w:p>
  </w:footnote>
  <w:footnote w:id="235">
    <w:p w14:paraId="43B21900" w14:textId="77777777" w:rsidR="00C359DF" w:rsidRPr="00792F22" w:rsidRDefault="00C359DF" w:rsidP="00AA5547">
      <w:pPr>
        <w:pStyle w:val="FootnoteText"/>
        <w:rPr>
          <w:sz w:val="18"/>
          <w:szCs w:val="18"/>
        </w:rPr>
      </w:pPr>
      <w:r w:rsidRPr="005C1836">
        <w:rPr>
          <w:rStyle w:val="FootnoteReference"/>
          <w:szCs w:val="14"/>
        </w:rPr>
        <w:footnoteRef/>
      </w:r>
      <w:r w:rsidRPr="005C1836">
        <w:rPr>
          <w:szCs w:val="14"/>
        </w:rPr>
        <w:t xml:space="preserve"> </w:t>
      </w:r>
      <w:r w:rsidRPr="005C1836">
        <w:rPr>
          <w:szCs w:val="14"/>
        </w:rPr>
        <w:tab/>
      </w:r>
      <w:hyperlink r:id="rId233" w:history="1">
        <w:r w:rsidRPr="005C1836">
          <w:rPr>
            <w:rStyle w:val="Hyperlink"/>
            <w:szCs w:val="14"/>
          </w:rPr>
          <w:t>VGG</w:t>
        </w:r>
      </w:hyperlink>
    </w:p>
  </w:footnote>
  <w:footnote w:id="236">
    <w:p w14:paraId="37701B15" w14:textId="77777777" w:rsidR="00C359DF" w:rsidRPr="005C1836" w:rsidRDefault="00C359DF" w:rsidP="008A283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4" w:history="1">
        <w:r w:rsidRPr="005C1836">
          <w:rPr>
            <w:rStyle w:val="Hyperlink"/>
            <w:szCs w:val="14"/>
          </w:rPr>
          <w:t>Trove</w:t>
        </w:r>
      </w:hyperlink>
    </w:p>
  </w:footnote>
  <w:footnote w:id="237">
    <w:p w14:paraId="62CBBFA1" w14:textId="77777777" w:rsidR="00C359DF" w:rsidRPr="005C1836" w:rsidRDefault="00C359DF" w:rsidP="008A283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5" w:history="1">
        <w:r w:rsidRPr="005C1836">
          <w:rPr>
            <w:rStyle w:val="Hyperlink"/>
            <w:szCs w:val="14"/>
          </w:rPr>
          <w:t>Trove</w:t>
        </w:r>
      </w:hyperlink>
    </w:p>
  </w:footnote>
  <w:footnote w:id="238">
    <w:p w14:paraId="3D837CDF" w14:textId="77777777" w:rsidR="00C359DF" w:rsidRPr="005C1836" w:rsidRDefault="00C359DF" w:rsidP="008A283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6" w:history="1">
        <w:r w:rsidRPr="005C1836">
          <w:rPr>
            <w:rStyle w:val="Hyperlink"/>
            <w:szCs w:val="14"/>
          </w:rPr>
          <w:t>Trove</w:t>
        </w:r>
      </w:hyperlink>
    </w:p>
  </w:footnote>
  <w:footnote w:id="239">
    <w:p w14:paraId="785A5ABD" w14:textId="77777777" w:rsidR="00C359DF" w:rsidRPr="005C1836" w:rsidRDefault="00C359DF" w:rsidP="008A283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7" w:history="1">
        <w:r w:rsidRPr="005C1836">
          <w:rPr>
            <w:rStyle w:val="Hyperlink"/>
            <w:szCs w:val="14"/>
          </w:rPr>
          <w:t>NAA</w:t>
        </w:r>
      </w:hyperlink>
    </w:p>
  </w:footnote>
  <w:footnote w:id="240">
    <w:p w14:paraId="3D57FBCC" w14:textId="77777777" w:rsidR="00C359DF" w:rsidRPr="005C1836" w:rsidRDefault="00C359DF" w:rsidP="008A2837">
      <w:pPr>
        <w:pStyle w:val="FootnoteText"/>
        <w:rPr>
          <w:szCs w:val="14"/>
        </w:rPr>
      </w:pPr>
      <w:r w:rsidRPr="005C1836">
        <w:rPr>
          <w:rStyle w:val="FootnoteReference"/>
          <w:szCs w:val="14"/>
        </w:rPr>
        <w:footnoteRef/>
      </w:r>
      <w:r w:rsidRPr="005C1836">
        <w:rPr>
          <w:szCs w:val="14"/>
        </w:rPr>
        <w:t xml:space="preserve"> </w:t>
      </w:r>
      <w:r w:rsidRPr="005C1836">
        <w:rPr>
          <w:szCs w:val="14"/>
        </w:rPr>
        <w:tab/>
      </w:r>
      <w:hyperlink r:id="rId238" w:history="1">
        <w:r w:rsidRPr="005C1836">
          <w:rPr>
            <w:rStyle w:val="Hyperlink"/>
            <w:szCs w:val="14"/>
          </w:rPr>
          <w:t>VGG</w:t>
        </w:r>
      </w:hyperlink>
    </w:p>
  </w:footnote>
  <w:footnote w:id="241">
    <w:p w14:paraId="20285297" w14:textId="77777777" w:rsidR="00C359DF" w:rsidRPr="005C1836" w:rsidRDefault="00C359DF" w:rsidP="00AA5547">
      <w:pPr>
        <w:pStyle w:val="FootnoteText"/>
        <w:rPr>
          <w:szCs w:val="14"/>
        </w:rPr>
      </w:pPr>
      <w:r w:rsidRPr="005C1836">
        <w:rPr>
          <w:szCs w:val="14"/>
          <w:vertAlign w:val="superscript"/>
        </w:rPr>
        <w:footnoteRef/>
      </w:r>
      <w:r w:rsidRPr="005C1836">
        <w:rPr>
          <w:szCs w:val="14"/>
        </w:rPr>
        <w:tab/>
      </w:r>
      <w:hyperlink r:id="rId239" w:history="1">
        <w:r w:rsidRPr="005C1836">
          <w:rPr>
            <w:rStyle w:val="Hyperlink"/>
            <w:szCs w:val="14"/>
          </w:rPr>
          <w:t>Trove</w:t>
        </w:r>
      </w:hyperlink>
    </w:p>
  </w:footnote>
  <w:footnote w:id="242">
    <w:p w14:paraId="45F52B5E" w14:textId="77777777" w:rsidR="00C359DF" w:rsidRPr="005C1836" w:rsidRDefault="00C359DF" w:rsidP="00AA5547">
      <w:pPr>
        <w:pStyle w:val="FootnoteText"/>
        <w:rPr>
          <w:szCs w:val="14"/>
        </w:rPr>
      </w:pPr>
      <w:r w:rsidRPr="005C1836">
        <w:rPr>
          <w:szCs w:val="14"/>
          <w:vertAlign w:val="superscript"/>
        </w:rPr>
        <w:footnoteRef/>
      </w:r>
      <w:r w:rsidRPr="005C1836">
        <w:rPr>
          <w:szCs w:val="14"/>
        </w:rPr>
        <w:tab/>
      </w:r>
      <w:hyperlink r:id="rId240" w:history="1">
        <w:r w:rsidRPr="005C1836">
          <w:rPr>
            <w:rStyle w:val="Hyperlink"/>
            <w:szCs w:val="14"/>
          </w:rPr>
          <w:t>VGG</w:t>
        </w:r>
      </w:hyperlink>
    </w:p>
  </w:footnote>
  <w:footnote w:id="243">
    <w:p w14:paraId="698D9E0C" w14:textId="77777777" w:rsidR="00C359DF" w:rsidRPr="005C1836" w:rsidRDefault="00C359DF" w:rsidP="00AA5547">
      <w:pPr>
        <w:pStyle w:val="FootnoteText"/>
        <w:rPr>
          <w:szCs w:val="14"/>
        </w:rPr>
      </w:pPr>
      <w:r w:rsidRPr="005C1836">
        <w:rPr>
          <w:szCs w:val="14"/>
          <w:vertAlign w:val="superscript"/>
        </w:rPr>
        <w:footnoteRef/>
      </w:r>
      <w:r w:rsidRPr="005C1836">
        <w:rPr>
          <w:szCs w:val="14"/>
        </w:rPr>
        <w:tab/>
      </w:r>
      <w:hyperlink r:id="rId241" w:history="1">
        <w:r w:rsidRPr="005C1836">
          <w:rPr>
            <w:rStyle w:val="Hyperlink"/>
            <w:szCs w:val="14"/>
          </w:rPr>
          <w:t>NAA</w:t>
        </w:r>
      </w:hyperlink>
    </w:p>
  </w:footnote>
  <w:footnote w:id="244">
    <w:p w14:paraId="78F51796" w14:textId="77777777" w:rsidR="00C359DF" w:rsidRPr="005C1836" w:rsidRDefault="00C359DF" w:rsidP="00AA5547">
      <w:pPr>
        <w:pStyle w:val="FootnoteText"/>
        <w:rPr>
          <w:szCs w:val="14"/>
        </w:rPr>
      </w:pPr>
      <w:r w:rsidRPr="005C1836">
        <w:rPr>
          <w:szCs w:val="14"/>
          <w:vertAlign w:val="superscript"/>
        </w:rPr>
        <w:footnoteRef/>
      </w:r>
      <w:r w:rsidRPr="005C1836">
        <w:rPr>
          <w:szCs w:val="14"/>
          <w:vertAlign w:val="superscript"/>
        </w:rPr>
        <w:tab/>
      </w:r>
      <w:hyperlink r:id="rId242" w:history="1">
        <w:r w:rsidRPr="005C1836">
          <w:rPr>
            <w:rStyle w:val="Hyperlink"/>
            <w:szCs w:val="14"/>
          </w:rPr>
          <w:t>AWM</w:t>
        </w:r>
      </w:hyperlink>
    </w:p>
  </w:footnote>
  <w:footnote w:id="245">
    <w:p w14:paraId="6D96BE8A" w14:textId="77777777" w:rsidR="00C359DF" w:rsidRPr="00196894" w:rsidRDefault="00C359DF" w:rsidP="00AA5547">
      <w:pPr>
        <w:pStyle w:val="FootnoteText"/>
        <w:rPr>
          <w:sz w:val="18"/>
          <w:szCs w:val="18"/>
        </w:rPr>
      </w:pPr>
      <w:r w:rsidRPr="005C1836">
        <w:rPr>
          <w:szCs w:val="14"/>
          <w:vertAlign w:val="superscript"/>
        </w:rPr>
        <w:footnoteRef/>
      </w:r>
      <w:r w:rsidRPr="005C1836">
        <w:rPr>
          <w:szCs w:val="14"/>
        </w:rPr>
        <w:tab/>
      </w:r>
      <w:hyperlink r:id="rId243" w:history="1">
        <w:r w:rsidRPr="005C1836">
          <w:rPr>
            <w:rStyle w:val="Hyperlink"/>
            <w:szCs w:val="14"/>
          </w:rPr>
          <w:t>CWGC</w:t>
        </w:r>
      </w:hyperlink>
    </w:p>
  </w:footnote>
  <w:footnote w:id="246">
    <w:p w14:paraId="4B18A772" w14:textId="77777777" w:rsidR="00C359DF" w:rsidRPr="0041695C" w:rsidRDefault="00C359DF" w:rsidP="00AA5547">
      <w:pPr>
        <w:pStyle w:val="FootnoteText"/>
        <w:rPr>
          <w:szCs w:val="14"/>
        </w:rPr>
      </w:pPr>
      <w:r w:rsidRPr="0041695C">
        <w:rPr>
          <w:rStyle w:val="FootnoteReference"/>
          <w:szCs w:val="14"/>
        </w:rPr>
        <w:footnoteRef/>
      </w:r>
      <w:r w:rsidRPr="0041695C">
        <w:rPr>
          <w:szCs w:val="14"/>
        </w:rPr>
        <w:t xml:space="preserve"> </w:t>
      </w:r>
      <w:r w:rsidRPr="0041695C">
        <w:rPr>
          <w:szCs w:val="14"/>
        </w:rPr>
        <w:tab/>
      </w:r>
      <w:hyperlink r:id="rId244" w:history="1">
        <w:r w:rsidRPr="0041695C">
          <w:rPr>
            <w:rStyle w:val="Hyperlink"/>
            <w:szCs w:val="14"/>
          </w:rPr>
          <w:t>VGG</w:t>
        </w:r>
      </w:hyperlink>
    </w:p>
  </w:footnote>
  <w:footnote w:id="247">
    <w:p w14:paraId="0BDCAF3D" w14:textId="77777777" w:rsidR="00C359DF" w:rsidRPr="0041695C" w:rsidRDefault="00C359DF" w:rsidP="00AA5547">
      <w:pPr>
        <w:pStyle w:val="FootnoteText"/>
        <w:rPr>
          <w:szCs w:val="14"/>
        </w:rPr>
      </w:pPr>
      <w:r w:rsidRPr="0041695C">
        <w:rPr>
          <w:rStyle w:val="FootnoteReference"/>
          <w:szCs w:val="14"/>
        </w:rPr>
        <w:footnoteRef/>
      </w:r>
      <w:r w:rsidRPr="0041695C">
        <w:rPr>
          <w:szCs w:val="14"/>
        </w:rPr>
        <w:t xml:space="preserve"> </w:t>
      </w:r>
      <w:r w:rsidRPr="0041695C">
        <w:rPr>
          <w:szCs w:val="14"/>
        </w:rPr>
        <w:tab/>
      </w:r>
      <w:hyperlink r:id="rId245" w:history="1">
        <w:r w:rsidRPr="0041695C">
          <w:rPr>
            <w:rStyle w:val="Hyperlink"/>
            <w:szCs w:val="14"/>
          </w:rPr>
          <w:t>Trove</w:t>
        </w:r>
      </w:hyperlink>
    </w:p>
  </w:footnote>
  <w:footnote w:id="248">
    <w:p w14:paraId="2C3B5D13" w14:textId="77777777" w:rsidR="00C359DF" w:rsidRPr="0041695C" w:rsidRDefault="00C359DF" w:rsidP="00AA5547">
      <w:pPr>
        <w:pStyle w:val="FootnoteText"/>
        <w:rPr>
          <w:szCs w:val="14"/>
        </w:rPr>
      </w:pPr>
      <w:r w:rsidRPr="0041695C">
        <w:rPr>
          <w:rStyle w:val="FootnoteReference"/>
          <w:szCs w:val="14"/>
        </w:rPr>
        <w:footnoteRef/>
      </w:r>
      <w:r w:rsidRPr="0041695C">
        <w:rPr>
          <w:szCs w:val="14"/>
        </w:rPr>
        <w:t xml:space="preserve"> </w:t>
      </w:r>
      <w:r w:rsidRPr="0041695C">
        <w:rPr>
          <w:szCs w:val="14"/>
        </w:rPr>
        <w:tab/>
      </w:r>
      <w:hyperlink r:id="rId246" w:history="1">
        <w:r w:rsidRPr="0041695C">
          <w:rPr>
            <w:rStyle w:val="Hyperlink"/>
            <w:szCs w:val="14"/>
          </w:rPr>
          <w:t>AWM</w:t>
        </w:r>
      </w:hyperlink>
    </w:p>
  </w:footnote>
  <w:footnote w:id="249">
    <w:p w14:paraId="7C6E784B" w14:textId="77777777" w:rsidR="00C359DF" w:rsidRPr="0041695C" w:rsidRDefault="00C359DF" w:rsidP="00AA5547">
      <w:pPr>
        <w:pStyle w:val="FootnoteText"/>
        <w:rPr>
          <w:szCs w:val="14"/>
        </w:rPr>
      </w:pPr>
      <w:r w:rsidRPr="0041695C">
        <w:rPr>
          <w:rStyle w:val="FootnoteReference"/>
          <w:szCs w:val="14"/>
        </w:rPr>
        <w:footnoteRef/>
      </w:r>
      <w:r w:rsidRPr="0041695C">
        <w:rPr>
          <w:szCs w:val="14"/>
        </w:rPr>
        <w:t xml:space="preserve"> </w:t>
      </w:r>
      <w:r w:rsidRPr="0041695C">
        <w:rPr>
          <w:szCs w:val="14"/>
        </w:rPr>
        <w:tab/>
      </w:r>
      <w:hyperlink r:id="rId247" w:history="1">
        <w:r w:rsidRPr="0041695C">
          <w:rPr>
            <w:rStyle w:val="Hyperlink"/>
            <w:szCs w:val="14"/>
          </w:rPr>
          <w:t>NAA</w:t>
        </w:r>
      </w:hyperlink>
    </w:p>
  </w:footnote>
  <w:footnote w:id="250">
    <w:p w14:paraId="3509BFA5" w14:textId="77777777" w:rsidR="00C359DF" w:rsidRDefault="00C359DF" w:rsidP="00AA5547">
      <w:pPr>
        <w:pStyle w:val="FootnoteText"/>
      </w:pPr>
      <w:r w:rsidRPr="0041695C">
        <w:rPr>
          <w:rStyle w:val="FootnoteReference"/>
          <w:szCs w:val="14"/>
        </w:rPr>
        <w:footnoteRef/>
      </w:r>
      <w:r w:rsidRPr="0041695C">
        <w:rPr>
          <w:szCs w:val="14"/>
        </w:rPr>
        <w:t xml:space="preserve"> </w:t>
      </w:r>
      <w:r w:rsidRPr="0041695C">
        <w:rPr>
          <w:szCs w:val="14"/>
        </w:rPr>
        <w:tab/>
      </w:r>
      <w:hyperlink r:id="rId248" w:history="1">
        <w:r w:rsidRPr="0041695C">
          <w:rPr>
            <w:rStyle w:val="Hyperlink"/>
            <w:szCs w:val="14"/>
          </w:rPr>
          <w:t>Trove</w:t>
        </w:r>
      </w:hyperlink>
    </w:p>
  </w:footnote>
  <w:footnote w:id="251">
    <w:p w14:paraId="5209F415" w14:textId="77777777" w:rsidR="00C359DF" w:rsidRPr="00196894" w:rsidRDefault="00C359DF" w:rsidP="00AA5547">
      <w:pPr>
        <w:pStyle w:val="FootnoteText"/>
        <w:rPr>
          <w:sz w:val="18"/>
          <w:szCs w:val="18"/>
        </w:rPr>
      </w:pPr>
      <w:r w:rsidRPr="0041695C">
        <w:rPr>
          <w:szCs w:val="14"/>
          <w:vertAlign w:val="superscript"/>
        </w:rPr>
        <w:footnoteRef/>
      </w:r>
      <w:r w:rsidRPr="0041695C">
        <w:rPr>
          <w:szCs w:val="14"/>
          <w:vertAlign w:val="superscript"/>
        </w:rPr>
        <w:tab/>
      </w:r>
      <w:hyperlink r:id="rId249" w:history="1">
        <w:r w:rsidRPr="0041695C">
          <w:rPr>
            <w:rStyle w:val="Hyperlink"/>
            <w:szCs w:val="14"/>
          </w:rPr>
          <w:t>VGG</w:t>
        </w:r>
      </w:hyperlink>
    </w:p>
  </w:footnote>
  <w:footnote w:id="252">
    <w:p w14:paraId="62E5ACFB" w14:textId="77777777" w:rsidR="00C359DF" w:rsidRPr="0041695C" w:rsidRDefault="00C359DF" w:rsidP="00AA5547">
      <w:pPr>
        <w:pStyle w:val="FootnoteText"/>
        <w:rPr>
          <w:szCs w:val="14"/>
        </w:rPr>
      </w:pPr>
      <w:r w:rsidRPr="0041695C">
        <w:rPr>
          <w:szCs w:val="14"/>
          <w:vertAlign w:val="superscript"/>
        </w:rPr>
        <w:footnoteRef/>
      </w:r>
      <w:r w:rsidRPr="0041695C">
        <w:rPr>
          <w:szCs w:val="14"/>
          <w:vertAlign w:val="superscript"/>
        </w:rPr>
        <w:tab/>
      </w:r>
      <w:hyperlink r:id="rId250" w:history="1">
        <w:r w:rsidRPr="0041695C">
          <w:rPr>
            <w:rStyle w:val="Hyperlink"/>
            <w:szCs w:val="14"/>
          </w:rPr>
          <w:t>NAA</w:t>
        </w:r>
      </w:hyperlink>
    </w:p>
  </w:footnote>
  <w:footnote w:id="253">
    <w:p w14:paraId="202A13D8" w14:textId="77777777" w:rsidR="00C359DF" w:rsidRPr="0041695C" w:rsidRDefault="00C359DF" w:rsidP="00AA5547">
      <w:pPr>
        <w:pStyle w:val="FootnoteText"/>
        <w:rPr>
          <w:szCs w:val="14"/>
        </w:rPr>
      </w:pPr>
      <w:r w:rsidRPr="0041695C">
        <w:rPr>
          <w:szCs w:val="14"/>
          <w:vertAlign w:val="superscript"/>
        </w:rPr>
        <w:footnoteRef/>
      </w:r>
      <w:r w:rsidRPr="0041695C">
        <w:rPr>
          <w:szCs w:val="14"/>
          <w:vertAlign w:val="superscript"/>
        </w:rPr>
        <w:tab/>
      </w:r>
      <w:hyperlink r:id="rId251" w:history="1">
        <w:r w:rsidRPr="0041695C">
          <w:rPr>
            <w:rStyle w:val="Hyperlink"/>
            <w:szCs w:val="14"/>
          </w:rPr>
          <w:t>Trove</w:t>
        </w:r>
      </w:hyperlink>
    </w:p>
  </w:footnote>
  <w:footnote w:id="254">
    <w:p w14:paraId="09480636" w14:textId="086A0CA0" w:rsidR="00C359DF" w:rsidRPr="0041695C" w:rsidRDefault="00C359DF" w:rsidP="00AA5547">
      <w:pPr>
        <w:pStyle w:val="FootnoteText"/>
        <w:rPr>
          <w:szCs w:val="14"/>
        </w:rPr>
      </w:pPr>
      <w:r w:rsidRPr="0041695C">
        <w:rPr>
          <w:szCs w:val="14"/>
          <w:vertAlign w:val="superscript"/>
        </w:rPr>
        <w:footnoteRef/>
      </w:r>
      <w:r w:rsidRPr="0041695C">
        <w:rPr>
          <w:szCs w:val="14"/>
        </w:rPr>
        <w:t xml:space="preserve"> </w:t>
      </w:r>
      <w:r>
        <w:rPr>
          <w:szCs w:val="14"/>
        </w:rPr>
        <w:tab/>
      </w:r>
      <w:hyperlink r:id="rId252" w:history="1">
        <w:r w:rsidRPr="0041695C">
          <w:rPr>
            <w:rStyle w:val="Hyperlink"/>
            <w:szCs w:val="14"/>
          </w:rPr>
          <w:t>Trove</w:t>
        </w:r>
      </w:hyperlink>
    </w:p>
  </w:footnote>
  <w:footnote w:id="255">
    <w:p w14:paraId="2B22F6B2" w14:textId="77777777" w:rsidR="00C359DF" w:rsidRPr="0044035E" w:rsidRDefault="00C359DF" w:rsidP="00AA5547">
      <w:pPr>
        <w:pStyle w:val="FootnoteText"/>
        <w:rPr>
          <w:sz w:val="18"/>
          <w:szCs w:val="18"/>
        </w:rPr>
      </w:pPr>
      <w:r w:rsidRPr="0041695C">
        <w:rPr>
          <w:szCs w:val="14"/>
          <w:vertAlign w:val="superscript"/>
        </w:rPr>
        <w:footnoteRef/>
      </w:r>
      <w:r w:rsidRPr="0041695C">
        <w:rPr>
          <w:szCs w:val="14"/>
        </w:rPr>
        <w:t xml:space="preserve"> </w:t>
      </w:r>
      <w:r w:rsidRPr="0041695C">
        <w:rPr>
          <w:szCs w:val="14"/>
        </w:rPr>
        <w:tab/>
      </w:r>
      <w:hyperlink r:id="rId253" w:history="1">
        <w:r w:rsidRPr="0041695C">
          <w:rPr>
            <w:rStyle w:val="Hyperlink"/>
            <w:szCs w:val="14"/>
          </w:rPr>
          <w:t>Trove</w:t>
        </w:r>
      </w:hyperlink>
    </w:p>
  </w:footnote>
  <w:footnote w:id="256">
    <w:p w14:paraId="1C86B0E7" w14:textId="77777777" w:rsidR="00C359DF" w:rsidRPr="00EF539F" w:rsidRDefault="00C359DF" w:rsidP="00972574">
      <w:pPr>
        <w:pStyle w:val="FootnoteText"/>
        <w:rPr>
          <w:szCs w:val="14"/>
        </w:rPr>
      </w:pPr>
      <w:r w:rsidRPr="00EF539F">
        <w:rPr>
          <w:szCs w:val="14"/>
          <w:vertAlign w:val="superscript"/>
        </w:rPr>
        <w:footnoteRef/>
      </w:r>
      <w:r w:rsidRPr="00EF539F">
        <w:rPr>
          <w:szCs w:val="14"/>
          <w:vertAlign w:val="superscript"/>
        </w:rPr>
        <w:tab/>
      </w:r>
      <w:hyperlink r:id="rId254" w:history="1">
        <w:r w:rsidRPr="00EF539F">
          <w:rPr>
            <w:rStyle w:val="Hyperlink"/>
            <w:szCs w:val="14"/>
          </w:rPr>
          <w:t>Trove</w:t>
        </w:r>
      </w:hyperlink>
      <w:r w:rsidRPr="00EF539F">
        <w:rPr>
          <w:szCs w:val="14"/>
        </w:rPr>
        <w:t xml:space="preserve"> </w:t>
      </w:r>
    </w:p>
  </w:footnote>
  <w:footnote w:id="257">
    <w:p w14:paraId="763D3DA5" w14:textId="77777777" w:rsidR="00C359DF" w:rsidRPr="00EF539F" w:rsidRDefault="00C359DF" w:rsidP="00972574">
      <w:pPr>
        <w:pStyle w:val="FootnoteText"/>
        <w:rPr>
          <w:szCs w:val="14"/>
        </w:rPr>
      </w:pPr>
      <w:r w:rsidRPr="00EF539F">
        <w:rPr>
          <w:szCs w:val="14"/>
          <w:vertAlign w:val="superscript"/>
        </w:rPr>
        <w:footnoteRef/>
      </w:r>
      <w:r w:rsidRPr="00EF539F">
        <w:rPr>
          <w:szCs w:val="14"/>
          <w:vertAlign w:val="superscript"/>
        </w:rPr>
        <w:t xml:space="preserve"> </w:t>
      </w:r>
      <w:r w:rsidRPr="00EF539F">
        <w:rPr>
          <w:szCs w:val="14"/>
          <w:vertAlign w:val="superscript"/>
        </w:rPr>
        <w:tab/>
      </w:r>
      <w:hyperlink r:id="rId255" w:history="1">
        <w:r w:rsidRPr="00EF539F">
          <w:rPr>
            <w:rStyle w:val="Hyperlink"/>
            <w:szCs w:val="14"/>
          </w:rPr>
          <w:t>VGG</w:t>
        </w:r>
      </w:hyperlink>
    </w:p>
  </w:footnote>
  <w:footnote w:id="258">
    <w:p w14:paraId="2672D7D5" w14:textId="77777777" w:rsidR="00C359DF" w:rsidRPr="00EF539F" w:rsidRDefault="00C359DF" w:rsidP="00972574">
      <w:pPr>
        <w:pStyle w:val="FootnoteText"/>
        <w:rPr>
          <w:szCs w:val="14"/>
        </w:rPr>
      </w:pPr>
      <w:r w:rsidRPr="00EF539F">
        <w:rPr>
          <w:szCs w:val="14"/>
          <w:vertAlign w:val="superscript"/>
        </w:rPr>
        <w:footnoteRef/>
      </w:r>
      <w:r w:rsidRPr="00EF539F">
        <w:rPr>
          <w:szCs w:val="14"/>
          <w:vertAlign w:val="superscript"/>
        </w:rPr>
        <w:t xml:space="preserve"> </w:t>
      </w:r>
      <w:r w:rsidRPr="00EF539F">
        <w:rPr>
          <w:szCs w:val="14"/>
          <w:vertAlign w:val="superscript"/>
        </w:rPr>
        <w:tab/>
      </w:r>
      <w:hyperlink r:id="rId256" w:history="1">
        <w:r w:rsidRPr="00EF539F">
          <w:rPr>
            <w:rStyle w:val="Hyperlink"/>
            <w:szCs w:val="14"/>
          </w:rPr>
          <w:t>Trove</w:t>
        </w:r>
      </w:hyperlink>
    </w:p>
  </w:footnote>
  <w:footnote w:id="259">
    <w:p w14:paraId="75DDE4C7" w14:textId="77777777" w:rsidR="00C359DF" w:rsidRPr="00EF539F" w:rsidRDefault="00C359DF" w:rsidP="00972574">
      <w:pPr>
        <w:pStyle w:val="FootnoteText"/>
        <w:rPr>
          <w:szCs w:val="14"/>
        </w:rPr>
      </w:pPr>
      <w:r w:rsidRPr="00EF539F">
        <w:rPr>
          <w:szCs w:val="14"/>
          <w:vertAlign w:val="superscript"/>
        </w:rPr>
        <w:footnoteRef/>
      </w:r>
      <w:r w:rsidRPr="00EF539F">
        <w:rPr>
          <w:szCs w:val="14"/>
        </w:rPr>
        <w:t xml:space="preserve"> </w:t>
      </w:r>
      <w:r w:rsidRPr="00EF539F">
        <w:rPr>
          <w:szCs w:val="14"/>
        </w:rPr>
        <w:tab/>
      </w:r>
      <w:hyperlink r:id="rId257" w:history="1">
        <w:r w:rsidRPr="00EF539F">
          <w:rPr>
            <w:rStyle w:val="Hyperlink"/>
            <w:szCs w:val="14"/>
          </w:rPr>
          <w:t>NAA</w:t>
        </w:r>
      </w:hyperlink>
    </w:p>
  </w:footnote>
  <w:footnote w:id="260">
    <w:p w14:paraId="5C9EA4D8" w14:textId="77777777" w:rsidR="00C359DF" w:rsidRPr="00EF539F" w:rsidRDefault="00C359DF" w:rsidP="00972574">
      <w:pPr>
        <w:pStyle w:val="FootnoteText"/>
        <w:rPr>
          <w:szCs w:val="14"/>
        </w:rPr>
      </w:pPr>
      <w:r w:rsidRPr="00EF539F">
        <w:rPr>
          <w:szCs w:val="14"/>
          <w:vertAlign w:val="superscript"/>
        </w:rPr>
        <w:footnoteRef/>
      </w:r>
      <w:r w:rsidRPr="00EF539F">
        <w:rPr>
          <w:szCs w:val="14"/>
        </w:rPr>
        <w:t xml:space="preserve"> </w:t>
      </w:r>
      <w:r w:rsidRPr="00EF539F">
        <w:rPr>
          <w:szCs w:val="14"/>
        </w:rPr>
        <w:tab/>
      </w:r>
      <w:hyperlink r:id="rId258" w:history="1">
        <w:r w:rsidRPr="00EF539F">
          <w:rPr>
            <w:rStyle w:val="Hyperlink"/>
            <w:szCs w:val="14"/>
          </w:rPr>
          <w:t>Trove</w:t>
        </w:r>
      </w:hyperlink>
    </w:p>
  </w:footnote>
  <w:footnote w:id="261">
    <w:p w14:paraId="4D26EABA" w14:textId="77777777" w:rsidR="00C359DF" w:rsidRPr="00EF539F" w:rsidRDefault="00C359DF" w:rsidP="00972574">
      <w:pPr>
        <w:pStyle w:val="FootnoteText"/>
        <w:rPr>
          <w:szCs w:val="14"/>
        </w:rPr>
      </w:pPr>
      <w:r w:rsidRPr="00EF539F">
        <w:rPr>
          <w:szCs w:val="14"/>
          <w:vertAlign w:val="superscript"/>
        </w:rPr>
        <w:footnoteRef/>
      </w:r>
      <w:r w:rsidRPr="00EF539F">
        <w:rPr>
          <w:szCs w:val="14"/>
          <w:vertAlign w:val="superscript"/>
        </w:rPr>
        <w:t xml:space="preserve"> </w:t>
      </w:r>
      <w:r w:rsidRPr="00EF539F">
        <w:rPr>
          <w:szCs w:val="14"/>
          <w:vertAlign w:val="superscript"/>
        </w:rPr>
        <w:tab/>
      </w:r>
      <w:hyperlink r:id="rId259" w:history="1">
        <w:r w:rsidRPr="00EF539F">
          <w:rPr>
            <w:rStyle w:val="Hyperlink"/>
            <w:szCs w:val="14"/>
          </w:rPr>
          <w:t>Trove</w:t>
        </w:r>
      </w:hyperlink>
    </w:p>
  </w:footnote>
  <w:footnote w:id="262">
    <w:p w14:paraId="6907CFDD" w14:textId="77777777" w:rsidR="00C359DF" w:rsidRPr="00EF539F" w:rsidRDefault="00C359DF" w:rsidP="00972574">
      <w:pPr>
        <w:pStyle w:val="FootnoteText"/>
        <w:rPr>
          <w:szCs w:val="14"/>
        </w:rPr>
      </w:pPr>
      <w:r w:rsidRPr="00EF539F">
        <w:rPr>
          <w:szCs w:val="14"/>
          <w:vertAlign w:val="superscript"/>
        </w:rPr>
        <w:footnoteRef/>
      </w:r>
      <w:r w:rsidRPr="00EF539F">
        <w:rPr>
          <w:szCs w:val="14"/>
          <w:vertAlign w:val="superscript"/>
        </w:rPr>
        <w:t xml:space="preserve"> </w:t>
      </w:r>
      <w:r w:rsidRPr="00EF539F">
        <w:rPr>
          <w:szCs w:val="14"/>
          <w:vertAlign w:val="superscript"/>
        </w:rPr>
        <w:tab/>
      </w:r>
      <w:hyperlink r:id="rId260" w:history="1">
        <w:r w:rsidRPr="00EF539F">
          <w:rPr>
            <w:rStyle w:val="Hyperlink"/>
            <w:szCs w:val="14"/>
          </w:rPr>
          <w:t>Trove</w:t>
        </w:r>
      </w:hyperlink>
    </w:p>
  </w:footnote>
  <w:footnote w:id="263">
    <w:p w14:paraId="6BBE3982" w14:textId="77777777" w:rsidR="00C359DF" w:rsidRPr="00EF539F" w:rsidRDefault="00C359DF" w:rsidP="00972574">
      <w:pPr>
        <w:pStyle w:val="FootnoteText"/>
        <w:rPr>
          <w:szCs w:val="14"/>
        </w:rPr>
      </w:pPr>
      <w:r w:rsidRPr="00EF539F">
        <w:rPr>
          <w:szCs w:val="14"/>
          <w:vertAlign w:val="superscript"/>
        </w:rPr>
        <w:footnoteRef/>
      </w:r>
      <w:r w:rsidRPr="00EF539F">
        <w:rPr>
          <w:szCs w:val="14"/>
        </w:rPr>
        <w:t xml:space="preserve"> </w:t>
      </w:r>
      <w:r w:rsidRPr="00EF539F">
        <w:rPr>
          <w:szCs w:val="14"/>
        </w:rPr>
        <w:tab/>
      </w:r>
      <w:hyperlink r:id="rId261" w:history="1">
        <w:r w:rsidRPr="00EF539F">
          <w:rPr>
            <w:rStyle w:val="Hyperlink"/>
            <w:szCs w:val="14"/>
          </w:rPr>
          <w:t>Trove</w:t>
        </w:r>
      </w:hyperlink>
    </w:p>
  </w:footnote>
  <w:footnote w:id="264">
    <w:p w14:paraId="5FBE4634" w14:textId="77777777" w:rsidR="00C359DF" w:rsidRPr="003E3C47" w:rsidRDefault="00C359DF" w:rsidP="00AA5547">
      <w:pPr>
        <w:pStyle w:val="FootnoteText"/>
      </w:pPr>
      <w:r w:rsidRPr="00EF539F">
        <w:rPr>
          <w:szCs w:val="14"/>
          <w:vertAlign w:val="superscript"/>
        </w:rPr>
        <w:footnoteRef/>
      </w:r>
      <w:r w:rsidRPr="00EF539F">
        <w:rPr>
          <w:szCs w:val="14"/>
        </w:rPr>
        <w:t xml:space="preserve"> </w:t>
      </w:r>
      <w:r w:rsidRPr="00EF539F">
        <w:rPr>
          <w:szCs w:val="14"/>
        </w:rPr>
        <w:tab/>
      </w:r>
      <w:hyperlink r:id="rId262" w:history="1">
        <w:r w:rsidRPr="00EF539F">
          <w:rPr>
            <w:rStyle w:val="Hyperlink"/>
            <w:szCs w:val="14"/>
          </w:rPr>
          <w:t>VGG</w:t>
        </w:r>
      </w:hyperlink>
    </w:p>
  </w:footnote>
  <w:footnote w:id="265">
    <w:p w14:paraId="2198344D" w14:textId="77777777" w:rsidR="00C359DF" w:rsidRPr="00F617B1" w:rsidRDefault="00C359DF" w:rsidP="00AA5547">
      <w:pPr>
        <w:pStyle w:val="FootnoteText"/>
        <w:rPr>
          <w:szCs w:val="14"/>
        </w:rPr>
      </w:pPr>
      <w:r w:rsidRPr="00F617B1">
        <w:rPr>
          <w:szCs w:val="14"/>
          <w:vertAlign w:val="superscript"/>
        </w:rPr>
        <w:footnoteRef/>
      </w:r>
      <w:r w:rsidRPr="00F617B1">
        <w:rPr>
          <w:szCs w:val="14"/>
          <w:vertAlign w:val="superscript"/>
        </w:rPr>
        <w:tab/>
      </w:r>
      <w:hyperlink r:id="rId263" w:history="1">
        <w:r w:rsidRPr="00F617B1">
          <w:rPr>
            <w:rStyle w:val="Hyperlink"/>
            <w:szCs w:val="14"/>
          </w:rPr>
          <w:t>NAA</w:t>
        </w:r>
      </w:hyperlink>
    </w:p>
  </w:footnote>
  <w:footnote w:id="266">
    <w:p w14:paraId="671B27AA" w14:textId="77777777" w:rsidR="00C359DF" w:rsidRPr="0071003D" w:rsidRDefault="00C359DF" w:rsidP="00AA5547">
      <w:pPr>
        <w:pStyle w:val="FootnoteText"/>
        <w:rPr>
          <w:sz w:val="18"/>
          <w:szCs w:val="24"/>
        </w:rPr>
      </w:pPr>
      <w:r w:rsidRPr="00F617B1">
        <w:rPr>
          <w:szCs w:val="14"/>
          <w:vertAlign w:val="superscript"/>
        </w:rPr>
        <w:footnoteRef/>
      </w:r>
      <w:r w:rsidRPr="00F617B1">
        <w:rPr>
          <w:szCs w:val="14"/>
        </w:rPr>
        <w:tab/>
      </w:r>
      <w:hyperlink r:id="rId264" w:history="1">
        <w:r w:rsidRPr="00F617B1">
          <w:rPr>
            <w:rStyle w:val="Hyperlink"/>
            <w:szCs w:val="14"/>
          </w:rPr>
          <w:t>CWGC</w:t>
        </w:r>
      </w:hyperlink>
    </w:p>
  </w:footnote>
  <w:footnote w:id="267">
    <w:p w14:paraId="17CD9FB8" w14:textId="77777777" w:rsidR="00C359DF" w:rsidRPr="00922EE2" w:rsidRDefault="00C359DF" w:rsidP="00AA5547">
      <w:pPr>
        <w:pStyle w:val="FootnoteText"/>
        <w:rPr>
          <w:szCs w:val="14"/>
        </w:rPr>
      </w:pPr>
      <w:r w:rsidRPr="00922EE2">
        <w:rPr>
          <w:szCs w:val="14"/>
          <w:vertAlign w:val="superscript"/>
        </w:rPr>
        <w:footnoteRef/>
      </w:r>
      <w:r w:rsidRPr="00922EE2">
        <w:rPr>
          <w:szCs w:val="14"/>
        </w:rPr>
        <w:tab/>
      </w:r>
      <w:hyperlink r:id="rId265" w:history="1">
        <w:r w:rsidRPr="00922EE2">
          <w:rPr>
            <w:rStyle w:val="Hyperlink"/>
            <w:szCs w:val="14"/>
          </w:rPr>
          <w:t>VGG</w:t>
        </w:r>
      </w:hyperlink>
    </w:p>
  </w:footnote>
  <w:footnote w:id="268">
    <w:p w14:paraId="46750C17" w14:textId="77777777" w:rsidR="00C359DF" w:rsidRPr="00922EE2" w:rsidRDefault="00C359DF" w:rsidP="00AA5547">
      <w:pPr>
        <w:pStyle w:val="FootnoteText"/>
        <w:rPr>
          <w:szCs w:val="14"/>
        </w:rPr>
      </w:pPr>
      <w:r w:rsidRPr="00922EE2">
        <w:rPr>
          <w:szCs w:val="14"/>
          <w:vertAlign w:val="superscript"/>
        </w:rPr>
        <w:footnoteRef/>
      </w:r>
      <w:r w:rsidRPr="00922EE2">
        <w:rPr>
          <w:szCs w:val="14"/>
          <w:vertAlign w:val="superscript"/>
        </w:rPr>
        <w:tab/>
      </w:r>
      <w:hyperlink r:id="rId266" w:history="1">
        <w:r w:rsidRPr="00922EE2">
          <w:rPr>
            <w:rStyle w:val="Hyperlink"/>
            <w:szCs w:val="14"/>
          </w:rPr>
          <w:t>Trove</w:t>
        </w:r>
      </w:hyperlink>
    </w:p>
  </w:footnote>
  <w:footnote w:id="269">
    <w:p w14:paraId="135DBBAE" w14:textId="77777777" w:rsidR="00C359DF" w:rsidRPr="00922EE2" w:rsidRDefault="00C359DF" w:rsidP="00AA5547">
      <w:pPr>
        <w:pStyle w:val="FootnoteText"/>
        <w:rPr>
          <w:szCs w:val="14"/>
        </w:rPr>
      </w:pPr>
      <w:r w:rsidRPr="00922EE2">
        <w:rPr>
          <w:szCs w:val="14"/>
          <w:vertAlign w:val="superscript"/>
        </w:rPr>
        <w:footnoteRef/>
      </w:r>
      <w:r w:rsidRPr="00922EE2">
        <w:rPr>
          <w:szCs w:val="14"/>
          <w:vertAlign w:val="superscript"/>
        </w:rPr>
        <w:tab/>
      </w:r>
      <w:hyperlink r:id="rId267" w:history="1">
        <w:r w:rsidRPr="00922EE2">
          <w:rPr>
            <w:rStyle w:val="Hyperlink"/>
            <w:szCs w:val="14"/>
          </w:rPr>
          <w:t>AWM</w:t>
        </w:r>
      </w:hyperlink>
    </w:p>
  </w:footnote>
  <w:footnote w:id="270">
    <w:p w14:paraId="0DF5B637" w14:textId="77777777" w:rsidR="00C359DF" w:rsidRPr="00922EE2" w:rsidRDefault="00C359DF" w:rsidP="00AA5547">
      <w:pPr>
        <w:pStyle w:val="FootnoteText"/>
        <w:rPr>
          <w:szCs w:val="14"/>
        </w:rPr>
      </w:pPr>
      <w:r w:rsidRPr="00922EE2">
        <w:rPr>
          <w:szCs w:val="14"/>
          <w:vertAlign w:val="superscript"/>
        </w:rPr>
        <w:footnoteRef/>
      </w:r>
      <w:r w:rsidRPr="00922EE2">
        <w:rPr>
          <w:szCs w:val="14"/>
        </w:rPr>
        <w:tab/>
      </w:r>
      <w:hyperlink r:id="rId268" w:history="1">
        <w:r w:rsidRPr="00922EE2">
          <w:rPr>
            <w:rStyle w:val="Hyperlink"/>
            <w:szCs w:val="14"/>
          </w:rPr>
          <w:t>NAA</w:t>
        </w:r>
      </w:hyperlink>
    </w:p>
  </w:footnote>
  <w:footnote w:id="271">
    <w:p w14:paraId="265C11B5" w14:textId="77777777" w:rsidR="00C359DF" w:rsidRPr="00922EE2" w:rsidRDefault="00C359DF" w:rsidP="00AA5547">
      <w:pPr>
        <w:pStyle w:val="FootnoteText"/>
        <w:rPr>
          <w:szCs w:val="14"/>
        </w:rPr>
      </w:pPr>
      <w:r w:rsidRPr="00922EE2">
        <w:rPr>
          <w:szCs w:val="14"/>
          <w:vertAlign w:val="superscript"/>
        </w:rPr>
        <w:footnoteRef/>
      </w:r>
      <w:r w:rsidRPr="00922EE2">
        <w:rPr>
          <w:szCs w:val="14"/>
        </w:rPr>
        <w:tab/>
      </w:r>
      <w:hyperlink r:id="rId269" w:history="1">
        <w:r w:rsidRPr="00922EE2">
          <w:rPr>
            <w:rStyle w:val="Hyperlink"/>
            <w:szCs w:val="14"/>
          </w:rPr>
          <w:t>CWGC</w:t>
        </w:r>
      </w:hyperlink>
    </w:p>
  </w:footnote>
  <w:footnote w:id="272">
    <w:p w14:paraId="3520094C" w14:textId="320F3D76" w:rsidR="00C359DF" w:rsidRPr="00CC6764" w:rsidRDefault="00C359DF" w:rsidP="00AA5547">
      <w:pPr>
        <w:pStyle w:val="FootnoteText"/>
      </w:pPr>
      <w:r w:rsidRPr="00922EE2">
        <w:rPr>
          <w:szCs w:val="14"/>
          <w:vertAlign w:val="superscript"/>
        </w:rPr>
        <w:footnoteRef/>
      </w:r>
      <w:r w:rsidRPr="00922EE2">
        <w:rPr>
          <w:szCs w:val="14"/>
          <w:vertAlign w:val="superscript"/>
        </w:rPr>
        <w:tab/>
      </w:r>
      <w:hyperlink r:id="rId270" w:history="1">
        <w:r w:rsidRPr="00922EE2">
          <w:rPr>
            <w:rStyle w:val="Hyperlink"/>
            <w:szCs w:val="14"/>
          </w:rPr>
          <w:t>Trove</w:t>
        </w:r>
      </w:hyperlink>
    </w:p>
  </w:footnote>
  <w:footnote w:id="273">
    <w:p w14:paraId="23C28C8E" w14:textId="77777777" w:rsidR="00C359DF" w:rsidRPr="001912B0" w:rsidRDefault="00C359DF" w:rsidP="007442EF">
      <w:pPr>
        <w:pStyle w:val="Footnote"/>
        <w:rPr>
          <w:rFonts w:asciiTheme="minorHAnsi" w:hAnsiTheme="minorHAnsi" w:cstheme="minorHAnsi"/>
          <w:sz w:val="14"/>
          <w:szCs w:val="14"/>
        </w:rPr>
      </w:pPr>
      <w:r w:rsidRPr="001912B0">
        <w:rPr>
          <w:rFonts w:asciiTheme="minorHAnsi" w:hAnsiTheme="minorHAnsi" w:cstheme="minorHAnsi"/>
          <w:sz w:val="14"/>
          <w:szCs w:val="14"/>
          <w:vertAlign w:val="superscript"/>
        </w:rPr>
        <w:footnoteRef/>
      </w:r>
      <w:r w:rsidRPr="001912B0">
        <w:rPr>
          <w:sz w:val="14"/>
          <w:szCs w:val="14"/>
        </w:rPr>
        <w:t xml:space="preserve"> </w:t>
      </w:r>
      <w:r w:rsidRPr="00922EE2">
        <w:rPr>
          <w:rFonts w:asciiTheme="minorHAnsi" w:hAnsiTheme="minorHAnsi" w:cstheme="minorHAnsi"/>
          <w:sz w:val="14"/>
          <w:szCs w:val="14"/>
        </w:rPr>
        <w:t xml:space="preserve">  </w:t>
      </w:r>
      <w:r w:rsidRPr="001912B0">
        <w:rPr>
          <w:sz w:val="14"/>
          <w:szCs w:val="14"/>
        </w:rPr>
        <w:t xml:space="preserve"> </w:t>
      </w:r>
      <w:hyperlink r:id="rId271" w:history="1">
        <w:r w:rsidRPr="001912B0">
          <w:rPr>
            <w:rStyle w:val="Hyperlink"/>
            <w:rFonts w:asciiTheme="minorHAnsi" w:eastAsia="Arial Unicode MS" w:hAnsiTheme="minorHAnsi" w:cstheme="minorHAnsi"/>
            <w:sz w:val="14"/>
            <w:szCs w:val="14"/>
            <w:lang w:val="en-US"/>
          </w:rPr>
          <w:t>VGG</w:t>
        </w:r>
      </w:hyperlink>
    </w:p>
  </w:footnote>
  <w:footnote w:id="274">
    <w:p w14:paraId="7996FBD9" w14:textId="77777777" w:rsidR="00C359DF" w:rsidRPr="001912B0" w:rsidRDefault="00C359DF" w:rsidP="007442EF">
      <w:pPr>
        <w:pStyle w:val="Footnote"/>
        <w:rPr>
          <w:rFonts w:asciiTheme="minorHAnsi" w:hAnsiTheme="minorHAnsi" w:cstheme="minorHAnsi"/>
          <w:sz w:val="14"/>
          <w:szCs w:val="14"/>
        </w:rPr>
      </w:pPr>
      <w:r w:rsidRPr="001912B0">
        <w:rPr>
          <w:rFonts w:asciiTheme="minorHAnsi" w:hAnsiTheme="minorHAnsi" w:cstheme="minorHAnsi"/>
          <w:sz w:val="14"/>
          <w:szCs w:val="14"/>
          <w:vertAlign w:val="superscript"/>
        </w:rPr>
        <w:footnoteRef/>
      </w:r>
      <w:r w:rsidRPr="001912B0">
        <w:rPr>
          <w:sz w:val="14"/>
          <w:szCs w:val="14"/>
        </w:rPr>
        <w:t xml:space="preserve"> </w:t>
      </w:r>
      <w:r w:rsidRPr="00922EE2">
        <w:rPr>
          <w:rFonts w:asciiTheme="minorHAnsi" w:hAnsiTheme="minorHAnsi" w:cstheme="minorHAnsi"/>
          <w:sz w:val="14"/>
          <w:szCs w:val="14"/>
        </w:rPr>
        <w:t xml:space="preserve">   </w:t>
      </w:r>
      <w:hyperlink r:id="rId272" w:history="1">
        <w:r w:rsidRPr="001912B0">
          <w:rPr>
            <w:rStyle w:val="Hyperlink"/>
            <w:rFonts w:asciiTheme="minorHAnsi" w:eastAsia="Arial Unicode MS" w:hAnsiTheme="minorHAnsi" w:cstheme="minorHAnsi"/>
            <w:sz w:val="14"/>
            <w:szCs w:val="14"/>
            <w:lang w:val="en-US"/>
          </w:rPr>
          <w:t>Trove</w:t>
        </w:r>
      </w:hyperlink>
    </w:p>
  </w:footnote>
  <w:footnote w:id="275">
    <w:p w14:paraId="3048B2FD" w14:textId="77777777" w:rsidR="00C359DF" w:rsidRPr="001912B0" w:rsidRDefault="00C359DF" w:rsidP="007442EF">
      <w:pPr>
        <w:pStyle w:val="Footnote"/>
        <w:rPr>
          <w:rFonts w:asciiTheme="minorHAnsi" w:hAnsiTheme="minorHAnsi" w:cstheme="minorHAnsi"/>
          <w:sz w:val="14"/>
          <w:szCs w:val="14"/>
        </w:rPr>
      </w:pPr>
      <w:r w:rsidRPr="001912B0">
        <w:rPr>
          <w:rFonts w:asciiTheme="minorHAnsi" w:hAnsiTheme="minorHAnsi" w:cstheme="minorHAnsi"/>
          <w:sz w:val="14"/>
          <w:szCs w:val="14"/>
          <w:vertAlign w:val="superscript"/>
        </w:rPr>
        <w:footnoteRef/>
      </w:r>
      <w:r w:rsidRPr="001912B0">
        <w:rPr>
          <w:rFonts w:asciiTheme="minorHAnsi" w:eastAsia="Arial Unicode MS" w:hAnsiTheme="minorHAnsi" w:cstheme="minorHAnsi"/>
          <w:sz w:val="14"/>
          <w:szCs w:val="14"/>
        </w:rPr>
        <w:t xml:space="preserve">    </w:t>
      </w:r>
      <w:hyperlink r:id="rId273" w:history="1">
        <w:r w:rsidRPr="001912B0">
          <w:rPr>
            <w:rStyle w:val="Hyperlink"/>
            <w:rFonts w:asciiTheme="minorHAnsi" w:eastAsia="Arial Unicode MS" w:hAnsiTheme="minorHAnsi" w:cstheme="minorHAnsi"/>
            <w:sz w:val="14"/>
            <w:szCs w:val="14"/>
            <w:lang w:val="en-US"/>
          </w:rPr>
          <w:t>Trove</w:t>
        </w:r>
      </w:hyperlink>
    </w:p>
  </w:footnote>
  <w:footnote w:id="276">
    <w:p w14:paraId="4D44E2D7" w14:textId="77777777" w:rsidR="00C359DF" w:rsidRPr="001912B0" w:rsidRDefault="00C359DF" w:rsidP="007442EF">
      <w:pPr>
        <w:pStyle w:val="Footnote"/>
        <w:rPr>
          <w:rFonts w:asciiTheme="minorHAnsi" w:hAnsiTheme="minorHAnsi" w:cstheme="minorHAnsi"/>
          <w:sz w:val="14"/>
          <w:szCs w:val="14"/>
        </w:rPr>
      </w:pPr>
      <w:r w:rsidRPr="001912B0">
        <w:rPr>
          <w:rFonts w:asciiTheme="minorHAnsi" w:hAnsiTheme="minorHAnsi" w:cstheme="minorHAnsi"/>
          <w:sz w:val="14"/>
          <w:szCs w:val="14"/>
          <w:vertAlign w:val="superscript"/>
        </w:rPr>
        <w:footnoteRef/>
      </w:r>
      <w:r w:rsidRPr="001912B0">
        <w:rPr>
          <w:rFonts w:asciiTheme="minorHAnsi" w:eastAsia="Arial Unicode MS" w:hAnsiTheme="minorHAnsi" w:cstheme="minorHAnsi"/>
          <w:sz w:val="14"/>
          <w:szCs w:val="14"/>
        </w:rPr>
        <w:t xml:space="preserve"> </w:t>
      </w:r>
      <w:r>
        <w:rPr>
          <w:rFonts w:asciiTheme="minorHAnsi" w:eastAsia="Arial Unicode MS" w:hAnsiTheme="minorHAnsi" w:cstheme="minorHAnsi"/>
          <w:sz w:val="14"/>
          <w:szCs w:val="14"/>
        </w:rPr>
        <w:t xml:space="preserve">  </w:t>
      </w:r>
      <w:r w:rsidRPr="001912B0">
        <w:rPr>
          <w:sz w:val="14"/>
          <w:szCs w:val="14"/>
        </w:rPr>
        <w:t xml:space="preserve"> </w:t>
      </w:r>
      <w:hyperlink r:id="rId274" w:history="1">
        <w:r w:rsidRPr="001912B0">
          <w:rPr>
            <w:rStyle w:val="Hyperlink"/>
            <w:rFonts w:asciiTheme="minorHAnsi" w:eastAsia="Arial Unicode MS" w:hAnsiTheme="minorHAnsi" w:cstheme="minorHAnsi"/>
            <w:sz w:val="14"/>
            <w:szCs w:val="14"/>
            <w:lang w:val="en-US"/>
          </w:rPr>
          <w:t>Trove</w:t>
        </w:r>
      </w:hyperlink>
    </w:p>
  </w:footnote>
  <w:footnote w:id="277">
    <w:p w14:paraId="66BF2EDD" w14:textId="77777777" w:rsidR="00C359DF" w:rsidRPr="000F7832" w:rsidRDefault="00C359DF" w:rsidP="007442EF">
      <w:pPr>
        <w:pStyle w:val="Footnote"/>
        <w:rPr>
          <w:rFonts w:asciiTheme="minorHAnsi" w:hAnsiTheme="minorHAnsi" w:cstheme="minorHAnsi"/>
          <w:sz w:val="18"/>
          <w:szCs w:val="18"/>
        </w:rPr>
      </w:pPr>
      <w:r w:rsidRPr="001912B0">
        <w:rPr>
          <w:rFonts w:asciiTheme="minorHAnsi" w:hAnsiTheme="minorHAnsi" w:cstheme="minorHAnsi"/>
          <w:sz w:val="14"/>
          <w:szCs w:val="14"/>
          <w:vertAlign w:val="superscript"/>
        </w:rPr>
        <w:footnoteRef/>
      </w:r>
      <w:r w:rsidRPr="00922EE2">
        <w:rPr>
          <w:rFonts w:asciiTheme="minorHAnsi" w:hAnsiTheme="minorHAnsi" w:cstheme="minorHAnsi"/>
          <w:sz w:val="14"/>
          <w:szCs w:val="14"/>
        </w:rPr>
        <w:t xml:space="preserve">    </w:t>
      </w:r>
      <w:hyperlink r:id="rId275" w:history="1">
        <w:r w:rsidRPr="001912B0">
          <w:rPr>
            <w:rStyle w:val="Hyperlink"/>
            <w:rFonts w:asciiTheme="minorHAnsi" w:eastAsia="Arial Unicode MS" w:hAnsiTheme="minorHAnsi" w:cstheme="minorHAnsi"/>
            <w:sz w:val="14"/>
            <w:szCs w:val="14"/>
            <w:lang w:val="en-US"/>
          </w:rPr>
          <w:t>Trove</w:t>
        </w:r>
      </w:hyperlink>
    </w:p>
  </w:footnote>
  <w:footnote w:id="278">
    <w:p w14:paraId="4F75CF8B" w14:textId="77777777" w:rsidR="00C359DF" w:rsidRPr="000144DA" w:rsidRDefault="00C359DF" w:rsidP="007442EF">
      <w:pPr>
        <w:pStyle w:val="Footnote"/>
        <w:rPr>
          <w:rFonts w:asciiTheme="minorHAnsi" w:hAnsiTheme="minorHAnsi" w:cstheme="minorHAnsi"/>
          <w:sz w:val="14"/>
          <w:szCs w:val="14"/>
        </w:rPr>
      </w:pPr>
      <w:r w:rsidRPr="000144DA">
        <w:rPr>
          <w:rFonts w:asciiTheme="minorHAnsi" w:hAnsiTheme="minorHAnsi" w:cstheme="minorHAnsi"/>
          <w:sz w:val="14"/>
          <w:szCs w:val="14"/>
          <w:vertAlign w:val="superscript"/>
        </w:rPr>
        <w:footnoteRef/>
      </w:r>
      <w:r>
        <w:rPr>
          <w:rFonts w:asciiTheme="minorHAnsi" w:eastAsia="Arial Unicode MS" w:hAnsiTheme="minorHAnsi" w:cstheme="minorHAnsi"/>
          <w:sz w:val="14"/>
          <w:szCs w:val="14"/>
        </w:rPr>
        <w:t xml:space="preserve">   </w:t>
      </w:r>
      <w:hyperlink r:id="rId276" w:history="1">
        <w:r w:rsidRPr="000144DA">
          <w:rPr>
            <w:rStyle w:val="Hyperlink"/>
            <w:rFonts w:asciiTheme="minorHAnsi" w:eastAsia="Arial Unicode MS" w:hAnsiTheme="minorHAnsi" w:cstheme="minorHAnsi"/>
            <w:sz w:val="14"/>
            <w:szCs w:val="14"/>
            <w:lang w:val="en-US"/>
          </w:rPr>
          <w:t>NAA</w:t>
        </w:r>
      </w:hyperlink>
    </w:p>
  </w:footnote>
  <w:footnote w:id="279">
    <w:p w14:paraId="75A7D99D" w14:textId="77777777" w:rsidR="00C359DF" w:rsidRPr="000144DA" w:rsidRDefault="00C359DF" w:rsidP="007442EF">
      <w:pPr>
        <w:pStyle w:val="Footnote"/>
        <w:rPr>
          <w:rFonts w:asciiTheme="minorHAnsi" w:hAnsiTheme="minorHAnsi" w:cstheme="minorHAnsi"/>
          <w:sz w:val="14"/>
          <w:szCs w:val="14"/>
        </w:rPr>
      </w:pPr>
      <w:r w:rsidRPr="000144DA">
        <w:rPr>
          <w:rFonts w:asciiTheme="minorHAnsi" w:hAnsiTheme="minorHAnsi" w:cstheme="minorHAnsi"/>
          <w:sz w:val="14"/>
          <w:szCs w:val="14"/>
          <w:vertAlign w:val="superscript"/>
        </w:rPr>
        <w:footnoteRef/>
      </w:r>
      <w:r w:rsidRPr="005B0A91">
        <w:rPr>
          <w:rFonts w:asciiTheme="minorHAnsi" w:hAnsiTheme="minorHAnsi" w:cstheme="minorHAnsi"/>
          <w:sz w:val="14"/>
          <w:szCs w:val="14"/>
        </w:rPr>
        <w:t xml:space="preserve">   </w:t>
      </w:r>
      <w:hyperlink r:id="rId277" w:history="1">
        <w:r w:rsidRPr="000144DA">
          <w:rPr>
            <w:rStyle w:val="Hyperlink"/>
            <w:rFonts w:asciiTheme="minorHAnsi" w:eastAsia="Arial Unicode MS" w:hAnsiTheme="minorHAnsi" w:cstheme="minorHAnsi"/>
            <w:sz w:val="14"/>
            <w:szCs w:val="14"/>
            <w:lang w:val="en-US"/>
          </w:rPr>
          <w:t>CWGC</w:t>
        </w:r>
      </w:hyperlink>
    </w:p>
  </w:footnote>
  <w:footnote w:id="280">
    <w:p w14:paraId="43545F3C" w14:textId="77777777" w:rsidR="00C359DF" w:rsidRPr="005B0A91" w:rsidRDefault="00C359DF" w:rsidP="007442EF">
      <w:pPr>
        <w:pStyle w:val="Footnote"/>
        <w:rPr>
          <w:rFonts w:asciiTheme="minorHAnsi" w:hAnsiTheme="minorHAnsi" w:cstheme="minorHAnsi"/>
          <w:sz w:val="14"/>
          <w:szCs w:val="14"/>
        </w:rPr>
      </w:pPr>
      <w:r w:rsidRPr="000144DA">
        <w:rPr>
          <w:rFonts w:asciiTheme="minorHAnsi" w:hAnsiTheme="minorHAnsi" w:cstheme="minorHAnsi"/>
          <w:sz w:val="14"/>
          <w:szCs w:val="14"/>
          <w:vertAlign w:val="superscript"/>
        </w:rPr>
        <w:footnoteRef/>
      </w:r>
      <w:r w:rsidRPr="005B0A91">
        <w:rPr>
          <w:rFonts w:asciiTheme="minorHAnsi" w:eastAsia="Arial Unicode MS" w:hAnsiTheme="minorHAnsi" w:cstheme="minorHAnsi"/>
          <w:sz w:val="14"/>
          <w:szCs w:val="14"/>
        </w:rPr>
        <w:t xml:space="preserve">  </w:t>
      </w:r>
      <w:r w:rsidRPr="000144DA">
        <w:rPr>
          <w:rFonts w:asciiTheme="minorHAnsi" w:eastAsia="Arial Unicode MS" w:hAnsiTheme="minorHAnsi" w:cstheme="minorHAnsi"/>
          <w:sz w:val="14"/>
          <w:szCs w:val="14"/>
        </w:rPr>
        <w:t xml:space="preserve"> </w:t>
      </w:r>
      <w:hyperlink r:id="rId278" w:history="1">
        <w:r w:rsidRPr="000144DA">
          <w:rPr>
            <w:rStyle w:val="Hyperlink"/>
            <w:rFonts w:asciiTheme="minorHAnsi" w:eastAsia="Arial Unicode MS" w:hAnsiTheme="minorHAnsi" w:cstheme="minorHAnsi"/>
            <w:sz w:val="14"/>
            <w:szCs w:val="14"/>
            <w:lang w:val="en-US"/>
          </w:rPr>
          <w:t>Trove</w:t>
        </w:r>
      </w:hyperlink>
    </w:p>
  </w:footnote>
  <w:footnote w:id="281">
    <w:p w14:paraId="638E1F02" w14:textId="77777777" w:rsidR="00C359DF" w:rsidRPr="000144DA" w:rsidRDefault="00C359DF" w:rsidP="00AA5547">
      <w:pPr>
        <w:pStyle w:val="FootnoteText"/>
        <w:rPr>
          <w:szCs w:val="14"/>
        </w:rPr>
      </w:pPr>
      <w:r w:rsidRPr="000144DA">
        <w:rPr>
          <w:szCs w:val="14"/>
          <w:vertAlign w:val="superscript"/>
        </w:rPr>
        <w:footnoteRef/>
      </w:r>
      <w:r w:rsidRPr="000144DA">
        <w:rPr>
          <w:szCs w:val="14"/>
          <w:vertAlign w:val="superscript"/>
        </w:rPr>
        <w:tab/>
      </w:r>
      <w:hyperlink r:id="rId279" w:history="1">
        <w:r w:rsidRPr="000144DA">
          <w:rPr>
            <w:rStyle w:val="Hyperlink"/>
            <w:szCs w:val="14"/>
          </w:rPr>
          <w:t>VGG</w:t>
        </w:r>
      </w:hyperlink>
    </w:p>
  </w:footnote>
  <w:footnote w:id="282">
    <w:p w14:paraId="5E4875C7" w14:textId="77777777" w:rsidR="00C359DF" w:rsidRPr="000144DA" w:rsidRDefault="00C359DF" w:rsidP="00AA5547">
      <w:pPr>
        <w:pStyle w:val="FootnoteText"/>
        <w:rPr>
          <w:szCs w:val="14"/>
        </w:rPr>
      </w:pPr>
      <w:r w:rsidRPr="000144DA">
        <w:rPr>
          <w:szCs w:val="14"/>
          <w:vertAlign w:val="superscript"/>
        </w:rPr>
        <w:footnoteRef/>
      </w:r>
      <w:r w:rsidRPr="000144DA">
        <w:rPr>
          <w:szCs w:val="14"/>
          <w:vertAlign w:val="superscript"/>
        </w:rPr>
        <w:tab/>
      </w:r>
      <w:hyperlink r:id="rId280" w:history="1">
        <w:r w:rsidRPr="000144DA">
          <w:rPr>
            <w:rStyle w:val="Hyperlink"/>
            <w:szCs w:val="14"/>
          </w:rPr>
          <w:t>Trove</w:t>
        </w:r>
      </w:hyperlink>
    </w:p>
  </w:footnote>
  <w:footnote w:id="283">
    <w:p w14:paraId="1CDB3C45" w14:textId="77777777" w:rsidR="00C359DF" w:rsidRPr="007211AD" w:rsidRDefault="00C359DF" w:rsidP="00AA5547">
      <w:pPr>
        <w:pStyle w:val="FootnoteText"/>
        <w:rPr>
          <w:sz w:val="18"/>
          <w:szCs w:val="18"/>
        </w:rPr>
      </w:pPr>
      <w:r w:rsidRPr="000144DA">
        <w:rPr>
          <w:szCs w:val="14"/>
          <w:vertAlign w:val="superscript"/>
        </w:rPr>
        <w:footnoteRef/>
      </w:r>
      <w:r w:rsidRPr="000144DA">
        <w:rPr>
          <w:szCs w:val="14"/>
          <w:vertAlign w:val="superscript"/>
        </w:rPr>
        <w:tab/>
      </w:r>
      <w:hyperlink r:id="rId281" w:history="1">
        <w:r w:rsidRPr="000144DA">
          <w:rPr>
            <w:rStyle w:val="Hyperlink"/>
            <w:szCs w:val="14"/>
          </w:rPr>
          <w:t>VGG</w:t>
        </w:r>
      </w:hyperlink>
    </w:p>
  </w:footnote>
  <w:footnote w:id="284">
    <w:p w14:paraId="21A3E8E7" w14:textId="77777777" w:rsidR="00C359DF" w:rsidRPr="00164733" w:rsidRDefault="00C359DF" w:rsidP="00AA5547">
      <w:pPr>
        <w:pStyle w:val="FootnoteText"/>
        <w:rPr>
          <w:szCs w:val="14"/>
        </w:rPr>
      </w:pPr>
      <w:r w:rsidRPr="00164733">
        <w:rPr>
          <w:szCs w:val="14"/>
          <w:vertAlign w:val="superscript"/>
        </w:rPr>
        <w:footnoteRef/>
      </w:r>
      <w:r w:rsidRPr="00164733">
        <w:rPr>
          <w:szCs w:val="14"/>
          <w:vertAlign w:val="superscript"/>
        </w:rPr>
        <w:tab/>
      </w:r>
      <w:hyperlink r:id="rId282" w:history="1">
        <w:r w:rsidRPr="00164733">
          <w:rPr>
            <w:rStyle w:val="Hyperlink"/>
            <w:szCs w:val="14"/>
          </w:rPr>
          <w:t>VGG</w:t>
        </w:r>
      </w:hyperlink>
      <w:r w:rsidRPr="00164733">
        <w:rPr>
          <w:szCs w:val="14"/>
        </w:rPr>
        <w:t xml:space="preserve"> </w:t>
      </w:r>
    </w:p>
  </w:footnote>
  <w:footnote w:id="285">
    <w:p w14:paraId="282AA47C" w14:textId="77777777" w:rsidR="00C359DF" w:rsidRPr="00164733" w:rsidRDefault="00C359DF" w:rsidP="00AA5547">
      <w:pPr>
        <w:pStyle w:val="FootnoteText"/>
        <w:rPr>
          <w:szCs w:val="14"/>
        </w:rPr>
      </w:pPr>
      <w:r w:rsidRPr="00164733">
        <w:rPr>
          <w:szCs w:val="14"/>
          <w:vertAlign w:val="superscript"/>
        </w:rPr>
        <w:footnoteRef/>
      </w:r>
      <w:r w:rsidRPr="00164733">
        <w:rPr>
          <w:szCs w:val="14"/>
          <w:vertAlign w:val="superscript"/>
        </w:rPr>
        <w:tab/>
      </w:r>
      <w:hyperlink r:id="rId283" w:history="1">
        <w:r w:rsidRPr="00164733">
          <w:rPr>
            <w:rStyle w:val="Hyperlink"/>
            <w:szCs w:val="14"/>
          </w:rPr>
          <w:t>Trove</w:t>
        </w:r>
      </w:hyperlink>
    </w:p>
  </w:footnote>
  <w:footnote w:id="286">
    <w:p w14:paraId="06F4F63A" w14:textId="77777777" w:rsidR="00C359DF" w:rsidRPr="00164733" w:rsidRDefault="00C359DF" w:rsidP="00AA5547">
      <w:pPr>
        <w:pStyle w:val="FootnoteText"/>
        <w:rPr>
          <w:szCs w:val="14"/>
        </w:rPr>
      </w:pPr>
      <w:r w:rsidRPr="00164733">
        <w:rPr>
          <w:szCs w:val="14"/>
          <w:vertAlign w:val="superscript"/>
        </w:rPr>
        <w:footnoteRef/>
      </w:r>
      <w:r w:rsidRPr="00164733">
        <w:rPr>
          <w:szCs w:val="14"/>
          <w:vertAlign w:val="superscript"/>
        </w:rPr>
        <w:tab/>
      </w:r>
      <w:hyperlink r:id="rId284" w:history="1">
        <w:r w:rsidRPr="00164733">
          <w:rPr>
            <w:rStyle w:val="Hyperlink"/>
            <w:szCs w:val="14"/>
          </w:rPr>
          <w:t>NAA</w:t>
        </w:r>
      </w:hyperlink>
    </w:p>
  </w:footnote>
  <w:footnote w:id="287">
    <w:p w14:paraId="7E96C5FD" w14:textId="77777777" w:rsidR="00C359DF" w:rsidRPr="00164733" w:rsidRDefault="00C359DF" w:rsidP="00AA5547">
      <w:pPr>
        <w:pStyle w:val="FootnoteText"/>
        <w:rPr>
          <w:szCs w:val="14"/>
        </w:rPr>
      </w:pPr>
      <w:r w:rsidRPr="00164733">
        <w:rPr>
          <w:szCs w:val="14"/>
          <w:vertAlign w:val="superscript"/>
        </w:rPr>
        <w:footnoteRef/>
      </w:r>
      <w:r w:rsidRPr="00164733">
        <w:rPr>
          <w:szCs w:val="14"/>
          <w:vertAlign w:val="superscript"/>
        </w:rPr>
        <w:tab/>
      </w:r>
      <w:hyperlink r:id="rId285" w:history="1">
        <w:r w:rsidRPr="00164733">
          <w:rPr>
            <w:rStyle w:val="Hyperlink"/>
            <w:szCs w:val="14"/>
          </w:rPr>
          <w:t>CWGC</w:t>
        </w:r>
      </w:hyperlink>
    </w:p>
  </w:footnote>
  <w:footnote w:id="288">
    <w:p w14:paraId="79368094" w14:textId="77777777" w:rsidR="00C359DF" w:rsidRPr="00164733" w:rsidRDefault="00C359DF" w:rsidP="00AA5547">
      <w:pPr>
        <w:pStyle w:val="FootnoteText"/>
        <w:rPr>
          <w:szCs w:val="14"/>
        </w:rPr>
      </w:pPr>
      <w:r w:rsidRPr="00164733">
        <w:rPr>
          <w:szCs w:val="14"/>
          <w:vertAlign w:val="superscript"/>
        </w:rPr>
        <w:footnoteRef/>
      </w:r>
      <w:r w:rsidRPr="00164733">
        <w:rPr>
          <w:szCs w:val="14"/>
          <w:vertAlign w:val="superscript"/>
        </w:rPr>
        <w:tab/>
      </w:r>
      <w:hyperlink r:id="rId286" w:history="1">
        <w:r w:rsidRPr="00164733">
          <w:rPr>
            <w:rStyle w:val="Hyperlink"/>
            <w:szCs w:val="14"/>
          </w:rPr>
          <w:t>Trove</w:t>
        </w:r>
      </w:hyperlink>
    </w:p>
  </w:footnote>
  <w:footnote w:id="289">
    <w:p w14:paraId="3AEFAFC4" w14:textId="77777777" w:rsidR="00C359DF" w:rsidRPr="00164733" w:rsidRDefault="00C359DF" w:rsidP="00AA5547">
      <w:pPr>
        <w:pStyle w:val="FootnoteText"/>
        <w:rPr>
          <w:szCs w:val="14"/>
        </w:rPr>
      </w:pPr>
      <w:r w:rsidRPr="00164733">
        <w:rPr>
          <w:szCs w:val="14"/>
          <w:vertAlign w:val="superscript"/>
        </w:rPr>
        <w:footnoteRef/>
      </w:r>
      <w:r w:rsidRPr="00164733">
        <w:rPr>
          <w:szCs w:val="14"/>
          <w:vertAlign w:val="superscript"/>
        </w:rPr>
        <w:tab/>
      </w:r>
      <w:hyperlink r:id="rId287" w:history="1">
        <w:r w:rsidRPr="00164733">
          <w:rPr>
            <w:rStyle w:val="Hyperlink"/>
            <w:szCs w:val="14"/>
          </w:rPr>
          <w:t>Trove</w:t>
        </w:r>
      </w:hyperlink>
    </w:p>
  </w:footnote>
  <w:footnote w:id="290">
    <w:p w14:paraId="1836D1BD" w14:textId="0B5969E2" w:rsidR="00C359DF" w:rsidRPr="00164733" w:rsidRDefault="00C359DF" w:rsidP="00E92E84">
      <w:pPr>
        <w:pStyle w:val="Footnote"/>
        <w:rPr>
          <w:rFonts w:asciiTheme="minorHAnsi" w:hAnsiTheme="minorHAnsi" w:cstheme="minorHAnsi"/>
          <w:sz w:val="14"/>
          <w:szCs w:val="14"/>
        </w:rPr>
      </w:pPr>
      <w:r w:rsidRPr="00164733">
        <w:rPr>
          <w:rFonts w:asciiTheme="minorHAnsi" w:hAnsiTheme="minorHAnsi" w:cstheme="minorHAnsi"/>
          <w:sz w:val="14"/>
          <w:szCs w:val="14"/>
          <w:vertAlign w:val="superscript"/>
        </w:rPr>
        <w:footnoteRef/>
      </w:r>
      <w:r w:rsidRPr="00164733">
        <w:rPr>
          <w:rFonts w:asciiTheme="minorHAnsi" w:eastAsia="Arial Unicode MS" w:hAnsiTheme="minorHAnsi" w:cstheme="minorHAnsi"/>
          <w:sz w:val="14"/>
          <w:szCs w:val="14"/>
        </w:rPr>
        <w:t xml:space="preserve">   </w:t>
      </w:r>
      <w:hyperlink r:id="rId288" w:history="1">
        <w:r w:rsidRPr="00164733">
          <w:rPr>
            <w:rStyle w:val="Hyperlink0"/>
            <w:rFonts w:asciiTheme="minorHAnsi" w:eastAsia="Arial Unicode MS" w:hAnsiTheme="minorHAnsi" w:cstheme="minorHAnsi"/>
            <w:sz w:val="14"/>
            <w:szCs w:val="14"/>
            <w:lang w:val="en-US"/>
          </w:rPr>
          <w:t>VGG</w:t>
        </w:r>
      </w:hyperlink>
    </w:p>
  </w:footnote>
  <w:footnote w:id="291">
    <w:p w14:paraId="0A1909D8" w14:textId="3202F7FF" w:rsidR="00C359DF" w:rsidRPr="000F2F9C" w:rsidRDefault="00C359DF" w:rsidP="00E92E84">
      <w:pPr>
        <w:pStyle w:val="Footnote"/>
        <w:rPr>
          <w:rFonts w:asciiTheme="minorHAnsi" w:hAnsiTheme="minorHAnsi" w:cstheme="minorHAnsi"/>
          <w:sz w:val="14"/>
          <w:szCs w:val="14"/>
        </w:rPr>
      </w:pPr>
      <w:r w:rsidRPr="00164733">
        <w:rPr>
          <w:rFonts w:asciiTheme="minorHAnsi" w:hAnsiTheme="minorHAnsi" w:cstheme="minorHAnsi"/>
          <w:sz w:val="14"/>
          <w:szCs w:val="14"/>
          <w:vertAlign w:val="superscript"/>
        </w:rPr>
        <w:footnoteRef/>
      </w:r>
      <w:r w:rsidRPr="000F2F9C">
        <w:rPr>
          <w:sz w:val="14"/>
          <w:szCs w:val="14"/>
        </w:rPr>
        <w:t xml:space="preserve"> </w:t>
      </w:r>
      <w:r>
        <w:rPr>
          <w:sz w:val="14"/>
          <w:szCs w:val="14"/>
        </w:rPr>
        <w:t xml:space="preserve">  </w:t>
      </w:r>
      <w:hyperlink r:id="rId289" w:history="1">
        <w:r w:rsidRPr="00164733">
          <w:rPr>
            <w:rStyle w:val="Hyperlink"/>
            <w:rFonts w:asciiTheme="minorHAnsi" w:eastAsia="Arial Unicode MS" w:hAnsiTheme="minorHAnsi" w:cstheme="minorHAnsi"/>
            <w:sz w:val="14"/>
            <w:szCs w:val="14"/>
            <w:lang w:val="en-US"/>
          </w:rPr>
          <w:t>NAA</w:t>
        </w:r>
      </w:hyperlink>
    </w:p>
  </w:footnote>
  <w:footnote w:id="292">
    <w:p w14:paraId="7D9B5033" w14:textId="77777777" w:rsidR="00C359DF" w:rsidRDefault="00C359DF" w:rsidP="00E92E84">
      <w:pPr>
        <w:pStyle w:val="Footnote"/>
      </w:pPr>
      <w:r w:rsidRPr="000F2F9C">
        <w:rPr>
          <w:rFonts w:asciiTheme="minorHAnsi" w:hAnsiTheme="minorHAnsi" w:cstheme="minorHAnsi"/>
          <w:sz w:val="14"/>
          <w:szCs w:val="14"/>
          <w:vertAlign w:val="superscript"/>
        </w:rPr>
        <w:footnoteRef/>
      </w:r>
      <w:r w:rsidRPr="000F2F9C">
        <w:rPr>
          <w:rFonts w:asciiTheme="minorHAnsi" w:eastAsia="Arial Unicode MS" w:hAnsiTheme="minorHAnsi" w:cstheme="minorHAnsi"/>
          <w:sz w:val="14"/>
          <w:szCs w:val="14"/>
        </w:rPr>
        <w:t xml:space="preserve">  </w:t>
      </w:r>
      <w:hyperlink r:id="rId290" w:history="1">
        <w:r w:rsidRPr="000F2F9C">
          <w:rPr>
            <w:rStyle w:val="Hyperlink0"/>
            <w:rFonts w:asciiTheme="minorHAnsi" w:eastAsia="Arial Unicode MS" w:hAnsiTheme="minorHAnsi" w:cstheme="minorHAnsi"/>
            <w:sz w:val="14"/>
            <w:szCs w:val="14"/>
            <w:lang w:val="en-US"/>
          </w:rPr>
          <w:t>Trove</w:t>
        </w:r>
      </w:hyperlink>
    </w:p>
  </w:footnote>
  <w:footnote w:id="293">
    <w:p w14:paraId="4A609F3A" w14:textId="77777777" w:rsidR="00C359DF" w:rsidRPr="0044711D" w:rsidRDefault="00C359DF" w:rsidP="00AA5547">
      <w:pPr>
        <w:pStyle w:val="FootnoteText"/>
        <w:rPr>
          <w:szCs w:val="14"/>
        </w:rPr>
      </w:pPr>
      <w:r w:rsidRPr="0044711D">
        <w:rPr>
          <w:szCs w:val="14"/>
          <w:vertAlign w:val="superscript"/>
        </w:rPr>
        <w:footnoteRef/>
      </w:r>
      <w:r w:rsidRPr="0044711D">
        <w:rPr>
          <w:szCs w:val="14"/>
          <w:vertAlign w:val="superscript"/>
        </w:rPr>
        <w:tab/>
      </w:r>
      <w:hyperlink r:id="rId291" w:history="1">
        <w:r w:rsidRPr="0044711D">
          <w:rPr>
            <w:rStyle w:val="Hyperlink"/>
            <w:szCs w:val="14"/>
          </w:rPr>
          <w:t>VGG</w:t>
        </w:r>
      </w:hyperlink>
    </w:p>
  </w:footnote>
  <w:footnote w:id="294">
    <w:p w14:paraId="77C940B8" w14:textId="77777777" w:rsidR="00C359DF" w:rsidRPr="0044711D" w:rsidRDefault="00C359DF" w:rsidP="00AA5547">
      <w:pPr>
        <w:pStyle w:val="FootnoteText"/>
        <w:rPr>
          <w:szCs w:val="14"/>
        </w:rPr>
      </w:pPr>
      <w:r w:rsidRPr="0044711D">
        <w:rPr>
          <w:szCs w:val="14"/>
          <w:vertAlign w:val="superscript"/>
        </w:rPr>
        <w:footnoteRef/>
      </w:r>
      <w:r w:rsidRPr="0044711D">
        <w:rPr>
          <w:szCs w:val="14"/>
          <w:vertAlign w:val="superscript"/>
        </w:rPr>
        <w:tab/>
      </w:r>
      <w:hyperlink r:id="rId292" w:history="1">
        <w:r w:rsidRPr="0044711D">
          <w:rPr>
            <w:rStyle w:val="Hyperlink"/>
            <w:szCs w:val="14"/>
          </w:rPr>
          <w:t>VGG</w:t>
        </w:r>
      </w:hyperlink>
    </w:p>
  </w:footnote>
  <w:footnote w:id="295">
    <w:p w14:paraId="7EC4CC13" w14:textId="77777777" w:rsidR="00C359DF" w:rsidRPr="0044711D" w:rsidRDefault="00C359DF" w:rsidP="00AA5547">
      <w:pPr>
        <w:pStyle w:val="FootnoteText"/>
        <w:rPr>
          <w:szCs w:val="14"/>
        </w:rPr>
      </w:pPr>
      <w:r w:rsidRPr="0044711D">
        <w:rPr>
          <w:szCs w:val="14"/>
          <w:vertAlign w:val="superscript"/>
        </w:rPr>
        <w:footnoteRef/>
      </w:r>
      <w:r w:rsidRPr="0044711D">
        <w:rPr>
          <w:szCs w:val="14"/>
          <w:vertAlign w:val="superscript"/>
        </w:rPr>
        <w:tab/>
      </w:r>
      <w:hyperlink r:id="rId293" w:history="1">
        <w:r w:rsidRPr="0044711D">
          <w:rPr>
            <w:rStyle w:val="Hyperlink"/>
            <w:szCs w:val="14"/>
          </w:rPr>
          <w:t>NAA</w:t>
        </w:r>
      </w:hyperlink>
    </w:p>
  </w:footnote>
  <w:footnote w:id="296">
    <w:p w14:paraId="5ED5F135" w14:textId="77777777" w:rsidR="00C359DF" w:rsidRPr="0044711D" w:rsidRDefault="00C359DF" w:rsidP="00AA5547">
      <w:pPr>
        <w:pStyle w:val="FootnoteText"/>
        <w:rPr>
          <w:szCs w:val="14"/>
        </w:rPr>
      </w:pPr>
      <w:r w:rsidRPr="0044711D">
        <w:rPr>
          <w:szCs w:val="14"/>
          <w:vertAlign w:val="superscript"/>
        </w:rPr>
        <w:footnoteRef/>
      </w:r>
      <w:r w:rsidRPr="0044711D">
        <w:rPr>
          <w:szCs w:val="14"/>
          <w:vertAlign w:val="superscript"/>
        </w:rPr>
        <w:tab/>
      </w:r>
      <w:hyperlink r:id="rId294" w:history="1">
        <w:r w:rsidRPr="0044711D">
          <w:rPr>
            <w:rStyle w:val="Hyperlink"/>
            <w:szCs w:val="14"/>
          </w:rPr>
          <w:t>Trove</w:t>
        </w:r>
      </w:hyperlink>
    </w:p>
  </w:footnote>
  <w:footnote w:id="297">
    <w:p w14:paraId="50936548" w14:textId="77777777" w:rsidR="00C359DF" w:rsidRPr="0044711D" w:rsidRDefault="00C359DF" w:rsidP="00AA5547">
      <w:pPr>
        <w:pStyle w:val="FootnoteText"/>
        <w:rPr>
          <w:szCs w:val="14"/>
        </w:rPr>
      </w:pPr>
      <w:r w:rsidRPr="0044711D">
        <w:rPr>
          <w:szCs w:val="14"/>
          <w:vertAlign w:val="superscript"/>
        </w:rPr>
        <w:footnoteRef/>
      </w:r>
      <w:r w:rsidRPr="0044711D">
        <w:rPr>
          <w:szCs w:val="14"/>
          <w:vertAlign w:val="superscript"/>
        </w:rPr>
        <w:tab/>
      </w:r>
      <w:hyperlink r:id="rId295" w:history="1">
        <w:r w:rsidRPr="0044711D">
          <w:rPr>
            <w:rStyle w:val="Hyperlink"/>
            <w:szCs w:val="14"/>
          </w:rPr>
          <w:t>Trove</w:t>
        </w:r>
      </w:hyperlink>
    </w:p>
  </w:footnote>
  <w:footnote w:id="298">
    <w:p w14:paraId="41A14BA1" w14:textId="77777777" w:rsidR="00C359DF" w:rsidRPr="00CB0B4E" w:rsidRDefault="00C359DF" w:rsidP="00AA5547">
      <w:pPr>
        <w:pStyle w:val="FootnoteText"/>
      </w:pPr>
      <w:r w:rsidRPr="0044711D">
        <w:rPr>
          <w:szCs w:val="14"/>
          <w:vertAlign w:val="superscript"/>
        </w:rPr>
        <w:footnoteRef/>
      </w:r>
      <w:r w:rsidRPr="0044711D">
        <w:rPr>
          <w:szCs w:val="14"/>
          <w:vertAlign w:val="superscript"/>
        </w:rPr>
        <w:tab/>
      </w:r>
      <w:hyperlink r:id="rId296" w:history="1">
        <w:r w:rsidRPr="0044711D">
          <w:rPr>
            <w:rStyle w:val="Hyperlink"/>
            <w:szCs w:val="14"/>
          </w:rPr>
          <w:t>Trove</w:t>
        </w:r>
      </w:hyperlink>
    </w:p>
  </w:footnote>
  <w:footnote w:id="299">
    <w:p w14:paraId="5785E837" w14:textId="77777777" w:rsidR="00C359DF" w:rsidRPr="0044711D" w:rsidRDefault="00C359DF" w:rsidP="00132B0A">
      <w:pPr>
        <w:pStyle w:val="FootnoteText"/>
        <w:rPr>
          <w:szCs w:val="14"/>
        </w:rPr>
      </w:pPr>
      <w:r w:rsidRPr="0044711D">
        <w:rPr>
          <w:szCs w:val="14"/>
          <w:vertAlign w:val="superscript"/>
        </w:rPr>
        <w:footnoteRef/>
      </w:r>
      <w:r w:rsidRPr="0044711D">
        <w:rPr>
          <w:szCs w:val="14"/>
          <w:vertAlign w:val="superscript"/>
        </w:rPr>
        <w:tab/>
      </w:r>
      <w:hyperlink r:id="rId297" w:history="1">
        <w:r w:rsidRPr="0044711D">
          <w:rPr>
            <w:rStyle w:val="Hyperlink"/>
            <w:szCs w:val="14"/>
          </w:rPr>
          <w:t>VGG</w:t>
        </w:r>
      </w:hyperlink>
    </w:p>
  </w:footnote>
  <w:footnote w:id="300">
    <w:p w14:paraId="472A5C39" w14:textId="77777777" w:rsidR="00C359DF" w:rsidRPr="0044711D" w:rsidRDefault="00C359DF" w:rsidP="00132B0A">
      <w:pPr>
        <w:pStyle w:val="FootnoteText"/>
        <w:rPr>
          <w:szCs w:val="14"/>
        </w:rPr>
      </w:pPr>
      <w:r w:rsidRPr="0044711D">
        <w:rPr>
          <w:szCs w:val="14"/>
          <w:vertAlign w:val="superscript"/>
        </w:rPr>
        <w:footnoteRef/>
      </w:r>
      <w:r w:rsidRPr="0044711D">
        <w:rPr>
          <w:szCs w:val="14"/>
          <w:vertAlign w:val="superscript"/>
        </w:rPr>
        <w:tab/>
      </w:r>
      <w:hyperlink r:id="rId298" w:history="1">
        <w:r w:rsidRPr="0044711D">
          <w:rPr>
            <w:rStyle w:val="Hyperlink"/>
            <w:szCs w:val="14"/>
          </w:rPr>
          <w:t>NAA</w:t>
        </w:r>
      </w:hyperlink>
    </w:p>
  </w:footnote>
  <w:footnote w:id="301">
    <w:p w14:paraId="3F20D32B" w14:textId="77777777" w:rsidR="00C359DF" w:rsidRPr="0044711D" w:rsidRDefault="00C359DF" w:rsidP="00132B0A">
      <w:pPr>
        <w:pStyle w:val="FootnoteText"/>
        <w:rPr>
          <w:szCs w:val="14"/>
        </w:rPr>
      </w:pPr>
      <w:r w:rsidRPr="0044711D">
        <w:rPr>
          <w:szCs w:val="14"/>
          <w:vertAlign w:val="superscript"/>
        </w:rPr>
        <w:footnoteRef/>
      </w:r>
      <w:r w:rsidRPr="0044711D">
        <w:rPr>
          <w:szCs w:val="14"/>
          <w:vertAlign w:val="superscript"/>
        </w:rPr>
        <w:tab/>
      </w:r>
      <w:hyperlink r:id="rId299" w:history="1">
        <w:r w:rsidRPr="0044711D">
          <w:rPr>
            <w:rStyle w:val="Hyperlink"/>
            <w:szCs w:val="14"/>
          </w:rPr>
          <w:t>AWM</w:t>
        </w:r>
      </w:hyperlink>
    </w:p>
  </w:footnote>
  <w:footnote w:id="302">
    <w:p w14:paraId="3106DDAB" w14:textId="77777777" w:rsidR="00C359DF" w:rsidRPr="0044711D" w:rsidRDefault="00C359DF" w:rsidP="00132B0A">
      <w:pPr>
        <w:pStyle w:val="FootnoteText"/>
        <w:rPr>
          <w:szCs w:val="14"/>
        </w:rPr>
      </w:pPr>
      <w:r w:rsidRPr="0044711D">
        <w:rPr>
          <w:szCs w:val="14"/>
          <w:vertAlign w:val="superscript"/>
        </w:rPr>
        <w:footnoteRef/>
      </w:r>
      <w:r w:rsidRPr="0044711D">
        <w:rPr>
          <w:szCs w:val="14"/>
          <w:vertAlign w:val="superscript"/>
        </w:rPr>
        <w:tab/>
      </w:r>
      <w:hyperlink r:id="rId300" w:history="1">
        <w:r w:rsidRPr="0044711D">
          <w:rPr>
            <w:rStyle w:val="Hyperlink"/>
            <w:szCs w:val="14"/>
          </w:rPr>
          <w:t>CWGC</w:t>
        </w:r>
      </w:hyperlink>
    </w:p>
  </w:footnote>
  <w:footnote w:id="303">
    <w:p w14:paraId="6F72C641" w14:textId="77777777" w:rsidR="00C359DF" w:rsidRPr="00277C4C" w:rsidRDefault="00C359DF" w:rsidP="00132B0A">
      <w:pPr>
        <w:pStyle w:val="FootnoteText"/>
      </w:pPr>
      <w:r w:rsidRPr="0044711D">
        <w:rPr>
          <w:szCs w:val="14"/>
          <w:vertAlign w:val="superscript"/>
        </w:rPr>
        <w:footnoteRef/>
      </w:r>
      <w:r w:rsidRPr="0044711D">
        <w:rPr>
          <w:szCs w:val="14"/>
          <w:vertAlign w:val="superscript"/>
        </w:rPr>
        <w:tab/>
      </w:r>
      <w:hyperlink r:id="rId301" w:history="1">
        <w:r w:rsidRPr="0044711D">
          <w:rPr>
            <w:rStyle w:val="Hyperlink"/>
            <w:szCs w:val="14"/>
          </w:rPr>
          <w:t>CWGC</w:t>
        </w:r>
      </w:hyperlink>
    </w:p>
  </w:footnote>
  <w:footnote w:id="304">
    <w:p w14:paraId="7303FE8F" w14:textId="77777777" w:rsidR="00C359DF" w:rsidRPr="001A7C29" w:rsidRDefault="00C359DF" w:rsidP="00132B0A">
      <w:pPr>
        <w:pStyle w:val="FootnoteText"/>
        <w:rPr>
          <w:sz w:val="18"/>
          <w:szCs w:val="24"/>
        </w:rPr>
      </w:pPr>
      <w:r w:rsidRPr="0044711D">
        <w:rPr>
          <w:szCs w:val="14"/>
          <w:vertAlign w:val="superscript"/>
        </w:rPr>
        <w:footnoteRef/>
      </w:r>
      <w:r w:rsidRPr="0044711D">
        <w:rPr>
          <w:szCs w:val="14"/>
          <w:vertAlign w:val="superscript"/>
        </w:rPr>
        <w:tab/>
      </w:r>
      <w:hyperlink r:id="rId302" w:history="1">
        <w:r w:rsidRPr="0044711D">
          <w:rPr>
            <w:rStyle w:val="Hyperlink"/>
            <w:szCs w:val="14"/>
          </w:rPr>
          <w:t>Trove</w:t>
        </w:r>
      </w:hyperlink>
    </w:p>
  </w:footnote>
  <w:footnote w:id="305">
    <w:p w14:paraId="0819542C" w14:textId="77777777" w:rsidR="00C359DF" w:rsidRPr="0044711D" w:rsidRDefault="00C359DF" w:rsidP="00132B0A">
      <w:pPr>
        <w:pStyle w:val="FootnoteText"/>
        <w:rPr>
          <w:szCs w:val="14"/>
        </w:rPr>
      </w:pPr>
      <w:r w:rsidRPr="0044711D">
        <w:rPr>
          <w:szCs w:val="14"/>
          <w:vertAlign w:val="superscript"/>
        </w:rPr>
        <w:footnoteRef/>
      </w:r>
      <w:r w:rsidRPr="0044711D">
        <w:rPr>
          <w:szCs w:val="14"/>
          <w:vertAlign w:val="superscript"/>
        </w:rPr>
        <w:tab/>
      </w:r>
      <w:hyperlink r:id="rId303" w:history="1">
        <w:r w:rsidRPr="0044711D">
          <w:rPr>
            <w:rStyle w:val="Hyperlink"/>
            <w:szCs w:val="14"/>
          </w:rPr>
          <w:t>NAA</w:t>
        </w:r>
      </w:hyperlink>
    </w:p>
  </w:footnote>
  <w:footnote w:id="306">
    <w:p w14:paraId="4EBED47B" w14:textId="77777777" w:rsidR="00C359DF" w:rsidRPr="0044711D" w:rsidRDefault="00C359DF" w:rsidP="00132B0A">
      <w:pPr>
        <w:pStyle w:val="FootnoteText"/>
        <w:rPr>
          <w:szCs w:val="14"/>
        </w:rPr>
      </w:pPr>
      <w:r w:rsidRPr="0044711D">
        <w:rPr>
          <w:szCs w:val="14"/>
          <w:vertAlign w:val="superscript"/>
        </w:rPr>
        <w:footnoteRef/>
      </w:r>
      <w:r w:rsidRPr="0044711D">
        <w:rPr>
          <w:szCs w:val="14"/>
          <w:vertAlign w:val="superscript"/>
        </w:rPr>
        <w:tab/>
      </w:r>
      <w:hyperlink r:id="rId304" w:history="1">
        <w:r w:rsidRPr="0044711D">
          <w:rPr>
            <w:rStyle w:val="Hyperlink"/>
            <w:szCs w:val="14"/>
          </w:rPr>
          <w:t>VGG</w:t>
        </w:r>
      </w:hyperlink>
    </w:p>
  </w:footnote>
  <w:footnote w:id="307">
    <w:p w14:paraId="1F7E65EA" w14:textId="77777777" w:rsidR="00C359DF" w:rsidRPr="007B23CF" w:rsidRDefault="00C359DF" w:rsidP="00D84109">
      <w:pPr>
        <w:pStyle w:val="FootnoteText"/>
        <w:rPr>
          <w:szCs w:val="14"/>
        </w:rPr>
      </w:pPr>
      <w:r w:rsidRPr="0044711D">
        <w:rPr>
          <w:szCs w:val="14"/>
          <w:vertAlign w:val="superscript"/>
        </w:rPr>
        <w:footnoteRef/>
      </w:r>
      <w:r w:rsidRPr="0044711D">
        <w:rPr>
          <w:szCs w:val="14"/>
          <w:vertAlign w:val="superscript"/>
        </w:rPr>
        <w:tab/>
      </w:r>
      <w:hyperlink r:id="rId305" w:history="1">
        <w:r w:rsidRPr="0044711D">
          <w:rPr>
            <w:rStyle w:val="Hyperlink"/>
            <w:szCs w:val="14"/>
          </w:rPr>
          <w:t>VGG</w:t>
        </w:r>
      </w:hyperlink>
    </w:p>
  </w:footnote>
  <w:footnote w:id="308">
    <w:p w14:paraId="4F18806C" w14:textId="77777777" w:rsidR="00C359DF" w:rsidRPr="00D44549" w:rsidRDefault="00C359DF" w:rsidP="00D84109">
      <w:pPr>
        <w:pStyle w:val="FootnoteText"/>
        <w:rPr>
          <w:sz w:val="18"/>
          <w:szCs w:val="18"/>
        </w:rPr>
      </w:pPr>
      <w:r w:rsidRPr="007B23CF">
        <w:rPr>
          <w:szCs w:val="14"/>
          <w:vertAlign w:val="superscript"/>
        </w:rPr>
        <w:footnoteRef/>
      </w:r>
      <w:r w:rsidRPr="007B23CF">
        <w:rPr>
          <w:szCs w:val="14"/>
          <w:vertAlign w:val="superscript"/>
        </w:rPr>
        <w:tab/>
      </w:r>
      <w:hyperlink r:id="rId306" w:history="1">
        <w:r w:rsidRPr="007B23CF">
          <w:rPr>
            <w:rStyle w:val="Hyperlink"/>
            <w:szCs w:val="14"/>
          </w:rPr>
          <w:t>NAA</w:t>
        </w:r>
      </w:hyperlink>
    </w:p>
  </w:footnote>
  <w:footnote w:id="309">
    <w:p w14:paraId="2CD6E9E6" w14:textId="77777777" w:rsidR="00C359DF" w:rsidRPr="007B23CF" w:rsidRDefault="00C359DF" w:rsidP="00D84109">
      <w:pPr>
        <w:pStyle w:val="FootnoteText"/>
        <w:rPr>
          <w:szCs w:val="14"/>
        </w:rPr>
      </w:pPr>
      <w:r w:rsidRPr="007B23CF">
        <w:rPr>
          <w:szCs w:val="14"/>
          <w:vertAlign w:val="superscript"/>
        </w:rPr>
        <w:footnoteRef/>
      </w:r>
      <w:r w:rsidRPr="007B23CF">
        <w:rPr>
          <w:szCs w:val="14"/>
          <w:vertAlign w:val="superscript"/>
        </w:rPr>
        <w:tab/>
      </w:r>
      <w:hyperlink r:id="rId307" w:history="1">
        <w:r w:rsidRPr="007B23CF">
          <w:rPr>
            <w:rStyle w:val="Hyperlink"/>
            <w:szCs w:val="14"/>
          </w:rPr>
          <w:t>VGG</w:t>
        </w:r>
      </w:hyperlink>
    </w:p>
  </w:footnote>
  <w:footnote w:id="310">
    <w:p w14:paraId="4BD7DE57" w14:textId="77777777" w:rsidR="00C359DF" w:rsidRPr="007B23CF" w:rsidRDefault="00C359DF" w:rsidP="00D84109">
      <w:pPr>
        <w:pStyle w:val="FootnoteText"/>
        <w:rPr>
          <w:szCs w:val="14"/>
        </w:rPr>
      </w:pPr>
      <w:r w:rsidRPr="007B23CF">
        <w:rPr>
          <w:szCs w:val="14"/>
          <w:vertAlign w:val="superscript"/>
        </w:rPr>
        <w:footnoteRef/>
      </w:r>
      <w:r w:rsidRPr="007B23CF">
        <w:rPr>
          <w:szCs w:val="14"/>
          <w:vertAlign w:val="superscript"/>
        </w:rPr>
        <w:tab/>
      </w:r>
      <w:hyperlink r:id="rId308" w:history="1">
        <w:r w:rsidRPr="007B23CF">
          <w:rPr>
            <w:rStyle w:val="Hyperlink"/>
            <w:szCs w:val="14"/>
          </w:rPr>
          <w:t>VGG</w:t>
        </w:r>
      </w:hyperlink>
    </w:p>
  </w:footnote>
  <w:footnote w:id="311">
    <w:p w14:paraId="02024353" w14:textId="5974393C" w:rsidR="00C359DF" w:rsidRPr="007B23CF" w:rsidRDefault="00C359DF" w:rsidP="00AA5547">
      <w:pPr>
        <w:pStyle w:val="FootnoteText"/>
        <w:rPr>
          <w:szCs w:val="14"/>
        </w:rPr>
      </w:pPr>
      <w:r w:rsidRPr="007B23CF">
        <w:rPr>
          <w:rStyle w:val="FootnoteReference"/>
          <w:szCs w:val="14"/>
        </w:rPr>
        <w:footnoteRef/>
      </w:r>
      <w:r w:rsidRPr="007B23CF">
        <w:rPr>
          <w:szCs w:val="14"/>
        </w:rPr>
        <w:t xml:space="preserve"> </w:t>
      </w:r>
      <w:r>
        <w:rPr>
          <w:szCs w:val="14"/>
        </w:rPr>
        <w:tab/>
      </w:r>
      <w:hyperlink r:id="rId309" w:history="1">
        <w:r w:rsidRPr="007B23CF">
          <w:rPr>
            <w:rStyle w:val="Hyperlink"/>
            <w:szCs w:val="14"/>
          </w:rPr>
          <w:t>Trove</w:t>
        </w:r>
      </w:hyperlink>
    </w:p>
  </w:footnote>
  <w:footnote w:id="312">
    <w:p w14:paraId="2BDD7430" w14:textId="5AC49D92" w:rsidR="00C359DF" w:rsidRPr="007B23CF" w:rsidRDefault="00C359DF" w:rsidP="00AA5547">
      <w:pPr>
        <w:pStyle w:val="FootnoteText"/>
        <w:rPr>
          <w:szCs w:val="14"/>
        </w:rPr>
      </w:pPr>
      <w:r w:rsidRPr="007B23CF">
        <w:rPr>
          <w:rStyle w:val="FootnoteReference"/>
          <w:szCs w:val="14"/>
        </w:rPr>
        <w:footnoteRef/>
      </w:r>
      <w:r w:rsidRPr="007B23CF">
        <w:rPr>
          <w:szCs w:val="14"/>
        </w:rPr>
        <w:t xml:space="preserve"> </w:t>
      </w:r>
      <w:r>
        <w:rPr>
          <w:szCs w:val="14"/>
        </w:rPr>
        <w:tab/>
      </w:r>
      <w:hyperlink r:id="rId310" w:history="1">
        <w:r w:rsidRPr="007B23CF">
          <w:rPr>
            <w:rStyle w:val="Hyperlink"/>
            <w:szCs w:val="14"/>
          </w:rPr>
          <w:t>Trove</w:t>
        </w:r>
      </w:hyperlink>
    </w:p>
  </w:footnote>
  <w:footnote w:id="313">
    <w:p w14:paraId="69BF0F48" w14:textId="43DDBDA9" w:rsidR="00C359DF" w:rsidRPr="007B23CF" w:rsidRDefault="00C359DF" w:rsidP="00AA5547">
      <w:pPr>
        <w:pStyle w:val="FootnoteText"/>
        <w:rPr>
          <w:szCs w:val="14"/>
        </w:rPr>
      </w:pPr>
      <w:r w:rsidRPr="007B23CF">
        <w:rPr>
          <w:rStyle w:val="FootnoteReference"/>
          <w:szCs w:val="14"/>
        </w:rPr>
        <w:footnoteRef/>
      </w:r>
      <w:r w:rsidRPr="007B23CF">
        <w:rPr>
          <w:szCs w:val="14"/>
        </w:rPr>
        <w:t xml:space="preserve"> </w:t>
      </w:r>
      <w:r>
        <w:rPr>
          <w:szCs w:val="14"/>
        </w:rPr>
        <w:tab/>
      </w:r>
      <w:hyperlink r:id="rId311" w:history="1">
        <w:r w:rsidRPr="007B23CF">
          <w:rPr>
            <w:rStyle w:val="Hyperlink"/>
            <w:szCs w:val="14"/>
          </w:rPr>
          <w:t>NAA</w:t>
        </w:r>
      </w:hyperlink>
    </w:p>
  </w:footnote>
  <w:footnote w:id="314">
    <w:p w14:paraId="61BA36B0" w14:textId="2CC1CB25" w:rsidR="00C359DF" w:rsidRPr="007B23CF" w:rsidRDefault="00C359DF" w:rsidP="00AA5547">
      <w:pPr>
        <w:pStyle w:val="FootnoteText"/>
        <w:rPr>
          <w:szCs w:val="14"/>
        </w:rPr>
      </w:pPr>
      <w:r w:rsidRPr="007B23CF">
        <w:rPr>
          <w:rStyle w:val="FootnoteReference"/>
          <w:szCs w:val="14"/>
        </w:rPr>
        <w:footnoteRef/>
      </w:r>
      <w:r w:rsidRPr="007B23CF">
        <w:rPr>
          <w:szCs w:val="14"/>
        </w:rPr>
        <w:t xml:space="preserve"> </w:t>
      </w:r>
      <w:r>
        <w:rPr>
          <w:szCs w:val="14"/>
        </w:rPr>
        <w:tab/>
      </w:r>
      <w:hyperlink r:id="rId312" w:history="1">
        <w:r w:rsidRPr="007B23CF">
          <w:rPr>
            <w:rStyle w:val="Hyperlink"/>
            <w:szCs w:val="14"/>
          </w:rPr>
          <w:t>Trove</w:t>
        </w:r>
      </w:hyperlink>
    </w:p>
  </w:footnote>
  <w:footnote w:id="315">
    <w:p w14:paraId="3FD0EF9B" w14:textId="219B209C" w:rsidR="00C359DF" w:rsidRPr="008F3828" w:rsidRDefault="00C359DF" w:rsidP="00AA5547">
      <w:pPr>
        <w:pStyle w:val="FootnoteText"/>
        <w:rPr>
          <w:sz w:val="18"/>
          <w:szCs w:val="18"/>
        </w:rPr>
      </w:pPr>
      <w:r w:rsidRPr="007B23CF">
        <w:rPr>
          <w:rStyle w:val="FootnoteReference"/>
          <w:szCs w:val="14"/>
        </w:rPr>
        <w:footnoteRef/>
      </w:r>
      <w:r w:rsidRPr="007B23CF">
        <w:rPr>
          <w:szCs w:val="14"/>
        </w:rPr>
        <w:t xml:space="preserve"> </w:t>
      </w:r>
      <w:r>
        <w:rPr>
          <w:szCs w:val="14"/>
        </w:rPr>
        <w:tab/>
      </w:r>
      <w:hyperlink r:id="rId313" w:history="1">
        <w:r w:rsidRPr="007B23CF">
          <w:rPr>
            <w:rStyle w:val="Hyperlink"/>
            <w:szCs w:val="14"/>
          </w:rPr>
          <w:t>VGG</w:t>
        </w:r>
      </w:hyperlink>
    </w:p>
  </w:footnote>
  <w:footnote w:id="316">
    <w:p w14:paraId="4D84D5D7" w14:textId="23CCAC66" w:rsidR="00C359DF" w:rsidRDefault="00C359DF" w:rsidP="00AA5547">
      <w:pPr>
        <w:pStyle w:val="FootnoteText"/>
      </w:pPr>
      <w:r w:rsidRPr="007B23CF">
        <w:rPr>
          <w:rStyle w:val="FootnoteReference"/>
          <w:szCs w:val="14"/>
        </w:rPr>
        <w:footnoteRef/>
      </w:r>
      <w:r w:rsidRPr="007B23CF">
        <w:rPr>
          <w:szCs w:val="14"/>
        </w:rPr>
        <w:t xml:space="preserve"> </w:t>
      </w:r>
      <w:r w:rsidRPr="007B23CF">
        <w:rPr>
          <w:szCs w:val="14"/>
        </w:rPr>
        <w:tab/>
      </w:r>
      <w:hyperlink r:id="rId314" w:history="1">
        <w:r w:rsidRPr="007B23CF">
          <w:rPr>
            <w:rStyle w:val="Hyperlink"/>
            <w:szCs w:val="14"/>
          </w:rPr>
          <w:t>NAA</w:t>
        </w:r>
      </w:hyperlink>
    </w:p>
  </w:footnote>
  <w:footnote w:id="317">
    <w:p w14:paraId="7C0C6C59" w14:textId="7DFE9D3E" w:rsidR="00C359DF" w:rsidRDefault="00C359DF" w:rsidP="00AA5547">
      <w:pPr>
        <w:pStyle w:val="FootnoteText"/>
      </w:pPr>
      <w:r w:rsidRPr="007B23CF">
        <w:rPr>
          <w:rStyle w:val="FootnoteReference"/>
          <w:szCs w:val="14"/>
        </w:rPr>
        <w:footnoteRef/>
      </w:r>
      <w:r w:rsidRPr="007B23CF">
        <w:rPr>
          <w:szCs w:val="14"/>
        </w:rPr>
        <w:t xml:space="preserve"> </w:t>
      </w:r>
      <w:r w:rsidRPr="007B23CF">
        <w:rPr>
          <w:szCs w:val="14"/>
        </w:rPr>
        <w:tab/>
      </w:r>
      <w:hyperlink r:id="rId315" w:history="1">
        <w:r w:rsidRPr="007B23CF">
          <w:rPr>
            <w:rStyle w:val="Hyperlink"/>
            <w:szCs w:val="14"/>
          </w:rPr>
          <w:t>Trove</w:t>
        </w:r>
      </w:hyperlink>
    </w:p>
  </w:footnote>
  <w:footnote w:id="318">
    <w:p w14:paraId="03A58AF8" w14:textId="2BE34BB6" w:rsidR="00C359DF" w:rsidRPr="007B23CF" w:rsidRDefault="00C359DF" w:rsidP="00AA5547">
      <w:pPr>
        <w:pStyle w:val="FootnoteText"/>
        <w:rPr>
          <w:szCs w:val="14"/>
        </w:rPr>
      </w:pPr>
      <w:r w:rsidRPr="007B23CF">
        <w:rPr>
          <w:rStyle w:val="FootnoteReference"/>
          <w:szCs w:val="14"/>
        </w:rPr>
        <w:footnoteRef/>
      </w:r>
      <w:r w:rsidRPr="007B23CF">
        <w:rPr>
          <w:szCs w:val="14"/>
        </w:rPr>
        <w:t xml:space="preserve"> </w:t>
      </w:r>
      <w:r w:rsidRPr="007B23CF">
        <w:rPr>
          <w:szCs w:val="14"/>
        </w:rPr>
        <w:tab/>
      </w:r>
      <w:hyperlink r:id="rId316" w:history="1">
        <w:r w:rsidRPr="007B23CF">
          <w:rPr>
            <w:rStyle w:val="Hyperlink"/>
            <w:szCs w:val="14"/>
          </w:rPr>
          <w:t>VGG</w:t>
        </w:r>
      </w:hyperlink>
    </w:p>
  </w:footnote>
  <w:footnote w:id="319">
    <w:p w14:paraId="00D110A8" w14:textId="49DC4614" w:rsidR="00C359DF" w:rsidRDefault="00C359DF" w:rsidP="00AA5547">
      <w:pPr>
        <w:pStyle w:val="FootnoteText"/>
      </w:pPr>
      <w:r w:rsidRPr="007B23CF">
        <w:rPr>
          <w:rStyle w:val="FootnoteReference"/>
          <w:szCs w:val="14"/>
        </w:rPr>
        <w:footnoteRef/>
      </w:r>
      <w:r w:rsidRPr="007B23CF">
        <w:rPr>
          <w:szCs w:val="14"/>
        </w:rPr>
        <w:t xml:space="preserve"> </w:t>
      </w:r>
      <w:r w:rsidRPr="007B23CF">
        <w:rPr>
          <w:szCs w:val="14"/>
        </w:rPr>
        <w:tab/>
      </w:r>
      <w:hyperlink r:id="rId317" w:history="1">
        <w:r w:rsidRPr="007B23CF">
          <w:rPr>
            <w:rStyle w:val="Hyperlink"/>
            <w:szCs w:val="14"/>
          </w:rPr>
          <w:t>Trove</w:t>
        </w:r>
      </w:hyperlink>
    </w:p>
  </w:footnote>
  <w:footnote w:id="320">
    <w:p w14:paraId="6F78B839" w14:textId="77777777" w:rsidR="00C359DF" w:rsidRPr="007B23CF" w:rsidRDefault="00C359DF" w:rsidP="00AA5547">
      <w:pPr>
        <w:pStyle w:val="FootnoteText"/>
        <w:rPr>
          <w:szCs w:val="14"/>
        </w:rPr>
      </w:pPr>
      <w:r w:rsidRPr="007B23CF">
        <w:rPr>
          <w:szCs w:val="14"/>
          <w:vertAlign w:val="superscript"/>
        </w:rPr>
        <w:footnoteRef/>
      </w:r>
      <w:r w:rsidRPr="007B23CF">
        <w:rPr>
          <w:szCs w:val="14"/>
        </w:rPr>
        <w:tab/>
      </w:r>
      <w:hyperlink r:id="rId318" w:history="1">
        <w:r w:rsidRPr="007B23CF">
          <w:rPr>
            <w:rStyle w:val="Hyperlink"/>
            <w:szCs w:val="14"/>
          </w:rPr>
          <w:t>VGG</w:t>
        </w:r>
      </w:hyperlink>
    </w:p>
  </w:footnote>
  <w:footnote w:id="321">
    <w:p w14:paraId="05404F95"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19" w:history="1">
        <w:r w:rsidRPr="007B23CF">
          <w:rPr>
            <w:rStyle w:val="Hyperlink"/>
            <w:szCs w:val="14"/>
          </w:rPr>
          <w:t>NAA</w:t>
        </w:r>
      </w:hyperlink>
    </w:p>
  </w:footnote>
  <w:footnote w:id="322">
    <w:p w14:paraId="0F39C34D"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0" w:history="1">
        <w:r w:rsidRPr="007B23CF">
          <w:rPr>
            <w:rStyle w:val="Hyperlink"/>
            <w:szCs w:val="14"/>
          </w:rPr>
          <w:t>AWM</w:t>
        </w:r>
      </w:hyperlink>
    </w:p>
  </w:footnote>
  <w:footnote w:id="323">
    <w:p w14:paraId="36060EFB" w14:textId="5849D712" w:rsidR="00C359DF" w:rsidRPr="007B23CF" w:rsidRDefault="00C359DF" w:rsidP="00AA5547">
      <w:pPr>
        <w:pStyle w:val="FootnoteText"/>
        <w:rPr>
          <w:szCs w:val="14"/>
        </w:rPr>
      </w:pPr>
      <w:r w:rsidRPr="007B23CF">
        <w:rPr>
          <w:szCs w:val="14"/>
          <w:vertAlign w:val="superscript"/>
        </w:rPr>
        <w:footnoteRef/>
      </w:r>
      <w:r w:rsidRPr="007B23CF">
        <w:rPr>
          <w:szCs w:val="14"/>
        </w:rPr>
        <w:tab/>
      </w:r>
      <w:hyperlink r:id="rId321" w:history="1">
        <w:r w:rsidRPr="007B23CF">
          <w:rPr>
            <w:rStyle w:val="Hyperlink"/>
            <w:szCs w:val="14"/>
          </w:rPr>
          <w:t>AWM</w:t>
        </w:r>
      </w:hyperlink>
    </w:p>
  </w:footnote>
  <w:footnote w:id="324">
    <w:p w14:paraId="21797AE4" w14:textId="77777777" w:rsidR="00C359DF" w:rsidRPr="00D44549" w:rsidRDefault="00C359DF" w:rsidP="00AA5547">
      <w:pPr>
        <w:pStyle w:val="FootnoteText"/>
        <w:rPr>
          <w:sz w:val="18"/>
          <w:szCs w:val="18"/>
        </w:rPr>
      </w:pPr>
      <w:r w:rsidRPr="007B23CF">
        <w:rPr>
          <w:szCs w:val="14"/>
          <w:vertAlign w:val="superscript"/>
        </w:rPr>
        <w:footnoteRef/>
      </w:r>
      <w:r w:rsidRPr="007B23CF">
        <w:rPr>
          <w:szCs w:val="14"/>
        </w:rPr>
        <w:tab/>
      </w:r>
      <w:hyperlink r:id="rId322" w:history="1">
        <w:r w:rsidRPr="007B23CF">
          <w:rPr>
            <w:rStyle w:val="Hyperlink"/>
            <w:szCs w:val="14"/>
          </w:rPr>
          <w:t>GWGC</w:t>
        </w:r>
      </w:hyperlink>
    </w:p>
  </w:footnote>
  <w:footnote w:id="325">
    <w:p w14:paraId="4C6C5026" w14:textId="77777777" w:rsidR="00C359DF" w:rsidRPr="00A24B90" w:rsidRDefault="00C359DF" w:rsidP="00AA5547">
      <w:pPr>
        <w:pStyle w:val="FootnoteText"/>
      </w:pPr>
      <w:r w:rsidRPr="007B23CF">
        <w:rPr>
          <w:szCs w:val="14"/>
          <w:vertAlign w:val="superscript"/>
        </w:rPr>
        <w:footnoteRef/>
      </w:r>
      <w:r w:rsidRPr="007B23CF">
        <w:rPr>
          <w:szCs w:val="14"/>
        </w:rPr>
        <w:tab/>
      </w:r>
      <w:hyperlink r:id="rId323" w:history="1">
        <w:r w:rsidRPr="007B23CF">
          <w:rPr>
            <w:rStyle w:val="Hyperlink"/>
            <w:szCs w:val="14"/>
          </w:rPr>
          <w:t>VGG</w:t>
        </w:r>
      </w:hyperlink>
    </w:p>
  </w:footnote>
  <w:footnote w:id="326">
    <w:p w14:paraId="724B9B0B"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4" w:history="1">
        <w:r w:rsidRPr="007B23CF">
          <w:rPr>
            <w:rStyle w:val="Hyperlink"/>
            <w:szCs w:val="14"/>
          </w:rPr>
          <w:t>NAA</w:t>
        </w:r>
      </w:hyperlink>
    </w:p>
  </w:footnote>
  <w:footnote w:id="327">
    <w:p w14:paraId="5987DBA6"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5" w:history="1">
        <w:r w:rsidRPr="007B23CF">
          <w:rPr>
            <w:rStyle w:val="Hyperlink"/>
            <w:szCs w:val="14"/>
          </w:rPr>
          <w:t>VGG</w:t>
        </w:r>
      </w:hyperlink>
    </w:p>
  </w:footnote>
  <w:footnote w:id="328">
    <w:p w14:paraId="4C024373"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6" w:history="1">
        <w:r w:rsidRPr="007B23CF">
          <w:rPr>
            <w:rStyle w:val="Hyperlink"/>
            <w:szCs w:val="14"/>
          </w:rPr>
          <w:t>VGG</w:t>
        </w:r>
      </w:hyperlink>
    </w:p>
  </w:footnote>
  <w:footnote w:id="329">
    <w:p w14:paraId="0DE26BF2"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7" w:history="1">
        <w:r w:rsidRPr="007B23CF">
          <w:rPr>
            <w:rStyle w:val="Hyperlink"/>
            <w:szCs w:val="14"/>
          </w:rPr>
          <w:t>VGG</w:t>
        </w:r>
      </w:hyperlink>
    </w:p>
  </w:footnote>
  <w:footnote w:id="330">
    <w:p w14:paraId="4253DC3C"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8" w:history="1">
        <w:r w:rsidRPr="007B23CF">
          <w:rPr>
            <w:rStyle w:val="Hyperlink"/>
            <w:szCs w:val="14"/>
          </w:rPr>
          <w:t>VGG</w:t>
        </w:r>
      </w:hyperlink>
    </w:p>
  </w:footnote>
  <w:footnote w:id="331">
    <w:p w14:paraId="2634C1EA"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29" w:history="1">
        <w:r w:rsidRPr="007B23CF">
          <w:rPr>
            <w:rStyle w:val="Hyperlink"/>
            <w:szCs w:val="14"/>
          </w:rPr>
          <w:t>Trove</w:t>
        </w:r>
      </w:hyperlink>
    </w:p>
  </w:footnote>
  <w:footnote w:id="332">
    <w:p w14:paraId="50FFF8DC" w14:textId="77777777" w:rsidR="00C359DF" w:rsidRPr="007B23CF" w:rsidRDefault="00C359DF" w:rsidP="00AA5547">
      <w:pPr>
        <w:pStyle w:val="FootnoteText"/>
        <w:rPr>
          <w:szCs w:val="14"/>
        </w:rPr>
      </w:pPr>
      <w:r w:rsidRPr="007B23CF">
        <w:rPr>
          <w:szCs w:val="14"/>
          <w:vertAlign w:val="superscript"/>
        </w:rPr>
        <w:footnoteRef/>
      </w:r>
      <w:r w:rsidRPr="007B23CF">
        <w:rPr>
          <w:szCs w:val="14"/>
          <w:vertAlign w:val="superscript"/>
        </w:rPr>
        <w:tab/>
      </w:r>
      <w:hyperlink r:id="rId330" w:history="1">
        <w:r w:rsidRPr="007B23CF">
          <w:rPr>
            <w:rStyle w:val="Hyperlink"/>
            <w:szCs w:val="14"/>
          </w:rPr>
          <w:t>Trove</w:t>
        </w:r>
      </w:hyperlink>
    </w:p>
  </w:footnote>
  <w:footnote w:id="333">
    <w:p w14:paraId="06FAFB5F" w14:textId="77777777" w:rsidR="00C359DF" w:rsidRPr="00B372FE" w:rsidRDefault="00C359DF" w:rsidP="00AA5547">
      <w:pPr>
        <w:pStyle w:val="FootnoteText"/>
        <w:rPr>
          <w:sz w:val="18"/>
          <w:szCs w:val="18"/>
        </w:rPr>
      </w:pPr>
      <w:r w:rsidRPr="007B23CF">
        <w:rPr>
          <w:szCs w:val="14"/>
          <w:vertAlign w:val="superscript"/>
        </w:rPr>
        <w:footnoteRef/>
      </w:r>
      <w:r w:rsidRPr="007B23CF">
        <w:rPr>
          <w:szCs w:val="14"/>
          <w:vertAlign w:val="superscript"/>
        </w:rPr>
        <w:tab/>
      </w:r>
      <w:hyperlink r:id="rId331" w:history="1">
        <w:r w:rsidRPr="007B23CF">
          <w:rPr>
            <w:rStyle w:val="Hyperlink"/>
            <w:szCs w:val="14"/>
          </w:rPr>
          <w:t>VGG</w:t>
        </w:r>
      </w:hyperlink>
    </w:p>
  </w:footnote>
  <w:footnote w:id="334">
    <w:p w14:paraId="658A311E"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32" w:history="1">
        <w:r w:rsidRPr="00FD1621">
          <w:rPr>
            <w:rStyle w:val="Hyperlink"/>
            <w:szCs w:val="14"/>
          </w:rPr>
          <w:t>NAA</w:t>
        </w:r>
      </w:hyperlink>
    </w:p>
  </w:footnote>
  <w:footnote w:id="335">
    <w:p w14:paraId="018B424A" w14:textId="46BDAF4F" w:rsidR="00C359DF" w:rsidRPr="00FD1621" w:rsidRDefault="00C359DF" w:rsidP="00AA5547">
      <w:pPr>
        <w:pStyle w:val="FootnoteText"/>
        <w:rPr>
          <w:szCs w:val="14"/>
        </w:rPr>
      </w:pPr>
      <w:r w:rsidRPr="00FD1621">
        <w:rPr>
          <w:rStyle w:val="FootnoteReference"/>
          <w:szCs w:val="14"/>
        </w:rPr>
        <w:footnoteRef/>
      </w:r>
      <w:r w:rsidRPr="00FD1621">
        <w:rPr>
          <w:szCs w:val="14"/>
        </w:rPr>
        <w:t xml:space="preserve"> </w:t>
      </w:r>
      <w:r>
        <w:rPr>
          <w:szCs w:val="14"/>
        </w:rPr>
        <w:tab/>
      </w:r>
      <w:hyperlink r:id="rId333" w:history="1">
        <w:r w:rsidRPr="00FD1621">
          <w:rPr>
            <w:rStyle w:val="Hyperlink"/>
            <w:szCs w:val="14"/>
          </w:rPr>
          <w:t>VGG</w:t>
        </w:r>
      </w:hyperlink>
    </w:p>
  </w:footnote>
  <w:footnote w:id="336">
    <w:p w14:paraId="567AC40F" w14:textId="357E3B82" w:rsidR="00C359DF" w:rsidRPr="00FD1621" w:rsidRDefault="00C359DF" w:rsidP="00AA5547">
      <w:pPr>
        <w:pStyle w:val="FootnoteText"/>
        <w:rPr>
          <w:szCs w:val="14"/>
        </w:rPr>
      </w:pPr>
      <w:r w:rsidRPr="00FD1621">
        <w:rPr>
          <w:rStyle w:val="FootnoteReference"/>
          <w:szCs w:val="14"/>
        </w:rPr>
        <w:footnoteRef/>
      </w:r>
      <w:r w:rsidRPr="00FD1621">
        <w:rPr>
          <w:szCs w:val="14"/>
        </w:rPr>
        <w:t xml:space="preserve"> </w:t>
      </w:r>
      <w:r>
        <w:rPr>
          <w:szCs w:val="14"/>
        </w:rPr>
        <w:tab/>
      </w:r>
      <w:hyperlink r:id="rId334" w:history="1">
        <w:r w:rsidRPr="00FD1621">
          <w:rPr>
            <w:rStyle w:val="Hyperlink"/>
            <w:szCs w:val="14"/>
          </w:rPr>
          <w:t>Trove</w:t>
        </w:r>
      </w:hyperlink>
    </w:p>
  </w:footnote>
  <w:footnote w:id="337">
    <w:p w14:paraId="3EC04F9D" w14:textId="6497FAD2" w:rsidR="00C359DF" w:rsidRDefault="00C359DF" w:rsidP="00AA5547">
      <w:pPr>
        <w:pStyle w:val="FootnoteText"/>
      </w:pPr>
      <w:r w:rsidRPr="00FD1621">
        <w:rPr>
          <w:rStyle w:val="FootnoteReference"/>
          <w:szCs w:val="14"/>
        </w:rPr>
        <w:footnoteRef/>
      </w:r>
      <w:r w:rsidRPr="00FD1621">
        <w:rPr>
          <w:szCs w:val="14"/>
        </w:rPr>
        <w:t xml:space="preserve"> </w:t>
      </w:r>
      <w:r>
        <w:rPr>
          <w:szCs w:val="14"/>
        </w:rPr>
        <w:tab/>
      </w:r>
      <w:hyperlink r:id="rId335" w:history="1">
        <w:r w:rsidRPr="00FD1621">
          <w:rPr>
            <w:rStyle w:val="Hyperlink"/>
            <w:szCs w:val="14"/>
          </w:rPr>
          <w:t>Trove</w:t>
        </w:r>
      </w:hyperlink>
    </w:p>
  </w:footnote>
  <w:footnote w:id="338">
    <w:p w14:paraId="72BB0902" w14:textId="2F337839" w:rsidR="00C359DF" w:rsidRPr="00751212" w:rsidRDefault="00C359DF" w:rsidP="00AA5547">
      <w:pPr>
        <w:pStyle w:val="FootnoteText"/>
        <w:rPr>
          <w:sz w:val="18"/>
          <w:szCs w:val="18"/>
        </w:rPr>
      </w:pPr>
      <w:r w:rsidRPr="00FD1621">
        <w:rPr>
          <w:rStyle w:val="FootnoteReference"/>
          <w:szCs w:val="14"/>
        </w:rPr>
        <w:footnoteRef/>
      </w:r>
      <w:r w:rsidRPr="00FD1621">
        <w:rPr>
          <w:szCs w:val="14"/>
        </w:rPr>
        <w:t xml:space="preserve"> </w:t>
      </w:r>
      <w:r>
        <w:rPr>
          <w:szCs w:val="14"/>
        </w:rPr>
        <w:tab/>
      </w:r>
      <w:hyperlink r:id="rId336" w:history="1">
        <w:r w:rsidRPr="00FD1621">
          <w:rPr>
            <w:rStyle w:val="Hyperlink"/>
            <w:szCs w:val="14"/>
          </w:rPr>
          <w:t>NAA</w:t>
        </w:r>
      </w:hyperlink>
    </w:p>
  </w:footnote>
  <w:footnote w:id="339">
    <w:p w14:paraId="0C557CCD" w14:textId="260CFDBD"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37" w:history="1">
        <w:r w:rsidRPr="00FD1621">
          <w:rPr>
            <w:rStyle w:val="Hyperlink"/>
            <w:szCs w:val="14"/>
          </w:rPr>
          <w:t>Trove</w:t>
        </w:r>
      </w:hyperlink>
    </w:p>
  </w:footnote>
  <w:footnote w:id="340">
    <w:p w14:paraId="46A18DAD" w14:textId="5B6EFA39"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38" w:history="1">
        <w:r w:rsidRPr="00FD1621">
          <w:rPr>
            <w:rStyle w:val="Hyperlink"/>
            <w:szCs w:val="14"/>
          </w:rPr>
          <w:t>AWM</w:t>
        </w:r>
      </w:hyperlink>
    </w:p>
  </w:footnote>
  <w:footnote w:id="341">
    <w:p w14:paraId="3EC51172" w14:textId="4B82503F"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39" w:history="1">
        <w:r w:rsidRPr="00FD1621">
          <w:rPr>
            <w:rStyle w:val="Hyperlink"/>
            <w:szCs w:val="14"/>
          </w:rPr>
          <w:t>NAA</w:t>
        </w:r>
      </w:hyperlink>
    </w:p>
  </w:footnote>
  <w:footnote w:id="342">
    <w:p w14:paraId="293B15F6" w14:textId="614D5E2C"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40" w:history="1">
        <w:r w:rsidRPr="00FD1621">
          <w:rPr>
            <w:rStyle w:val="Hyperlink"/>
            <w:szCs w:val="14"/>
          </w:rPr>
          <w:t>VGG</w:t>
        </w:r>
      </w:hyperlink>
    </w:p>
  </w:footnote>
  <w:footnote w:id="343">
    <w:p w14:paraId="5AC64626" w14:textId="77777777" w:rsidR="00C359DF" w:rsidRPr="008209ED" w:rsidRDefault="00C359DF" w:rsidP="00AA5547">
      <w:pPr>
        <w:pStyle w:val="FootnoteText"/>
        <w:rPr>
          <w:sz w:val="18"/>
          <w:szCs w:val="18"/>
        </w:rPr>
      </w:pPr>
      <w:r w:rsidRPr="00FD1621">
        <w:rPr>
          <w:szCs w:val="14"/>
          <w:vertAlign w:val="superscript"/>
        </w:rPr>
        <w:footnoteRef/>
      </w:r>
      <w:r w:rsidRPr="00FD1621">
        <w:rPr>
          <w:szCs w:val="14"/>
          <w:vertAlign w:val="superscript"/>
        </w:rPr>
        <w:tab/>
      </w:r>
      <w:hyperlink r:id="rId341" w:history="1">
        <w:r w:rsidRPr="00FD1621">
          <w:rPr>
            <w:rStyle w:val="Hyperlink"/>
            <w:szCs w:val="14"/>
          </w:rPr>
          <w:t>VGG</w:t>
        </w:r>
      </w:hyperlink>
    </w:p>
  </w:footnote>
  <w:footnote w:id="344">
    <w:p w14:paraId="037DFA19"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42" w:history="1">
        <w:r w:rsidRPr="00FD1621">
          <w:rPr>
            <w:rStyle w:val="Hyperlink"/>
            <w:szCs w:val="14"/>
          </w:rPr>
          <w:t>NAA</w:t>
        </w:r>
      </w:hyperlink>
    </w:p>
  </w:footnote>
  <w:footnote w:id="345">
    <w:p w14:paraId="12F03FD7" w14:textId="77777777" w:rsidR="00C359DF" w:rsidRPr="00E55778" w:rsidRDefault="00C359DF" w:rsidP="00AA5547">
      <w:pPr>
        <w:pStyle w:val="FootnoteText"/>
      </w:pPr>
      <w:r w:rsidRPr="00FD1621">
        <w:rPr>
          <w:szCs w:val="14"/>
          <w:vertAlign w:val="superscript"/>
        </w:rPr>
        <w:footnoteRef/>
      </w:r>
      <w:r w:rsidRPr="00FD1621">
        <w:rPr>
          <w:szCs w:val="14"/>
          <w:vertAlign w:val="superscript"/>
        </w:rPr>
        <w:tab/>
      </w:r>
      <w:hyperlink r:id="rId343" w:history="1">
        <w:r w:rsidRPr="00FD1621">
          <w:rPr>
            <w:rStyle w:val="Hyperlink"/>
            <w:szCs w:val="14"/>
          </w:rPr>
          <w:t>VGG</w:t>
        </w:r>
      </w:hyperlink>
    </w:p>
  </w:footnote>
  <w:footnote w:id="346">
    <w:p w14:paraId="25CDDBC5"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44" w:history="1">
        <w:r w:rsidRPr="00FD1621">
          <w:rPr>
            <w:rStyle w:val="Hyperlink"/>
            <w:szCs w:val="14"/>
          </w:rPr>
          <w:t>VGG</w:t>
        </w:r>
      </w:hyperlink>
    </w:p>
  </w:footnote>
  <w:footnote w:id="347">
    <w:p w14:paraId="6574E50A"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45" w:history="1">
        <w:r w:rsidRPr="00FD1621">
          <w:rPr>
            <w:rStyle w:val="Hyperlink"/>
            <w:szCs w:val="14"/>
          </w:rPr>
          <w:t>NAA</w:t>
        </w:r>
      </w:hyperlink>
    </w:p>
  </w:footnote>
  <w:footnote w:id="348">
    <w:p w14:paraId="50838D9E"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46" w:history="1">
        <w:r w:rsidRPr="00FD1621">
          <w:rPr>
            <w:rStyle w:val="Hyperlink"/>
            <w:szCs w:val="14"/>
          </w:rPr>
          <w:t>VGG</w:t>
        </w:r>
      </w:hyperlink>
    </w:p>
  </w:footnote>
  <w:footnote w:id="349">
    <w:p w14:paraId="61DCD032"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47" w:history="1">
        <w:r w:rsidRPr="00FD1621">
          <w:rPr>
            <w:rStyle w:val="Hyperlink"/>
            <w:szCs w:val="14"/>
          </w:rPr>
          <w:t>Trove</w:t>
        </w:r>
      </w:hyperlink>
    </w:p>
  </w:footnote>
  <w:footnote w:id="350">
    <w:p w14:paraId="6F2BFA48" w14:textId="77777777" w:rsidR="00C359DF" w:rsidRPr="002B1BE3" w:rsidRDefault="00C359DF" w:rsidP="00AA5547">
      <w:pPr>
        <w:pStyle w:val="FootnoteText"/>
      </w:pPr>
      <w:r w:rsidRPr="00FD1621">
        <w:rPr>
          <w:szCs w:val="14"/>
          <w:vertAlign w:val="superscript"/>
        </w:rPr>
        <w:footnoteRef/>
      </w:r>
      <w:r w:rsidRPr="00FD1621">
        <w:rPr>
          <w:szCs w:val="14"/>
          <w:vertAlign w:val="superscript"/>
        </w:rPr>
        <w:tab/>
      </w:r>
      <w:hyperlink r:id="rId348" w:history="1">
        <w:r w:rsidRPr="00FD1621">
          <w:rPr>
            <w:rStyle w:val="Hyperlink"/>
            <w:szCs w:val="14"/>
          </w:rPr>
          <w:t>Trove</w:t>
        </w:r>
      </w:hyperlink>
    </w:p>
  </w:footnote>
  <w:footnote w:id="351">
    <w:p w14:paraId="052DA07C"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49" w:history="1">
        <w:r w:rsidRPr="00FD1621">
          <w:rPr>
            <w:rStyle w:val="Hyperlink"/>
            <w:szCs w:val="14"/>
          </w:rPr>
          <w:t>NAA</w:t>
        </w:r>
      </w:hyperlink>
    </w:p>
  </w:footnote>
  <w:footnote w:id="352">
    <w:p w14:paraId="42726021"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0" w:history="1">
        <w:r w:rsidRPr="00FD1621">
          <w:rPr>
            <w:rStyle w:val="Hyperlink"/>
            <w:szCs w:val="14"/>
          </w:rPr>
          <w:t>Trove</w:t>
        </w:r>
      </w:hyperlink>
    </w:p>
  </w:footnote>
  <w:footnote w:id="353">
    <w:p w14:paraId="38DEBCD6"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1" w:history="1">
        <w:r w:rsidRPr="00FD1621">
          <w:rPr>
            <w:rStyle w:val="Hyperlink"/>
            <w:szCs w:val="14"/>
          </w:rPr>
          <w:t>VGG</w:t>
        </w:r>
      </w:hyperlink>
    </w:p>
  </w:footnote>
  <w:footnote w:id="354">
    <w:p w14:paraId="53FF3854"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2" w:history="1">
        <w:r w:rsidRPr="00FD1621">
          <w:rPr>
            <w:rStyle w:val="Hyperlink"/>
            <w:szCs w:val="14"/>
          </w:rPr>
          <w:t>ADB</w:t>
        </w:r>
      </w:hyperlink>
    </w:p>
  </w:footnote>
  <w:footnote w:id="355">
    <w:p w14:paraId="0120DF83"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3" w:history="1">
        <w:r w:rsidRPr="00FD1621">
          <w:rPr>
            <w:rStyle w:val="Hyperlink"/>
            <w:szCs w:val="14"/>
          </w:rPr>
          <w:t>ADB</w:t>
        </w:r>
      </w:hyperlink>
    </w:p>
  </w:footnote>
  <w:footnote w:id="356">
    <w:p w14:paraId="652B54C4"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4" w:history="1">
        <w:r w:rsidRPr="00FD1621">
          <w:rPr>
            <w:rStyle w:val="Hyperlink"/>
            <w:szCs w:val="14"/>
          </w:rPr>
          <w:t>ADB</w:t>
        </w:r>
      </w:hyperlink>
    </w:p>
  </w:footnote>
  <w:footnote w:id="357">
    <w:p w14:paraId="4A5FDB8A"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55" w:history="1">
        <w:r w:rsidRPr="00FD1621">
          <w:rPr>
            <w:rStyle w:val="Hyperlink"/>
            <w:szCs w:val="14"/>
          </w:rPr>
          <w:t>Trove</w:t>
        </w:r>
      </w:hyperlink>
    </w:p>
  </w:footnote>
  <w:footnote w:id="358">
    <w:p w14:paraId="5A76177F"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6" w:history="1">
        <w:r w:rsidRPr="00FD1621">
          <w:rPr>
            <w:rStyle w:val="Hyperlink"/>
            <w:szCs w:val="14"/>
          </w:rPr>
          <w:t>Trove</w:t>
        </w:r>
      </w:hyperlink>
    </w:p>
  </w:footnote>
  <w:footnote w:id="359">
    <w:p w14:paraId="7F703F38"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7" w:history="1">
        <w:r w:rsidRPr="00FD1621">
          <w:rPr>
            <w:rStyle w:val="Hyperlink"/>
            <w:szCs w:val="14"/>
          </w:rPr>
          <w:t>OA</w:t>
        </w:r>
      </w:hyperlink>
    </w:p>
  </w:footnote>
  <w:footnote w:id="360">
    <w:p w14:paraId="1036509E" w14:textId="77777777" w:rsidR="00C359DF" w:rsidRPr="00C80780" w:rsidRDefault="00C359DF" w:rsidP="00AA5547">
      <w:pPr>
        <w:pStyle w:val="FootnoteText"/>
        <w:rPr>
          <w:sz w:val="18"/>
          <w:szCs w:val="24"/>
        </w:rPr>
      </w:pPr>
      <w:r w:rsidRPr="00FD1621">
        <w:rPr>
          <w:szCs w:val="14"/>
          <w:vertAlign w:val="superscript"/>
        </w:rPr>
        <w:footnoteRef/>
      </w:r>
      <w:r w:rsidRPr="00FD1621">
        <w:rPr>
          <w:szCs w:val="14"/>
          <w:vertAlign w:val="superscript"/>
        </w:rPr>
        <w:tab/>
      </w:r>
      <w:hyperlink r:id="rId358" w:history="1">
        <w:r w:rsidRPr="00FD1621">
          <w:rPr>
            <w:rStyle w:val="Hyperlink"/>
            <w:szCs w:val="14"/>
          </w:rPr>
          <w:t>NAA</w:t>
        </w:r>
      </w:hyperlink>
    </w:p>
  </w:footnote>
  <w:footnote w:id="361">
    <w:p w14:paraId="0EBF67E3"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59" w:history="1">
        <w:r w:rsidRPr="00FD1621">
          <w:rPr>
            <w:rStyle w:val="Hyperlink"/>
            <w:szCs w:val="14"/>
          </w:rPr>
          <w:t>Trove</w:t>
        </w:r>
      </w:hyperlink>
    </w:p>
  </w:footnote>
  <w:footnote w:id="362">
    <w:p w14:paraId="60012290"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60" w:history="1">
        <w:r w:rsidRPr="00FD1621">
          <w:rPr>
            <w:rStyle w:val="Hyperlink"/>
            <w:szCs w:val="14"/>
          </w:rPr>
          <w:t>Trove</w:t>
        </w:r>
      </w:hyperlink>
    </w:p>
  </w:footnote>
  <w:footnote w:id="363">
    <w:p w14:paraId="2697E9DF" w14:textId="77777777" w:rsidR="00C359DF" w:rsidRPr="00503633" w:rsidRDefault="00C359DF" w:rsidP="00AA5547">
      <w:pPr>
        <w:pStyle w:val="FootnoteText"/>
      </w:pPr>
      <w:r w:rsidRPr="00FD1621">
        <w:rPr>
          <w:szCs w:val="14"/>
          <w:vertAlign w:val="superscript"/>
        </w:rPr>
        <w:footnoteRef/>
      </w:r>
      <w:r w:rsidRPr="00FD1621">
        <w:rPr>
          <w:szCs w:val="14"/>
        </w:rPr>
        <w:tab/>
      </w:r>
      <w:hyperlink r:id="rId361" w:history="1">
        <w:r w:rsidRPr="00FD1621">
          <w:rPr>
            <w:rStyle w:val="Hyperlink"/>
            <w:szCs w:val="14"/>
          </w:rPr>
          <w:t>Trove</w:t>
        </w:r>
      </w:hyperlink>
    </w:p>
  </w:footnote>
  <w:footnote w:id="364">
    <w:p w14:paraId="1D2D79B1" w14:textId="21E038EB" w:rsidR="00C359DF" w:rsidRDefault="00C359DF" w:rsidP="00C359DF">
      <w:pPr>
        <w:pStyle w:val="FootnoteText"/>
      </w:pPr>
      <w:r>
        <w:rPr>
          <w:rStyle w:val="FootnoteReference"/>
        </w:rPr>
        <w:footnoteRef/>
      </w:r>
      <w:r>
        <w:t xml:space="preserve"> </w:t>
      </w:r>
      <w:r w:rsidR="005B7154">
        <w:tab/>
      </w:r>
      <w:hyperlink r:id="rId362" w:history="1">
        <w:r w:rsidRPr="00DD5537">
          <w:rPr>
            <w:rStyle w:val="Hyperlink"/>
          </w:rPr>
          <w:t>NAA</w:t>
        </w:r>
      </w:hyperlink>
    </w:p>
  </w:footnote>
  <w:footnote w:id="365">
    <w:p w14:paraId="74A24FF8" w14:textId="31F46491" w:rsidR="00C359DF" w:rsidRDefault="00C359DF" w:rsidP="00C359DF">
      <w:pPr>
        <w:pStyle w:val="FootnoteText"/>
      </w:pPr>
      <w:r>
        <w:rPr>
          <w:rStyle w:val="FootnoteReference"/>
        </w:rPr>
        <w:footnoteRef/>
      </w:r>
      <w:r>
        <w:t xml:space="preserve"> </w:t>
      </w:r>
      <w:r w:rsidR="005B7154">
        <w:tab/>
      </w:r>
      <w:hyperlink r:id="rId363" w:history="1">
        <w:r w:rsidRPr="00F37532">
          <w:rPr>
            <w:rStyle w:val="Hyperlink"/>
          </w:rPr>
          <w:t>Trove</w:t>
        </w:r>
      </w:hyperlink>
    </w:p>
  </w:footnote>
  <w:footnote w:id="366">
    <w:p w14:paraId="2CF3D7A5" w14:textId="7D947466" w:rsidR="00C359DF" w:rsidRPr="00FD1621" w:rsidRDefault="00C359DF" w:rsidP="00AA5547">
      <w:pPr>
        <w:pStyle w:val="FootnoteText"/>
        <w:rPr>
          <w:szCs w:val="14"/>
        </w:rPr>
      </w:pPr>
      <w:r w:rsidRPr="00FD1621">
        <w:rPr>
          <w:rStyle w:val="FootnoteReference"/>
          <w:szCs w:val="14"/>
        </w:rPr>
        <w:footnoteRef/>
      </w:r>
      <w:r w:rsidRPr="00FD1621">
        <w:rPr>
          <w:szCs w:val="14"/>
        </w:rPr>
        <w:t xml:space="preserve"> </w:t>
      </w:r>
      <w:r>
        <w:rPr>
          <w:szCs w:val="14"/>
        </w:rPr>
        <w:tab/>
      </w:r>
      <w:hyperlink r:id="rId364" w:history="1">
        <w:r w:rsidRPr="00FD1621">
          <w:rPr>
            <w:rStyle w:val="Hyperlink"/>
            <w:szCs w:val="14"/>
          </w:rPr>
          <w:t>Trove</w:t>
        </w:r>
      </w:hyperlink>
    </w:p>
  </w:footnote>
  <w:footnote w:id="367">
    <w:p w14:paraId="21A4A14C" w14:textId="4342793F" w:rsidR="00C359DF" w:rsidRPr="00FD1621" w:rsidRDefault="00C359DF" w:rsidP="00AA5547">
      <w:pPr>
        <w:pStyle w:val="FootnoteText"/>
        <w:rPr>
          <w:szCs w:val="14"/>
        </w:rPr>
      </w:pPr>
      <w:r w:rsidRPr="00FD1621">
        <w:rPr>
          <w:rStyle w:val="FootnoteReference"/>
          <w:szCs w:val="14"/>
        </w:rPr>
        <w:footnoteRef/>
      </w:r>
      <w:r w:rsidRPr="00FD1621">
        <w:rPr>
          <w:szCs w:val="14"/>
        </w:rPr>
        <w:t xml:space="preserve"> </w:t>
      </w:r>
      <w:r>
        <w:rPr>
          <w:szCs w:val="14"/>
        </w:rPr>
        <w:tab/>
      </w:r>
      <w:hyperlink r:id="rId365" w:history="1">
        <w:r w:rsidRPr="00FD1621">
          <w:rPr>
            <w:rStyle w:val="Hyperlink"/>
            <w:szCs w:val="14"/>
          </w:rPr>
          <w:t>NAA</w:t>
        </w:r>
      </w:hyperlink>
    </w:p>
  </w:footnote>
  <w:footnote w:id="368">
    <w:p w14:paraId="43CC979B" w14:textId="68323A07" w:rsidR="00C359DF" w:rsidRPr="00FD1621" w:rsidRDefault="00C359DF" w:rsidP="00AA5547">
      <w:pPr>
        <w:pStyle w:val="FootnoteText"/>
        <w:rPr>
          <w:szCs w:val="14"/>
        </w:rPr>
      </w:pPr>
      <w:r w:rsidRPr="00FD1621">
        <w:rPr>
          <w:rStyle w:val="FootnoteReference"/>
          <w:szCs w:val="14"/>
        </w:rPr>
        <w:footnoteRef/>
      </w:r>
      <w:r w:rsidRPr="00FD1621">
        <w:rPr>
          <w:szCs w:val="14"/>
        </w:rPr>
        <w:t xml:space="preserve"> </w:t>
      </w:r>
      <w:r>
        <w:rPr>
          <w:szCs w:val="14"/>
        </w:rPr>
        <w:tab/>
      </w:r>
      <w:hyperlink r:id="rId366" w:history="1">
        <w:r w:rsidRPr="00FD1621">
          <w:rPr>
            <w:rStyle w:val="Hyperlink"/>
            <w:szCs w:val="14"/>
          </w:rPr>
          <w:t>VGG</w:t>
        </w:r>
      </w:hyperlink>
    </w:p>
  </w:footnote>
  <w:footnote w:id="369">
    <w:p w14:paraId="1AE0FB97" w14:textId="69E91E12" w:rsidR="00C359DF" w:rsidRDefault="00C359DF" w:rsidP="00AA5547">
      <w:pPr>
        <w:pStyle w:val="FootnoteText"/>
      </w:pPr>
      <w:r w:rsidRPr="00FD1621">
        <w:rPr>
          <w:rStyle w:val="FootnoteReference"/>
          <w:szCs w:val="14"/>
        </w:rPr>
        <w:footnoteRef/>
      </w:r>
      <w:r w:rsidRPr="00FD1621">
        <w:rPr>
          <w:szCs w:val="14"/>
        </w:rPr>
        <w:t xml:space="preserve"> </w:t>
      </w:r>
      <w:r>
        <w:rPr>
          <w:szCs w:val="14"/>
        </w:rPr>
        <w:tab/>
      </w:r>
      <w:hyperlink r:id="rId367" w:history="1">
        <w:r w:rsidRPr="00FD1621">
          <w:rPr>
            <w:rStyle w:val="Hyperlink"/>
            <w:szCs w:val="14"/>
          </w:rPr>
          <w:t>Trove</w:t>
        </w:r>
      </w:hyperlink>
    </w:p>
  </w:footnote>
  <w:footnote w:id="370">
    <w:p w14:paraId="718EF2CF" w14:textId="77777777" w:rsidR="00C359DF" w:rsidRPr="00FD1621" w:rsidRDefault="00C359DF" w:rsidP="00EC0A7B">
      <w:pPr>
        <w:pStyle w:val="FootnoteText"/>
        <w:rPr>
          <w:szCs w:val="14"/>
        </w:rPr>
      </w:pPr>
      <w:r w:rsidRPr="00FD1621">
        <w:rPr>
          <w:szCs w:val="14"/>
          <w:vertAlign w:val="superscript"/>
        </w:rPr>
        <w:footnoteRef/>
      </w:r>
      <w:r w:rsidRPr="00FD1621">
        <w:rPr>
          <w:szCs w:val="14"/>
        </w:rPr>
        <w:tab/>
      </w:r>
      <w:hyperlink r:id="rId368" w:history="1">
        <w:r w:rsidRPr="00FD1621">
          <w:rPr>
            <w:rStyle w:val="Hyperlink"/>
            <w:szCs w:val="14"/>
          </w:rPr>
          <w:t>Trove</w:t>
        </w:r>
      </w:hyperlink>
    </w:p>
  </w:footnote>
  <w:footnote w:id="371">
    <w:p w14:paraId="1405EB35"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69" w:history="1">
        <w:r w:rsidRPr="00FD1621">
          <w:rPr>
            <w:rStyle w:val="Hyperlink"/>
            <w:szCs w:val="14"/>
          </w:rPr>
          <w:t>Trove</w:t>
        </w:r>
      </w:hyperlink>
    </w:p>
  </w:footnote>
  <w:footnote w:id="372">
    <w:p w14:paraId="47977E94"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0" w:history="1">
        <w:r w:rsidRPr="00FD1621">
          <w:rPr>
            <w:rStyle w:val="Hyperlink"/>
            <w:szCs w:val="14"/>
          </w:rPr>
          <w:t>Trove</w:t>
        </w:r>
      </w:hyperlink>
    </w:p>
  </w:footnote>
  <w:footnote w:id="373">
    <w:p w14:paraId="19DFD314" w14:textId="77777777" w:rsidR="00C359DF" w:rsidRPr="00F2475C" w:rsidRDefault="00C359DF" w:rsidP="00EC0A7B">
      <w:pPr>
        <w:pStyle w:val="FootnoteText"/>
        <w:rPr>
          <w:sz w:val="18"/>
          <w:szCs w:val="18"/>
        </w:rPr>
      </w:pPr>
      <w:r w:rsidRPr="00FD1621">
        <w:rPr>
          <w:szCs w:val="14"/>
          <w:vertAlign w:val="superscript"/>
        </w:rPr>
        <w:footnoteRef/>
      </w:r>
      <w:r w:rsidRPr="00FD1621">
        <w:rPr>
          <w:szCs w:val="14"/>
          <w:vertAlign w:val="superscript"/>
        </w:rPr>
        <w:tab/>
      </w:r>
      <w:hyperlink r:id="rId371" w:history="1">
        <w:r w:rsidRPr="00FD1621">
          <w:rPr>
            <w:rStyle w:val="Hyperlink"/>
            <w:szCs w:val="14"/>
          </w:rPr>
          <w:t>NAA</w:t>
        </w:r>
      </w:hyperlink>
    </w:p>
  </w:footnote>
  <w:footnote w:id="374">
    <w:p w14:paraId="3AB15B8A"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2" w:history="1">
        <w:r w:rsidRPr="00FD1621">
          <w:rPr>
            <w:rStyle w:val="Hyperlink"/>
            <w:szCs w:val="14"/>
          </w:rPr>
          <w:t>Trove</w:t>
        </w:r>
      </w:hyperlink>
    </w:p>
  </w:footnote>
  <w:footnote w:id="375">
    <w:p w14:paraId="41119C97"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3" w:anchor="page/n11/mode/1up" w:history="1">
        <w:r w:rsidRPr="00FD1621">
          <w:rPr>
            <w:rStyle w:val="Hyperlink"/>
            <w:szCs w:val="14"/>
          </w:rPr>
          <w:t>Trove</w:t>
        </w:r>
      </w:hyperlink>
    </w:p>
  </w:footnote>
  <w:footnote w:id="376">
    <w:p w14:paraId="5BB1366E"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4" w:history="1">
        <w:r w:rsidRPr="00FD1621">
          <w:rPr>
            <w:rStyle w:val="Hyperlink"/>
            <w:szCs w:val="14"/>
          </w:rPr>
          <w:t>Trove</w:t>
        </w:r>
      </w:hyperlink>
    </w:p>
  </w:footnote>
  <w:footnote w:id="377">
    <w:p w14:paraId="3881F12E"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5" w:history="1">
        <w:r w:rsidRPr="00FD1621">
          <w:rPr>
            <w:rStyle w:val="Hyperlink"/>
            <w:szCs w:val="14"/>
          </w:rPr>
          <w:t>Trove</w:t>
        </w:r>
      </w:hyperlink>
    </w:p>
  </w:footnote>
  <w:footnote w:id="378">
    <w:p w14:paraId="6C0E35AB"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6" w:history="1">
        <w:r w:rsidRPr="00FD1621">
          <w:rPr>
            <w:rStyle w:val="Hyperlink"/>
            <w:szCs w:val="14"/>
          </w:rPr>
          <w:t>VGG</w:t>
        </w:r>
      </w:hyperlink>
    </w:p>
  </w:footnote>
  <w:footnote w:id="379">
    <w:p w14:paraId="782DD7A8"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 xml:space="preserve"> </w:t>
      </w:r>
      <w:r w:rsidRPr="00FD1621">
        <w:rPr>
          <w:szCs w:val="14"/>
        </w:rPr>
        <w:tab/>
      </w:r>
      <w:hyperlink r:id="rId377" w:history="1">
        <w:r w:rsidRPr="00FD1621">
          <w:rPr>
            <w:rStyle w:val="Hyperlink"/>
            <w:szCs w:val="14"/>
          </w:rPr>
          <w:t>DA</w:t>
        </w:r>
      </w:hyperlink>
    </w:p>
  </w:footnote>
  <w:footnote w:id="380">
    <w:p w14:paraId="11B72FA9" w14:textId="77777777" w:rsidR="00C359DF" w:rsidRPr="00FD1621" w:rsidRDefault="00C359DF" w:rsidP="00EC0A7B">
      <w:pPr>
        <w:pStyle w:val="FootnoteText"/>
        <w:rPr>
          <w:szCs w:val="14"/>
        </w:rPr>
      </w:pPr>
      <w:r w:rsidRPr="00FD1621">
        <w:rPr>
          <w:szCs w:val="14"/>
          <w:vertAlign w:val="superscript"/>
        </w:rPr>
        <w:footnoteRef/>
      </w:r>
      <w:r w:rsidRPr="00FD1621">
        <w:rPr>
          <w:szCs w:val="14"/>
        </w:rPr>
        <w:t xml:space="preserve"> </w:t>
      </w:r>
      <w:r w:rsidRPr="00FD1621">
        <w:rPr>
          <w:szCs w:val="14"/>
        </w:rPr>
        <w:tab/>
      </w:r>
      <w:hyperlink r:id="rId378" w:history="1">
        <w:r w:rsidRPr="00FD1621">
          <w:rPr>
            <w:rStyle w:val="Hyperlink"/>
            <w:szCs w:val="14"/>
          </w:rPr>
          <w:t>Berwick News</w:t>
        </w:r>
      </w:hyperlink>
    </w:p>
  </w:footnote>
  <w:footnote w:id="381">
    <w:p w14:paraId="3BAC21F7"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79" w:history="1">
        <w:r w:rsidRPr="00FD1621">
          <w:rPr>
            <w:rStyle w:val="Hyperlink"/>
            <w:szCs w:val="14"/>
          </w:rPr>
          <w:t>Trove</w:t>
        </w:r>
      </w:hyperlink>
    </w:p>
  </w:footnote>
  <w:footnote w:id="382">
    <w:p w14:paraId="559FC3B7" w14:textId="77777777" w:rsidR="00C359DF" w:rsidRPr="00FD1621" w:rsidRDefault="00C359DF" w:rsidP="00EC0A7B">
      <w:pPr>
        <w:pStyle w:val="FootnoteText"/>
        <w:rPr>
          <w:szCs w:val="14"/>
        </w:rPr>
      </w:pPr>
      <w:r w:rsidRPr="00FD1621">
        <w:rPr>
          <w:szCs w:val="14"/>
          <w:vertAlign w:val="superscript"/>
        </w:rPr>
        <w:footnoteRef/>
      </w:r>
      <w:r w:rsidRPr="00FD1621">
        <w:rPr>
          <w:szCs w:val="14"/>
          <w:vertAlign w:val="superscript"/>
        </w:rPr>
        <w:tab/>
      </w:r>
      <w:hyperlink r:id="rId380" w:history="1">
        <w:r w:rsidRPr="00FD1621">
          <w:rPr>
            <w:rStyle w:val="Hyperlink"/>
            <w:szCs w:val="14"/>
          </w:rPr>
          <w:t>Trove</w:t>
        </w:r>
      </w:hyperlink>
    </w:p>
  </w:footnote>
  <w:footnote w:id="383">
    <w:p w14:paraId="6D242C27" w14:textId="77777777" w:rsidR="00C359DF" w:rsidRPr="0015797A" w:rsidRDefault="00C359DF" w:rsidP="00EC0A7B">
      <w:pPr>
        <w:pStyle w:val="FootnoteText"/>
        <w:rPr>
          <w:sz w:val="18"/>
          <w:szCs w:val="18"/>
        </w:rPr>
      </w:pPr>
      <w:r w:rsidRPr="00FD1621">
        <w:rPr>
          <w:szCs w:val="14"/>
          <w:vertAlign w:val="superscript"/>
        </w:rPr>
        <w:footnoteRef/>
      </w:r>
      <w:r w:rsidRPr="00FD1621">
        <w:rPr>
          <w:szCs w:val="14"/>
          <w:vertAlign w:val="superscript"/>
        </w:rPr>
        <w:tab/>
      </w:r>
      <w:hyperlink r:id="rId381" w:history="1">
        <w:r w:rsidRPr="00FD1621">
          <w:rPr>
            <w:rStyle w:val="Hyperlink"/>
            <w:szCs w:val="14"/>
          </w:rPr>
          <w:t>Trove</w:t>
        </w:r>
      </w:hyperlink>
    </w:p>
  </w:footnote>
  <w:footnote w:id="384">
    <w:p w14:paraId="0149A7FF"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82" w:history="1">
        <w:r w:rsidRPr="00FD1621">
          <w:rPr>
            <w:rStyle w:val="Hyperlink"/>
            <w:szCs w:val="14"/>
          </w:rPr>
          <w:t>NAA</w:t>
        </w:r>
      </w:hyperlink>
    </w:p>
  </w:footnote>
  <w:footnote w:id="385">
    <w:p w14:paraId="01BEA2AE"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83" w:history="1">
        <w:r w:rsidRPr="00FD1621">
          <w:rPr>
            <w:rStyle w:val="Hyperlink"/>
            <w:szCs w:val="14"/>
          </w:rPr>
          <w:t>VGG</w:t>
        </w:r>
      </w:hyperlink>
    </w:p>
  </w:footnote>
  <w:footnote w:id="386">
    <w:p w14:paraId="09739F4D"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384" w:history="1">
        <w:r w:rsidRPr="00FD1621">
          <w:rPr>
            <w:rStyle w:val="Hyperlink"/>
            <w:szCs w:val="14"/>
          </w:rPr>
          <w:t>VGG</w:t>
        </w:r>
      </w:hyperlink>
    </w:p>
  </w:footnote>
  <w:footnote w:id="387">
    <w:p w14:paraId="235CD43E" w14:textId="77777777" w:rsidR="00C359DF" w:rsidRPr="0025015B" w:rsidRDefault="00C359DF" w:rsidP="003916B4">
      <w:pPr>
        <w:pStyle w:val="FootnoteText"/>
      </w:pPr>
      <w:r w:rsidRPr="00FD1621">
        <w:rPr>
          <w:szCs w:val="14"/>
          <w:vertAlign w:val="superscript"/>
        </w:rPr>
        <w:footnoteRef/>
      </w:r>
      <w:r w:rsidRPr="00FD1621">
        <w:rPr>
          <w:szCs w:val="14"/>
        </w:rPr>
        <w:tab/>
      </w:r>
      <w:hyperlink r:id="rId385" w:history="1">
        <w:r w:rsidRPr="00FD1621">
          <w:rPr>
            <w:rStyle w:val="Hyperlink"/>
            <w:szCs w:val="14"/>
          </w:rPr>
          <w:t>VGG</w:t>
        </w:r>
      </w:hyperlink>
    </w:p>
  </w:footnote>
  <w:footnote w:id="388">
    <w:p w14:paraId="26F3CE18" w14:textId="77777777" w:rsidR="00C359DF" w:rsidRPr="00FD1621" w:rsidRDefault="00C359DF" w:rsidP="003916B4">
      <w:pPr>
        <w:pStyle w:val="FootnoteText"/>
        <w:rPr>
          <w:szCs w:val="14"/>
        </w:rPr>
      </w:pPr>
      <w:r w:rsidRPr="00FD1621">
        <w:rPr>
          <w:szCs w:val="14"/>
          <w:vertAlign w:val="superscript"/>
        </w:rPr>
        <w:footnoteRef/>
      </w:r>
      <w:r w:rsidRPr="00FD1621">
        <w:rPr>
          <w:szCs w:val="14"/>
          <w:vertAlign w:val="superscript"/>
        </w:rPr>
        <w:tab/>
      </w:r>
      <w:hyperlink r:id="rId386" w:history="1">
        <w:r w:rsidRPr="00FD1621">
          <w:rPr>
            <w:rStyle w:val="Hyperlink"/>
            <w:szCs w:val="14"/>
          </w:rPr>
          <w:t>AWM</w:t>
        </w:r>
      </w:hyperlink>
    </w:p>
  </w:footnote>
  <w:footnote w:id="389">
    <w:p w14:paraId="72363034" w14:textId="77777777" w:rsidR="00C359DF" w:rsidRPr="00D950F1" w:rsidRDefault="00C359DF" w:rsidP="003916B4">
      <w:pPr>
        <w:pStyle w:val="FootnoteText"/>
        <w:rPr>
          <w:sz w:val="18"/>
          <w:szCs w:val="18"/>
        </w:rPr>
      </w:pPr>
      <w:r w:rsidRPr="00FD1621">
        <w:rPr>
          <w:szCs w:val="14"/>
          <w:vertAlign w:val="superscript"/>
        </w:rPr>
        <w:footnoteRef/>
      </w:r>
      <w:r w:rsidRPr="00FD1621">
        <w:rPr>
          <w:szCs w:val="14"/>
          <w:vertAlign w:val="superscript"/>
        </w:rPr>
        <w:tab/>
      </w:r>
      <w:hyperlink r:id="rId387" w:history="1">
        <w:r w:rsidRPr="00FD1621">
          <w:rPr>
            <w:rStyle w:val="Hyperlink"/>
            <w:szCs w:val="14"/>
          </w:rPr>
          <w:t>CWGC</w:t>
        </w:r>
      </w:hyperlink>
    </w:p>
  </w:footnote>
  <w:footnote w:id="390">
    <w:p w14:paraId="1C74030C" w14:textId="7C8060F1" w:rsidR="00C359DF" w:rsidRDefault="00C359DF" w:rsidP="00C359DF">
      <w:pPr>
        <w:pStyle w:val="FootnoteText"/>
      </w:pPr>
      <w:r>
        <w:rPr>
          <w:rStyle w:val="FootnoteReference"/>
        </w:rPr>
        <w:footnoteRef/>
      </w:r>
      <w:r>
        <w:t xml:space="preserve"> </w:t>
      </w:r>
      <w:r w:rsidR="00354540">
        <w:tab/>
      </w:r>
      <w:hyperlink r:id="rId388" w:history="1">
        <w:r w:rsidRPr="00351FF4">
          <w:rPr>
            <w:rStyle w:val="Hyperlink"/>
          </w:rPr>
          <w:t>VGG</w:t>
        </w:r>
      </w:hyperlink>
    </w:p>
  </w:footnote>
  <w:footnote w:id="391">
    <w:p w14:paraId="29A59364" w14:textId="6413F5BC" w:rsidR="00C359DF" w:rsidRDefault="00C359DF" w:rsidP="00C359DF">
      <w:pPr>
        <w:pStyle w:val="FootnoteText"/>
      </w:pPr>
      <w:r>
        <w:rPr>
          <w:rStyle w:val="FootnoteReference"/>
        </w:rPr>
        <w:footnoteRef/>
      </w:r>
      <w:r>
        <w:t xml:space="preserve"> </w:t>
      </w:r>
      <w:r w:rsidR="00354540">
        <w:tab/>
      </w:r>
      <w:hyperlink r:id="rId389" w:history="1">
        <w:r w:rsidRPr="00377E49">
          <w:rPr>
            <w:rStyle w:val="Hyperlink"/>
          </w:rPr>
          <w:t>NAA</w:t>
        </w:r>
      </w:hyperlink>
    </w:p>
  </w:footnote>
  <w:footnote w:id="392">
    <w:p w14:paraId="5014275D" w14:textId="6CC7149F" w:rsidR="00C359DF" w:rsidRDefault="00C359DF" w:rsidP="00C359DF">
      <w:pPr>
        <w:pStyle w:val="FootnoteText"/>
      </w:pPr>
      <w:r>
        <w:rPr>
          <w:rStyle w:val="FootnoteReference"/>
        </w:rPr>
        <w:footnoteRef/>
      </w:r>
      <w:r>
        <w:t xml:space="preserve"> </w:t>
      </w:r>
      <w:r w:rsidR="00354540">
        <w:tab/>
      </w:r>
      <w:hyperlink r:id="rId390" w:history="1">
        <w:r w:rsidRPr="00377E49">
          <w:rPr>
            <w:rStyle w:val="Hyperlink"/>
          </w:rPr>
          <w:t>VGG</w:t>
        </w:r>
      </w:hyperlink>
    </w:p>
  </w:footnote>
  <w:footnote w:id="393">
    <w:p w14:paraId="2CA6BDE4"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1" w:history="1">
        <w:r w:rsidRPr="00FD1621">
          <w:rPr>
            <w:rStyle w:val="Hyperlink"/>
            <w:szCs w:val="14"/>
          </w:rPr>
          <w:t>NAA</w:t>
        </w:r>
      </w:hyperlink>
    </w:p>
  </w:footnote>
  <w:footnote w:id="394">
    <w:p w14:paraId="13CF9984"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2" w:history="1">
        <w:r w:rsidRPr="00FD1621">
          <w:rPr>
            <w:rStyle w:val="Hyperlink"/>
            <w:szCs w:val="14"/>
          </w:rPr>
          <w:t>VGG</w:t>
        </w:r>
      </w:hyperlink>
    </w:p>
  </w:footnote>
  <w:footnote w:id="395">
    <w:p w14:paraId="1E410D95" w14:textId="77777777" w:rsidR="00C359DF" w:rsidRPr="009455EF" w:rsidRDefault="00C359DF" w:rsidP="00AA5547">
      <w:pPr>
        <w:pStyle w:val="FootnoteText"/>
        <w:rPr>
          <w:sz w:val="18"/>
          <w:szCs w:val="24"/>
        </w:rPr>
      </w:pPr>
      <w:r w:rsidRPr="00FD1621">
        <w:rPr>
          <w:szCs w:val="14"/>
          <w:vertAlign w:val="superscript"/>
        </w:rPr>
        <w:footnoteRef/>
      </w:r>
      <w:r w:rsidRPr="00FD1621">
        <w:rPr>
          <w:szCs w:val="14"/>
        </w:rPr>
        <w:tab/>
      </w:r>
      <w:hyperlink r:id="rId393" w:history="1">
        <w:r w:rsidRPr="00FD1621">
          <w:rPr>
            <w:rStyle w:val="Hyperlink"/>
            <w:szCs w:val="14"/>
          </w:rPr>
          <w:t>Trove</w:t>
        </w:r>
      </w:hyperlink>
    </w:p>
  </w:footnote>
  <w:footnote w:id="396">
    <w:p w14:paraId="40B2E28C"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4" w:history="1">
        <w:r w:rsidRPr="00FD1621">
          <w:rPr>
            <w:rStyle w:val="Hyperlink"/>
            <w:szCs w:val="14"/>
          </w:rPr>
          <w:t>NAA</w:t>
        </w:r>
      </w:hyperlink>
    </w:p>
  </w:footnote>
  <w:footnote w:id="397">
    <w:p w14:paraId="29A9F166"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5" w:history="1">
        <w:r w:rsidRPr="00FD1621">
          <w:rPr>
            <w:rStyle w:val="Hyperlink"/>
            <w:szCs w:val="14"/>
          </w:rPr>
          <w:t>CWGC</w:t>
        </w:r>
      </w:hyperlink>
    </w:p>
  </w:footnote>
  <w:footnote w:id="398">
    <w:p w14:paraId="779E960A"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6" w:history="1">
        <w:r w:rsidRPr="00FD1621">
          <w:rPr>
            <w:rStyle w:val="Hyperlink"/>
            <w:szCs w:val="14"/>
          </w:rPr>
          <w:t>AWM</w:t>
        </w:r>
      </w:hyperlink>
    </w:p>
  </w:footnote>
  <w:footnote w:id="399">
    <w:p w14:paraId="19EF027C"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7" w:history="1">
        <w:r w:rsidRPr="00FD1621">
          <w:rPr>
            <w:rStyle w:val="Hyperlink"/>
            <w:szCs w:val="14"/>
          </w:rPr>
          <w:t>VGG</w:t>
        </w:r>
      </w:hyperlink>
    </w:p>
  </w:footnote>
  <w:footnote w:id="400">
    <w:p w14:paraId="013F047A"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398" w:history="1">
        <w:r w:rsidRPr="00FD1621">
          <w:rPr>
            <w:rStyle w:val="Hyperlink"/>
            <w:szCs w:val="14"/>
          </w:rPr>
          <w:t>NAA</w:t>
        </w:r>
      </w:hyperlink>
    </w:p>
  </w:footnote>
  <w:footnote w:id="401">
    <w:p w14:paraId="699B5CFD" w14:textId="77777777" w:rsidR="00C359DF" w:rsidRPr="009455EF" w:rsidRDefault="00C359DF" w:rsidP="00AA5547">
      <w:pPr>
        <w:pStyle w:val="FootnoteText"/>
        <w:rPr>
          <w:sz w:val="18"/>
          <w:szCs w:val="18"/>
        </w:rPr>
      </w:pPr>
      <w:r w:rsidRPr="00FD1621">
        <w:rPr>
          <w:szCs w:val="14"/>
          <w:vertAlign w:val="superscript"/>
        </w:rPr>
        <w:footnoteRef/>
      </w:r>
      <w:r w:rsidRPr="00FD1621">
        <w:rPr>
          <w:szCs w:val="14"/>
        </w:rPr>
        <w:tab/>
      </w:r>
      <w:hyperlink r:id="rId399" w:history="1">
        <w:r w:rsidRPr="00FD1621">
          <w:rPr>
            <w:rStyle w:val="Hyperlink"/>
            <w:szCs w:val="14"/>
          </w:rPr>
          <w:t>VGG</w:t>
        </w:r>
      </w:hyperlink>
    </w:p>
  </w:footnote>
  <w:footnote w:id="402">
    <w:p w14:paraId="002C62A6" w14:textId="16B89F24" w:rsidR="00571872" w:rsidRDefault="00571872" w:rsidP="00571872">
      <w:pPr>
        <w:pStyle w:val="FootnoteText"/>
      </w:pPr>
      <w:r>
        <w:rPr>
          <w:rStyle w:val="FootnoteReference"/>
        </w:rPr>
        <w:footnoteRef/>
      </w:r>
      <w:r>
        <w:t xml:space="preserve"> </w:t>
      </w:r>
      <w:r>
        <w:tab/>
      </w:r>
      <w:hyperlink r:id="rId400" w:history="1">
        <w:r w:rsidRPr="00F62461">
          <w:rPr>
            <w:rStyle w:val="Hyperlink"/>
          </w:rPr>
          <w:t>VGG</w:t>
        </w:r>
      </w:hyperlink>
    </w:p>
  </w:footnote>
  <w:footnote w:id="403">
    <w:p w14:paraId="41D13DAA" w14:textId="43BDF7F4" w:rsidR="00571872" w:rsidRDefault="00571872" w:rsidP="00571872">
      <w:pPr>
        <w:pStyle w:val="FootnoteText"/>
      </w:pPr>
      <w:r>
        <w:rPr>
          <w:rStyle w:val="FootnoteReference"/>
        </w:rPr>
        <w:footnoteRef/>
      </w:r>
      <w:r>
        <w:t xml:space="preserve"> </w:t>
      </w:r>
      <w:r>
        <w:tab/>
      </w:r>
      <w:hyperlink r:id="rId401" w:history="1">
        <w:r w:rsidRPr="0036494B">
          <w:rPr>
            <w:rStyle w:val="Hyperlink"/>
          </w:rPr>
          <w:t>NAA</w:t>
        </w:r>
      </w:hyperlink>
    </w:p>
  </w:footnote>
  <w:footnote w:id="404">
    <w:p w14:paraId="21E2B154" w14:textId="77777777" w:rsidR="00C359DF" w:rsidRPr="00FD1621" w:rsidRDefault="00C359DF" w:rsidP="00DB2111">
      <w:pPr>
        <w:pStyle w:val="FootnoteText"/>
        <w:rPr>
          <w:szCs w:val="14"/>
        </w:rPr>
      </w:pPr>
      <w:r w:rsidRPr="00FD1621">
        <w:rPr>
          <w:szCs w:val="14"/>
          <w:vertAlign w:val="superscript"/>
        </w:rPr>
        <w:footnoteRef/>
      </w:r>
      <w:r w:rsidRPr="00FD1621">
        <w:rPr>
          <w:szCs w:val="14"/>
        </w:rPr>
        <w:tab/>
      </w:r>
      <w:hyperlink r:id="rId402" w:history="1">
        <w:r w:rsidRPr="00FD1621">
          <w:rPr>
            <w:rStyle w:val="Hyperlink"/>
            <w:szCs w:val="14"/>
          </w:rPr>
          <w:t>VGG</w:t>
        </w:r>
      </w:hyperlink>
    </w:p>
  </w:footnote>
  <w:footnote w:id="405">
    <w:p w14:paraId="10B9AEE6" w14:textId="77777777" w:rsidR="00C359DF" w:rsidRPr="00FD1621" w:rsidRDefault="00C359DF" w:rsidP="00DB2111">
      <w:pPr>
        <w:pStyle w:val="FootnoteText"/>
        <w:rPr>
          <w:szCs w:val="14"/>
        </w:rPr>
      </w:pPr>
      <w:r w:rsidRPr="00FD1621">
        <w:rPr>
          <w:szCs w:val="14"/>
          <w:vertAlign w:val="superscript"/>
        </w:rPr>
        <w:footnoteRef/>
      </w:r>
      <w:r w:rsidRPr="00FD1621">
        <w:rPr>
          <w:szCs w:val="14"/>
        </w:rPr>
        <w:tab/>
      </w:r>
      <w:hyperlink r:id="rId403" w:history="1">
        <w:r w:rsidRPr="00FD1621">
          <w:rPr>
            <w:rStyle w:val="Hyperlink"/>
            <w:szCs w:val="14"/>
          </w:rPr>
          <w:t>NAA</w:t>
        </w:r>
      </w:hyperlink>
    </w:p>
  </w:footnote>
  <w:footnote w:id="406">
    <w:p w14:paraId="3E7756B1" w14:textId="77777777" w:rsidR="00C359DF" w:rsidRPr="00FD1621" w:rsidRDefault="00C359DF" w:rsidP="00DB2111">
      <w:pPr>
        <w:pStyle w:val="FootnoteText"/>
        <w:rPr>
          <w:szCs w:val="14"/>
        </w:rPr>
      </w:pPr>
      <w:r w:rsidRPr="00FD1621">
        <w:rPr>
          <w:szCs w:val="14"/>
          <w:vertAlign w:val="superscript"/>
        </w:rPr>
        <w:footnoteRef/>
      </w:r>
      <w:r w:rsidRPr="00FD1621">
        <w:rPr>
          <w:szCs w:val="14"/>
        </w:rPr>
        <w:tab/>
      </w:r>
      <w:hyperlink r:id="rId404" w:history="1">
        <w:r w:rsidRPr="00FD1621">
          <w:rPr>
            <w:rStyle w:val="Hyperlink"/>
            <w:szCs w:val="14"/>
          </w:rPr>
          <w:t>Trove</w:t>
        </w:r>
      </w:hyperlink>
    </w:p>
  </w:footnote>
  <w:footnote w:id="407">
    <w:p w14:paraId="0345936E" w14:textId="77777777" w:rsidR="00C359DF" w:rsidRPr="00FD1621" w:rsidRDefault="00C359DF" w:rsidP="00DB2111">
      <w:pPr>
        <w:pStyle w:val="FootnoteText"/>
        <w:rPr>
          <w:szCs w:val="14"/>
        </w:rPr>
      </w:pPr>
      <w:r w:rsidRPr="00FD1621">
        <w:rPr>
          <w:szCs w:val="14"/>
          <w:vertAlign w:val="superscript"/>
        </w:rPr>
        <w:footnoteRef/>
      </w:r>
      <w:r w:rsidRPr="00FD1621">
        <w:rPr>
          <w:szCs w:val="14"/>
        </w:rPr>
        <w:tab/>
      </w:r>
      <w:hyperlink r:id="rId405" w:history="1">
        <w:r w:rsidRPr="00FD1621">
          <w:rPr>
            <w:rStyle w:val="Hyperlink"/>
            <w:szCs w:val="14"/>
          </w:rPr>
          <w:t>Trove</w:t>
        </w:r>
      </w:hyperlink>
      <w:r w:rsidRPr="00FD1621">
        <w:rPr>
          <w:szCs w:val="14"/>
        </w:rPr>
        <w:t xml:space="preserve"> </w:t>
      </w:r>
    </w:p>
  </w:footnote>
  <w:footnote w:id="408">
    <w:p w14:paraId="1F358F3F" w14:textId="77777777" w:rsidR="00C359DF" w:rsidRPr="009455EF" w:rsidRDefault="00C359DF" w:rsidP="00DB2111">
      <w:pPr>
        <w:pStyle w:val="FootnoteText"/>
        <w:rPr>
          <w:sz w:val="18"/>
          <w:szCs w:val="18"/>
        </w:rPr>
      </w:pPr>
      <w:r w:rsidRPr="00FD1621">
        <w:rPr>
          <w:szCs w:val="14"/>
          <w:vertAlign w:val="superscript"/>
        </w:rPr>
        <w:footnoteRef/>
      </w:r>
      <w:r w:rsidRPr="00FD1621">
        <w:rPr>
          <w:szCs w:val="14"/>
        </w:rPr>
        <w:tab/>
      </w:r>
      <w:hyperlink r:id="rId406" w:history="1">
        <w:r w:rsidRPr="00FD1621">
          <w:rPr>
            <w:rStyle w:val="Hyperlink"/>
            <w:szCs w:val="14"/>
          </w:rPr>
          <w:t>VGG</w:t>
        </w:r>
      </w:hyperlink>
    </w:p>
  </w:footnote>
  <w:footnote w:id="409">
    <w:p w14:paraId="349B03DB"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07" w:history="1">
        <w:r w:rsidRPr="00FD1621">
          <w:rPr>
            <w:rStyle w:val="Hyperlink"/>
            <w:szCs w:val="14"/>
          </w:rPr>
          <w:t>VGG</w:t>
        </w:r>
      </w:hyperlink>
    </w:p>
  </w:footnote>
  <w:footnote w:id="410">
    <w:p w14:paraId="39EFBE21"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08" w:history="1">
        <w:r w:rsidRPr="00FD1621">
          <w:rPr>
            <w:rStyle w:val="Hyperlink"/>
            <w:szCs w:val="14"/>
          </w:rPr>
          <w:t>Trove</w:t>
        </w:r>
      </w:hyperlink>
    </w:p>
  </w:footnote>
  <w:footnote w:id="411">
    <w:p w14:paraId="3D5DBC19"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09" w:history="1">
        <w:r w:rsidRPr="00FD1621">
          <w:rPr>
            <w:rStyle w:val="Hyperlink"/>
            <w:szCs w:val="14"/>
          </w:rPr>
          <w:t>NAA</w:t>
        </w:r>
      </w:hyperlink>
    </w:p>
  </w:footnote>
  <w:footnote w:id="412">
    <w:p w14:paraId="5005E931"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10" w:history="1">
        <w:r w:rsidRPr="00FD1621">
          <w:rPr>
            <w:rStyle w:val="Hyperlink"/>
            <w:szCs w:val="14"/>
          </w:rPr>
          <w:t>VGG</w:t>
        </w:r>
      </w:hyperlink>
    </w:p>
  </w:footnote>
  <w:footnote w:id="413">
    <w:p w14:paraId="0DCFDC0A"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11" w:history="1">
        <w:r w:rsidRPr="00FD1621">
          <w:rPr>
            <w:rStyle w:val="Hyperlink"/>
            <w:szCs w:val="14"/>
          </w:rPr>
          <w:t>VGG</w:t>
        </w:r>
      </w:hyperlink>
    </w:p>
  </w:footnote>
  <w:footnote w:id="414">
    <w:p w14:paraId="7A3919EF"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12" w:history="1">
        <w:r w:rsidRPr="00FD1621">
          <w:rPr>
            <w:rStyle w:val="Hyperlink"/>
            <w:szCs w:val="14"/>
          </w:rPr>
          <w:t>VGG</w:t>
        </w:r>
      </w:hyperlink>
    </w:p>
  </w:footnote>
  <w:footnote w:id="415">
    <w:p w14:paraId="7BA4EFC4"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13" w:history="1">
        <w:r w:rsidRPr="00FD1621">
          <w:rPr>
            <w:rStyle w:val="Hyperlink"/>
            <w:szCs w:val="14"/>
          </w:rPr>
          <w:t>Trove</w:t>
        </w:r>
      </w:hyperlink>
    </w:p>
  </w:footnote>
  <w:footnote w:id="416">
    <w:p w14:paraId="018F1B7B" w14:textId="77777777" w:rsidR="00C359DF" w:rsidRPr="009455EF" w:rsidRDefault="00C359DF" w:rsidP="00AA5547">
      <w:pPr>
        <w:pStyle w:val="FootnoteText"/>
        <w:rPr>
          <w:sz w:val="18"/>
          <w:szCs w:val="18"/>
        </w:rPr>
      </w:pPr>
      <w:r w:rsidRPr="00FD1621">
        <w:rPr>
          <w:szCs w:val="14"/>
          <w:vertAlign w:val="superscript"/>
        </w:rPr>
        <w:footnoteRef/>
      </w:r>
      <w:r w:rsidRPr="00FD1621">
        <w:rPr>
          <w:szCs w:val="14"/>
        </w:rPr>
        <w:tab/>
      </w:r>
      <w:hyperlink r:id="rId414" w:history="1">
        <w:r w:rsidRPr="00FD1621">
          <w:rPr>
            <w:rStyle w:val="Hyperlink"/>
            <w:szCs w:val="14"/>
          </w:rPr>
          <w:t>NAA</w:t>
        </w:r>
      </w:hyperlink>
    </w:p>
  </w:footnote>
  <w:footnote w:id="417">
    <w:p w14:paraId="6A1DF919"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15" w:history="1">
        <w:r w:rsidRPr="00FD1621">
          <w:rPr>
            <w:rStyle w:val="Hyperlink"/>
            <w:szCs w:val="14"/>
          </w:rPr>
          <w:t>Trove</w:t>
        </w:r>
      </w:hyperlink>
    </w:p>
  </w:footnote>
  <w:footnote w:id="418">
    <w:p w14:paraId="1AEA35DD"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16" w:history="1">
        <w:r w:rsidRPr="00FD1621">
          <w:rPr>
            <w:rStyle w:val="Hyperlink"/>
            <w:szCs w:val="14"/>
          </w:rPr>
          <w:t>Trove</w:t>
        </w:r>
      </w:hyperlink>
    </w:p>
  </w:footnote>
  <w:footnote w:id="419">
    <w:p w14:paraId="5112729C" w14:textId="4B2ADB86" w:rsidR="00C359DF" w:rsidRDefault="00C359DF" w:rsidP="00C359DF">
      <w:pPr>
        <w:pStyle w:val="FootnoteText"/>
      </w:pPr>
      <w:r>
        <w:rPr>
          <w:rStyle w:val="FootnoteReference"/>
        </w:rPr>
        <w:footnoteRef/>
      </w:r>
      <w:r>
        <w:t xml:space="preserve"> </w:t>
      </w:r>
      <w:r w:rsidR="00354540">
        <w:tab/>
      </w:r>
      <w:hyperlink r:id="rId417" w:history="1">
        <w:r w:rsidRPr="00377E49">
          <w:rPr>
            <w:rStyle w:val="Hyperlink"/>
          </w:rPr>
          <w:t>VGG</w:t>
        </w:r>
      </w:hyperlink>
    </w:p>
  </w:footnote>
  <w:footnote w:id="420">
    <w:p w14:paraId="4BC3A855" w14:textId="46347979" w:rsidR="00C359DF" w:rsidRDefault="00C359DF" w:rsidP="00C359DF">
      <w:pPr>
        <w:pStyle w:val="FootnoteText"/>
      </w:pPr>
      <w:r>
        <w:rPr>
          <w:rStyle w:val="FootnoteReference"/>
        </w:rPr>
        <w:footnoteRef/>
      </w:r>
      <w:r>
        <w:t xml:space="preserve"> </w:t>
      </w:r>
      <w:r w:rsidR="00354540">
        <w:tab/>
      </w:r>
      <w:hyperlink r:id="rId418" w:history="1">
        <w:r w:rsidRPr="009E06A1">
          <w:rPr>
            <w:rStyle w:val="Hyperlink"/>
          </w:rPr>
          <w:t>NAA</w:t>
        </w:r>
      </w:hyperlink>
    </w:p>
  </w:footnote>
  <w:footnote w:id="421">
    <w:p w14:paraId="26210EF1"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19" w:history="1">
        <w:r w:rsidRPr="00FD1621">
          <w:rPr>
            <w:rStyle w:val="Hyperlink"/>
            <w:szCs w:val="14"/>
          </w:rPr>
          <w:t>VGG</w:t>
        </w:r>
      </w:hyperlink>
    </w:p>
  </w:footnote>
  <w:footnote w:id="422">
    <w:p w14:paraId="5D46FB1B"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20" w:history="1">
        <w:r w:rsidRPr="00FD1621">
          <w:rPr>
            <w:rStyle w:val="Hyperlink"/>
            <w:szCs w:val="14"/>
          </w:rPr>
          <w:t>NAA</w:t>
        </w:r>
      </w:hyperlink>
    </w:p>
  </w:footnote>
  <w:footnote w:id="423">
    <w:p w14:paraId="071C268F"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21" w:history="1">
        <w:r w:rsidRPr="00FD1621">
          <w:rPr>
            <w:rStyle w:val="Hyperlink"/>
            <w:szCs w:val="14"/>
          </w:rPr>
          <w:t>VGG</w:t>
        </w:r>
      </w:hyperlink>
    </w:p>
  </w:footnote>
  <w:footnote w:id="424">
    <w:p w14:paraId="5DFFF711"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22" w:history="1">
        <w:r w:rsidRPr="00FD1621">
          <w:rPr>
            <w:rStyle w:val="Hyperlink"/>
            <w:szCs w:val="14"/>
          </w:rPr>
          <w:t>Trove</w:t>
        </w:r>
      </w:hyperlink>
    </w:p>
  </w:footnote>
  <w:footnote w:id="425">
    <w:p w14:paraId="3FB62D14"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23" w:history="1">
        <w:r w:rsidRPr="00FD1621">
          <w:rPr>
            <w:rStyle w:val="Hyperlink"/>
            <w:szCs w:val="14"/>
          </w:rPr>
          <w:t>VGG</w:t>
        </w:r>
      </w:hyperlink>
    </w:p>
  </w:footnote>
  <w:footnote w:id="426">
    <w:p w14:paraId="4AEC334E" w14:textId="77777777" w:rsidR="00C359DF" w:rsidRPr="00E11F1D" w:rsidRDefault="00C359DF" w:rsidP="00AA5547">
      <w:pPr>
        <w:pStyle w:val="FootnoteText"/>
      </w:pPr>
      <w:r w:rsidRPr="00FD1621">
        <w:rPr>
          <w:szCs w:val="14"/>
          <w:vertAlign w:val="superscript"/>
        </w:rPr>
        <w:footnoteRef/>
      </w:r>
      <w:r w:rsidRPr="00FD1621">
        <w:rPr>
          <w:szCs w:val="14"/>
        </w:rPr>
        <w:tab/>
      </w:r>
      <w:hyperlink r:id="rId424" w:history="1">
        <w:r w:rsidRPr="00FD1621">
          <w:rPr>
            <w:rStyle w:val="Hyperlink"/>
            <w:szCs w:val="14"/>
          </w:rPr>
          <w:t>Trove</w:t>
        </w:r>
      </w:hyperlink>
    </w:p>
  </w:footnote>
  <w:footnote w:id="427">
    <w:p w14:paraId="467B1BF6" w14:textId="77777777" w:rsidR="00C359DF" w:rsidRPr="00FD1621" w:rsidRDefault="00C359DF" w:rsidP="000556C7">
      <w:pPr>
        <w:pStyle w:val="FootnoteText"/>
        <w:rPr>
          <w:szCs w:val="14"/>
        </w:rPr>
      </w:pPr>
      <w:r w:rsidRPr="00FD1621">
        <w:rPr>
          <w:szCs w:val="14"/>
          <w:vertAlign w:val="superscript"/>
        </w:rPr>
        <w:footnoteRef/>
      </w:r>
      <w:r w:rsidRPr="00FD1621">
        <w:rPr>
          <w:szCs w:val="14"/>
        </w:rPr>
        <w:tab/>
      </w:r>
      <w:hyperlink r:id="rId425" w:history="1">
        <w:r w:rsidRPr="00FD1621">
          <w:rPr>
            <w:rStyle w:val="Hyperlink"/>
            <w:szCs w:val="14"/>
          </w:rPr>
          <w:t>VGG</w:t>
        </w:r>
      </w:hyperlink>
    </w:p>
  </w:footnote>
  <w:footnote w:id="428">
    <w:p w14:paraId="7BEC7F3C" w14:textId="77777777" w:rsidR="00C359DF" w:rsidRPr="00FD1621" w:rsidRDefault="00C359DF" w:rsidP="000556C7">
      <w:pPr>
        <w:pStyle w:val="FootnoteText"/>
        <w:rPr>
          <w:szCs w:val="14"/>
        </w:rPr>
      </w:pPr>
      <w:r w:rsidRPr="00FD1621">
        <w:rPr>
          <w:szCs w:val="14"/>
          <w:vertAlign w:val="superscript"/>
        </w:rPr>
        <w:footnoteRef/>
      </w:r>
      <w:r w:rsidRPr="00FD1621">
        <w:rPr>
          <w:szCs w:val="14"/>
        </w:rPr>
        <w:tab/>
      </w:r>
      <w:hyperlink r:id="rId426" w:history="1">
        <w:r w:rsidRPr="00FD1621">
          <w:rPr>
            <w:rStyle w:val="Hyperlink"/>
            <w:szCs w:val="14"/>
          </w:rPr>
          <w:t>NAA</w:t>
        </w:r>
      </w:hyperlink>
    </w:p>
  </w:footnote>
  <w:footnote w:id="429">
    <w:p w14:paraId="7D21D174" w14:textId="77777777" w:rsidR="00C359DF" w:rsidRPr="006D1D15" w:rsidRDefault="00C359DF" w:rsidP="000556C7">
      <w:pPr>
        <w:pStyle w:val="FootnoteText"/>
        <w:rPr>
          <w:szCs w:val="14"/>
        </w:rPr>
      </w:pPr>
      <w:r w:rsidRPr="00FD1621">
        <w:rPr>
          <w:szCs w:val="14"/>
          <w:vertAlign w:val="superscript"/>
        </w:rPr>
        <w:footnoteRef/>
      </w:r>
      <w:r w:rsidRPr="00FD1621">
        <w:rPr>
          <w:szCs w:val="14"/>
        </w:rPr>
        <w:tab/>
      </w:r>
      <w:hyperlink r:id="rId427" w:history="1">
        <w:r w:rsidRPr="00FD1621">
          <w:rPr>
            <w:rStyle w:val="Hyperlink"/>
            <w:szCs w:val="14"/>
          </w:rPr>
          <w:t>Trove</w:t>
        </w:r>
      </w:hyperlink>
    </w:p>
  </w:footnote>
  <w:footnote w:id="430">
    <w:p w14:paraId="163F89A6" w14:textId="77777777" w:rsidR="00C359DF" w:rsidRPr="006D1D15" w:rsidRDefault="00C359DF" w:rsidP="00AA5547">
      <w:pPr>
        <w:pStyle w:val="FootnoteText"/>
        <w:rPr>
          <w:szCs w:val="14"/>
        </w:rPr>
      </w:pPr>
      <w:r w:rsidRPr="006D1D15">
        <w:rPr>
          <w:szCs w:val="14"/>
          <w:vertAlign w:val="superscript"/>
        </w:rPr>
        <w:footnoteRef/>
      </w:r>
      <w:r w:rsidRPr="006D1D15">
        <w:rPr>
          <w:szCs w:val="14"/>
        </w:rPr>
        <w:tab/>
      </w:r>
      <w:hyperlink r:id="rId428" w:history="1">
        <w:r w:rsidRPr="006D1D15">
          <w:rPr>
            <w:rStyle w:val="Hyperlink"/>
            <w:szCs w:val="14"/>
          </w:rPr>
          <w:t>Trove</w:t>
        </w:r>
      </w:hyperlink>
    </w:p>
  </w:footnote>
  <w:footnote w:id="431">
    <w:p w14:paraId="1E905A82" w14:textId="77777777" w:rsidR="00C359DF" w:rsidRPr="0025015B" w:rsidRDefault="00C359DF" w:rsidP="00AA5547">
      <w:pPr>
        <w:pStyle w:val="FootnoteText"/>
      </w:pPr>
      <w:r w:rsidRPr="006D1D15">
        <w:rPr>
          <w:szCs w:val="14"/>
          <w:vertAlign w:val="superscript"/>
        </w:rPr>
        <w:footnoteRef/>
      </w:r>
      <w:r w:rsidRPr="006D1D15">
        <w:rPr>
          <w:szCs w:val="14"/>
        </w:rPr>
        <w:tab/>
      </w:r>
      <w:hyperlink r:id="rId429" w:history="1">
        <w:r w:rsidRPr="006D1D15">
          <w:rPr>
            <w:rStyle w:val="Hyperlink"/>
            <w:szCs w:val="14"/>
          </w:rPr>
          <w:t>VGG</w:t>
        </w:r>
      </w:hyperlink>
    </w:p>
  </w:footnote>
  <w:footnote w:id="432">
    <w:p w14:paraId="22ECDF5B"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30" w:history="1">
        <w:r w:rsidRPr="00FD1621">
          <w:rPr>
            <w:rStyle w:val="Hyperlink"/>
            <w:szCs w:val="14"/>
          </w:rPr>
          <w:t>NAA</w:t>
        </w:r>
      </w:hyperlink>
    </w:p>
  </w:footnote>
  <w:footnote w:id="433">
    <w:p w14:paraId="74416D63"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31" w:history="1">
        <w:r w:rsidRPr="00FD1621">
          <w:rPr>
            <w:rStyle w:val="Hyperlink"/>
            <w:szCs w:val="14"/>
          </w:rPr>
          <w:t>AWM</w:t>
        </w:r>
      </w:hyperlink>
    </w:p>
  </w:footnote>
  <w:footnote w:id="434">
    <w:p w14:paraId="0D0E6C2C"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32" w:history="1">
        <w:r w:rsidRPr="00FD1621">
          <w:rPr>
            <w:rStyle w:val="Hyperlink"/>
            <w:szCs w:val="14"/>
          </w:rPr>
          <w:t>CWGC</w:t>
        </w:r>
      </w:hyperlink>
    </w:p>
  </w:footnote>
  <w:footnote w:id="435">
    <w:p w14:paraId="7D589B8A"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33" w:history="1">
        <w:r w:rsidRPr="00FD1621">
          <w:rPr>
            <w:rStyle w:val="Hyperlink"/>
            <w:szCs w:val="14"/>
          </w:rPr>
          <w:t>VGG</w:t>
        </w:r>
      </w:hyperlink>
    </w:p>
  </w:footnote>
  <w:footnote w:id="436">
    <w:p w14:paraId="4B53E8E1"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34" w:history="1">
        <w:r w:rsidRPr="00FD1621">
          <w:rPr>
            <w:rStyle w:val="Hyperlink"/>
            <w:szCs w:val="14"/>
          </w:rPr>
          <w:t>NAA</w:t>
        </w:r>
      </w:hyperlink>
    </w:p>
  </w:footnote>
  <w:footnote w:id="437">
    <w:p w14:paraId="6D19E15E" w14:textId="77777777" w:rsidR="00C359DF" w:rsidRPr="00833947" w:rsidRDefault="00C359DF" w:rsidP="00AA5547">
      <w:pPr>
        <w:pStyle w:val="FootnoteText"/>
        <w:rPr>
          <w:sz w:val="18"/>
          <w:szCs w:val="18"/>
        </w:rPr>
      </w:pPr>
      <w:r w:rsidRPr="00FD1621">
        <w:rPr>
          <w:szCs w:val="14"/>
          <w:vertAlign w:val="superscript"/>
        </w:rPr>
        <w:footnoteRef/>
      </w:r>
      <w:r w:rsidRPr="00FD1621">
        <w:rPr>
          <w:szCs w:val="14"/>
        </w:rPr>
        <w:tab/>
      </w:r>
      <w:hyperlink r:id="rId435" w:history="1">
        <w:r w:rsidRPr="00FD1621">
          <w:rPr>
            <w:rStyle w:val="Hyperlink"/>
            <w:szCs w:val="14"/>
          </w:rPr>
          <w:t>VGG</w:t>
        </w:r>
      </w:hyperlink>
    </w:p>
  </w:footnote>
  <w:footnote w:id="438">
    <w:p w14:paraId="14E7C6FE"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36" w:history="1">
        <w:r w:rsidRPr="00FD1621">
          <w:rPr>
            <w:rStyle w:val="Hyperlink"/>
            <w:szCs w:val="14"/>
          </w:rPr>
          <w:t>VGG</w:t>
        </w:r>
      </w:hyperlink>
    </w:p>
  </w:footnote>
  <w:footnote w:id="439">
    <w:p w14:paraId="1AC9AADC"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37" w:history="1">
        <w:r w:rsidRPr="00FD1621">
          <w:rPr>
            <w:rStyle w:val="Hyperlink"/>
            <w:szCs w:val="14"/>
          </w:rPr>
          <w:t>NAA</w:t>
        </w:r>
      </w:hyperlink>
    </w:p>
  </w:footnote>
  <w:footnote w:id="440">
    <w:p w14:paraId="45AC7052"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38" w:history="1">
        <w:r w:rsidRPr="00FD1621">
          <w:rPr>
            <w:rStyle w:val="Hyperlink"/>
            <w:szCs w:val="14"/>
          </w:rPr>
          <w:t>CWGC</w:t>
        </w:r>
      </w:hyperlink>
    </w:p>
  </w:footnote>
  <w:footnote w:id="441">
    <w:p w14:paraId="42AB48B5" w14:textId="77777777" w:rsidR="00C359DF" w:rsidRPr="00FD1621" w:rsidRDefault="00C359DF" w:rsidP="001A7809">
      <w:pPr>
        <w:pStyle w:val="FootnoteText"/>
        <w:rPr>
          <w:szCs w:val="14"/>
        </w:rPr>
      </w:pPr>
      <w:r w:rsidRPr="00FD1621">
        <w:rPr>
          <w:szCs w:val="14"/>
          <w:vertAlign w:val="superscript"/>
        </w:rPr>
        <w:footnoteRef/>
      </w:r>
      <w:r w:rsidRPr="00FD1621">
        <w:rPr>
          <w:szCs w:val="14"/>
        </w:rPr>
        <w:tab/>
      </w:r>
      <w:hyperlink r:id="rId439" w:history="1">
        <w:r w:rsidRPr="00FD1621">
          <w:rPr>
            <w:rStyle w:val="Hyperlink"/>
            <w:szCs w:val="14"/>
          </w:rPr>
          <w:t>Trove</w:t>
        </w:r>
      </w:hyperlink>
    </w:p>
  </w:footnote>
  <w:footnote w:id="442">
    <w:p w14:paraId="40111980" w14:textId="77777777" w:rsidR="00C359DF" w:rsidRPr="00FD1621" w:rsidRDefault="00C359DF" w:rsidP="001A7809">
      <w:pPr>
        <w:pStyle w:val="FootnoteText"/>
        <w:rPr>
          <w:szCs w:val="14"/>
        </w:rPr>
      </w:pPr>
      <w:r w:rsidRPr="00FD1621">
        <w:rPr>
          <w:szCs w:val="14"/>
          <w:vertAlign w:val="superscript"/>
        </w:rPr>
        <w:footnoteRef/>
      </w:r>
      <w:r w:rsidRPr="00FD1621">
        <w:rPr>
          <w:szCs w:val="14"/>
          <w:vertAlign w:val="superscript"/>
        </w:rPr>
        <w:tab/>
      </w:r>
      <w:hyperlink r:id="rId440" w:history="1">
        <w:r w:rsidRPr="00FD1621">
          <w:rPr>
            <w:rStyle w:val="Hyperlink"/>
            <w:szCs w:val="14"/>
          </w:rPr>
          <w:t>NAA</w:t>
        </w:r>
      </w:hyperlink>
    </w:p>
  </w:footnote>
  <w:footnote w:id="443">
    <w:p w14:paraId="6B0C23DB" w14:textId="77777777" w:rsidR="00C359DF" w:rsidRPr="000C5FDC" w:rsidRDefault="00C359DF" w:rsidP="001A7809">
      <w:pPr>
        <w:pStyle w:val="FootnoteText"/>
      </w:pPr>
      <w:r w:rsidRPr="00FD1621">
        <w:rPr>
          <w:szCs w:val="14"/>
          <w:vertAlign w:val="superscript"/>
        </w:rPr>
        <w:footnoteRef/>
      </w:r>
      <w:r w:rsidRPr="00FD1621">
        <w:rPr>
          <w:szCs w:val="14"/>
        </w:rPr>
        <w:tab/>
      </w:r>
      <w:hyperlink r:id="rId441" w:history="1">
        <w:r w:rsidRPr="00FD1621">
          <w:rPr>
            <w:rStyle w:val="Hyperlink"/>
            <w:szCs w:val="14"/>
          </w:rPr>
          <w:t>Trove</w:t>
        </w:r>
      </w:hyperlink>
    </w:p>
  </w:footnote>
  <w:footnote w:id="444">
    <w:p w14:paraId="4BC87907" w14:textId="77777777" w:rsidR="00C359DF" w:rsidRDefault="00C359DF" w:rsidP="001A7809">
      <w:pPr>
        <w:pStyle w:val="FootnoteText"/>
      </w:pPr>
      <w:r w:rsidRPr="00FD1621">
        <w:rPr>
          <w:rStyle w:val="FootnoteReference"/>
          <w:szCs w:val="14"/>
        </w:rPr>
        <w:footnoteRef/>
      </w:r>
      <w:r w:rsidRPr="00FD1621">
        <w:rPr>
          <w:szCs w:val="14"/>
        </w:rPr>
        <w:t xml:space="preserve"> </w:t>
      </w:r>
      <w:r w:rsidRPr="00FD1621">
        <w:rPr>
          <w:szCs w:val="14"/>
        </w:rPr>
        <w:tab/>
      </w:r>
      <w:hyperlink r:id="rId442" w:history="1">
        <w:r w:rsidRPr="00FD1621">
          <w:rPr>
            <w:rStyle w:val="Hyperlink"/>
            <w:szCs w:val="14"/>
          </w:rPr>
          <w:t>VWMA</w:t>
        </w:r>
      </w:hyperlink>
    </w:p>
  </w:footnote>
  <w:footnote w:id="445">
    <w:p w14:paraId="32F56AA1" w14:textId="77777777" w:rsidR="00C359DF" w:rsidRPr="00FD1621" w:rsidRDefault="00C359DF" w:rsidP="00C17987">
      <w:pPr>
        <w:pStyle w:val="FootnoteText"/>
        <w:rPr>
          <w:szCs w:val="14"/>
        </w:rPr>
      </w:pPr>
      <w:r w:rsidRPr="00FD1621">
        <w:rPr>
          <w:szCs w:val="14"/>
          <w:vertAlign w:val="superscript"/>
        </w:rPr>
        <w:footnoteRef/>
      </w:r>
      <w:r w:rsidRPr="00FD1621">
        <w:rPr>
          <w:szCs w:val="14"/>
        </w:rPr>
        <w:tab/>
        <w:t xml:space="preserve"> </w:t>
      </w:r>
      <w:hyperlink r:id="rId443" w:history="1">
        <w:r w:rsidRPr="00FD1621">
          <w:rPr>
            <w:rStyle w:val="Hyperlink"/>
            <w:szCs w:val="14"/>
          </w:rPr>
          <w:t>VGG</w:t>
        </w:r>
      </w:hyperlink>
    </w:p>
  </w:footnote>
  <w:footnote w:id="446">
    <w:p w14:paraId="0C086CF8" w14:textId="77777777" w:rsidR="00C359DF" w:rsidRPr="00FD1621" w:rsidRDefault="00C359DF" w:rsidP="00C17987">
      <w:pPr>
        <w:pStyle w:val="FootnoteText"/>
        <w:rPr>
          <w:szCs w:val="14"/>
        </w:rPr>
      </w:pPr>
      <w:r w:rsidRPr="00FD1621">
        <w:rPr>
          <w:szCs w:val="14"/>
          <w:vertAlign w:val="superscript"/>
        </w:rPr>
        <w:footnoteRef/>
      </w:r>
      <w:r w:rsidRPr="00FD1621">
        <w:rPr>
          <w:szCs w:val="14"/>
          <w:vertAlign w:val="superscript"/>
        </w:rPr>
        <w:tab/>
      </w:r>
      <w:r w:rsidRPr="00FD1621">
        <w:rPr>
          <w:szCs w:val="14"/>
        </w:rPr>
        <w:t xml:space="preserve"> </w:t>
      </w:r>
      <w:hyperlink r:id="rId444" w:history="1">
        <w:r w:rsidRPr="00FD1621">
          <w:rPr>
            <w:rStyle w:val="Hyperlink"/>
            <w:szCs w:val="14"/>
          </w:rPr>
          <w:t>NAA</w:t>
        </w:r>
      </w:hyperlink>
    </w:p>
  </w:footnote>
  <w:footnote w:id="447">
    <w:p w14:paraId="3A492EB3" w14:textId="77777777" w:rsidR="00C359DF" w:rsidRPr="007260AB" w:rsidRDefault="00C359DF" w:rsidP="00C17987">
      <w:pPr>
        <w:pStyle w:val="FootnoteText"/>
        <w:rPr>
          <w:sz w:val="18"/>
          <w:szCs w:val="24"/>
        </w:rPr>
      </w:pPr>
      <w:r w:rsidRPr="00FD1621">
        <w:rPr>
          <w:szCs w:val="14"/>
          <w:vertAlign w:val="superscript"/>
        </w:rPr>
        <w:footnoteRef/>
      </w:r>
      <w:r w:rsidRPr="00FD1621">
        <w:rPr>
          <w:szCs w:val="14"/>
        </w:rPr>
        <w:tab/>
        <w:t xml:space="preserve"> </w:t>
      </w:r>
      <w:hyperlink r:id="rId445" w:history="1">
        <w:r w:rsidRPr="00FD1621">
          <w:rPr>
            <w:rStyle w:val="Hyperlink"/>
            <w:szCs w:val="14"/>
          </w:rPr>
          <w:t>VGG</w:t>
        </w:r>
      </w:hyperlink>
    </w:p>
  </w:footnote>
  <w:footnote w:id="448">
    <w:p w14:paraId="5466A3C3" w14:textId="6659B394" w:rsidR="00C359DF" w:rsidRPr="00FD1621" w:rsidRDefault="00C359DF" w:rsidP="00AA5547">
      <w:pPr>
        <w:pStyle w:val="FootnoteText"/>
        <w:rPr>
          <w:szCs w:val="14"/>
        </w:rPr>
      </w:pPr>
      <w:r w:rsidRPr="00FD1621">
        <w:rPr>
          <w:szCs w:val="14"/>
          <w:vertAlign w:val="superscript"/>
        </w:rPr>
        <w:footnoteRef/>
      </w:r>
      <w:r w:rsidRPr="00FD1621">
        <w:rPr>
          <w:szCs w:val="14"/>
        </w:rPr>
        <w:t xml:space="preserve"> </w:t>
      </w:r>
      <w:r w:rsidRPr="00FD1621">
        <w:rPr>
          <w:szCs w:val="14"/>
        </w:rPr>
        <w:tab/>
      </w:r>
      <w:hyperlink r:id="rId446" w:history="1">
        <w:r w:rsidRPr="00FD1621">
          <w:rPr>
            <w:rStyle w:val="Hyperlink"/>
            <w:szCs w:val="14"/>
          </w:rPr>
          <w:t>Trove</w:t>
        </w:r>
      </w:hyperlink>
    </w:p>
  </w:footnote>
  <w:footnote w:id="449">
    <w:p w14:paraId="00A555E5" w14:textId="0A4A7AE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47" w:history="1">
        <w:r w:rsidRPr="00FD1621">
          <w:rPr>
            <w:rStyle w:val="Hyperlink"/>
            <w:szCs w:val="14"/>
          </w:rPr>
          <w:t>VGG</w:t>
        </w:r>
      </w:hyperlink>
    </w:p>
  </w:footnote>
  <w:footnote w:id="450">
    <w:p w14:paraId="61DCF4CD" w14:textId="1A4B0F6E"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48" w:history="1">
        <w:r w:rsidRPr="00FD1621">
          <w:rPr>
            <w:rStyle w:val="Hyperlink"/>
            <w:szCs w:val="14"/>
          </w:rPr>
          <w:t>NAA</w:t>
        </w:r>
      </w:hyperlink>
    </w:p>
  </w:footnote>
  <w:footnote w:id="451">
    <w:p w14:paraId="74A848AB"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49" w:history="1">
        <w:r w:rsidRPr="00FD1621">
          <w:rPr>
            <w:rStyle w:val="Hyperlink"/>
            <w:szCs w:val="14"/>
          </w:rPr>
          <w:t>CWGC</w:t>
        </w:r>
      </w:hyperlink>
    </w:p>
  </w:footnote>
  <w:footnote w:id="452">
    <w:p w14:paraId="76F8B883" w14:textId="77777777" w:rsidR="00C359DF" w:rsidRPr="007260AB" w:rsidRDefault="00C359DF" w:rsidP="00AA5547">
      <w:pPr>
        <w:pStyle w:val="FootnoteText"/>
        <w:rPr>
          <w:sz w:val="18"/>
          <w:szCs w:val="18"/>
        </w:rPr>
      </w:pPr>
      <w:r w:rsidRPr="00FD1621">
        <w:rPr>
          <w:szCs w:val="14"/>
          <w:vertAlign w:val="superscript"/>
        </w:rPr>
        <w:footnoteRef/>
      </w:r>
      <w:r w:rsidRPr="00FD1621">
        <w:rPr>
          <w:szCs w:val="14"/>
        </w:rPr>
        <w:tab/>
      </w:r>
      <w:hyperlink r:id="rId450" w:history="1">
        <w:r w:rsidRPr="00FD1621">
          <w:rPr>
            <w:rStyle w:val="Hyperlink"/>
            <w:szCs w:val="14"/>
          </w:rPr>
          <w:t>Trove</w:t>
        </w:r>
      </w:hyperlink>
    </w:p>
  </w:footnote>
  <w:footnote w:id="453">
    <w:p w14:paraId="3ECB651D" w14:textId="77777777" w:rsidR="00C359DF" w:rsidRPr="007522C6" w:rsidRDefault="00C359DF" w:rsidP="00AA5547">
      <w:pPr>
        <w:pStyle w:val="FootnoteText"/>
      </w:pPr>
      <w:r w:rsidRPr="006D1D15">
        <w:rPr>
          <w:szCs w:val="14"/>
          <w:vertAlign w:val="superscript"/>
        </w:rPr>
        <w:footnoteRef/>
      </w:r>
      <w:r w:rsidRPr="006D1D15">
        <w:rPr>
          <w:szCs w:val="14"/>
        </w:rPr>
        <w:tab/>
      </w:r>
      <w:hyperlink r:id="rId451" w:history="1">
        <w:r w:rsidRPr="006D1D15">
          <w:rPr>
            <w:rStyle w:val="Hyperlink"/>
            <w:szCs w:val="14"/>
          </w:rPr>
          <w:t>NAA</w:t>
        </w:r>
      </w:hyperlink>
    </w:p>
  </w:footnote>
  <w:footnote w:id="454">
    <w:p w14:paraId="1BF2D630"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52" w:history="1">
        <w:r w:rsidRPr="00FD1621">
          <w:rPr>
            <w:rStyle w:val="Hyperlink"/>
            <w:szCs w:val="14"/>
          </w:rPr>
          <w:t>VGG</w:t>
        </w:r>
      </w:hyperlink>
    </w:p>
  </w:footnote>
  <w:footnote w:id="455">
    <w:p w14:paraId="4E0FC24F"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53" w:history="1">
        <w:r w:rsidRPr="00FD1621">
          <w:rPr>
            <w:rStyle w:val="Hyperlink"/>
            <w:szCs w:val="14"/>
          </w:rPr>
          <w:t>AMW</w:t>
        </w:r>
      </w:hyperlink>
    </w:p>
  </w:footnote>
  <w:footnote w:id="456">
    <w:p w14:paraId="4D9E267E"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54" w:history="1">
        <w:r w:rsidRPr="00FD1621">
          <w:rPr>
            <w:rStyle w:val="Hyperlink"/>
            <w:szCs w:val="14"/>
          </w:rPr>
          <w:t>NAA</w:t>
        </w:r>
      </w:hyperlink>
    </w:p>
  </w:footnote>
  <w:footnote w:id="457">
    <w:p w14:paraId="473788CA"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55" w:history="1">
        <w:r w:rsidRPr="00FD1621">
          <w:rPr>
            <w:rStyle w:val="Hyperlink"/>
            <w:szCs w:val="14"/>
          </w:rPr>
          <w:t>Trove</w:t>
        </w:r>
      </w:hyperlink>
    </w:p>
  </w:footnote>
  <w:footnote w:id="458">
    <w:p w14:paraId="38877F21"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56" w:history="1">
        <w:r w:rsidRPr="00FD1621">
          <w:rPr>
            <w:rStyle w:val="Hyperlink"/>
            <w:szCs w:val="14"/>
          </w:rPr>
          <w:t>VGG</w:t>
        </w:r>
      </w:hyperlink>
    </w:p>
  </w:footnote>
  <w:footnote w:id="459">
    <w:p w14:paraId="4124F559"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57" w:anchor="prettyPhoto" w:history="1">
        <w:r w:rsidRPr="00FD1621">
          <w:rPr>
            <w:rStyle w:val="Hyperlink"/>
            <w:szCs w:val="14"/>
          </w:rPr>
          <w:t>PROV</w:t>
        </w:r>
      </w:hyperlink>
    </w:p>
  </w:footnote>
  <w:footnote w:id="460">
    <w:p w14:paraId="41E52170" w14:textId="77777777" w:rsidR="00C359DF" w:rsidRPr="008622EF" w:rsidRDefault="00C359DF" w:rsidP="00AA5547">
      <w:pPr>
        <w:pStyle w:val="FootnoteText"/>
      </w:pPr>
      <w:r w:rsidRPr="00FD1621">
        <w:rPr>
          <w:szCs w:val="14"/>
          <w:vertAlign w:val="superscript"/>
        </w:rPr>
        <w:footnoteRef/>
      </w:r>
      <w:r w:rsidRPr="00FD1621">
        <w:rPr>
          <w:szCs w:val="14"/>
        </w:rPr>
        <w:tab/>
      </w:r>
      <w:hyperlink r:id="rId458" w:history="1">
        <w:r w:rsidRPr="00FD1621">
          <w:rPr>
            <w:rStyle w:val="Hyperlink"/>
            <w:szCs w:val="14"/>
          </w:rPr>
          <w:t>Trove</w:t>
        </w:r>
      </w:hyperlink>
    </w:p>
  </w:footnote>
  <w:footnote w:id="461">
    <w:p w14:paraId="0E4091D1"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59" w:history="1">
        <w:r w:rsidRPr="00FD1621">
          <w:rPr>
            <w:rStyle w:val="Hyperlink"/>
            <w:szCs w:val="14"/>
          </w:rPr>
          <w:t>Trove</w:t>
        </w:r>
      </w:hyperlink>
    </w:p>
  </w:footnote>
  <w:footnote w:id="462">
    <w:p w14:paraId="5E26C761"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60" w:history="1">
        <w:r w:rsidRPr="00FD1621">
          <w:rPr>
            <w:rStyle w:val="Hyperlink"/>
            <w:szCs w:val="14"/>
          </w:rPr>
          <w:t>VGG</w:t>
        </w:r>
      </w:hyperlink>
    </w:p>
  </w:footnote>
  <w:footnote w:id="463">
    <w:p w14:paraId="10BBC6E2"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61" w:history="1">
        <w:r w:rsidRPr="00FD1621">
          <w:rPr>
            <w:rStyle w:val="Hyperlink"/>
            <w:szCs w:val="14"/>
          </w:rPr>
          <w:t>NAA</w:t>
        </w:r>
      </w:hyperlink>
    </w:p>
  </w:footnote>
  <w:footnote w:id="464">
    <w:p w14:paraId="0EC97C22" w14:textId="77777777" w:rsidR="00C359DF" w:rsidRPr="00944B10" w:rsidRDefault="00C359DF" w:rsidP="00AA5547">
      <w:pPr>
        <w:pStyle w:val="FootnoteText"/>
      </w:pPr>
      <w:r w:rsidRPr="00FD1621">
        <w:rPr>
          <w:szCs w:val="14"/>
          <w:vertAlign w:val="superscript"/>
        </w:rPr>
        <w:footnoteRef/>
      </w:r>
      <w:r w:rsidRPr="00FD1621">
        <w:rPr>
          <w:szCs w:val="14"/>
        </w:rPr>
        <w:tab/>
      </w:r>
      <w:hyperlink r:id="rId462" w:history="1">
        <w:r w:rsidRPr="00FD1621">
          <w:rPr>
            <w:rStyle w:val="Hyperlink"/>
            <w:szCs w:val="14"/>
          </w:rPr>
          <w:t>VGG</w:t>
        </w:r>
      </w:hyperlink>
    </w:p>
  </w:footnote>
  <w:footnote w:id="465">
    <w:p w14:paraId="62ABE862"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63" w:history="1">
        <w:r w:rsidRPr="00FD1621">
          <w:rPr>
            <w:rStyle w:val="Hyperlink"/>
            <w:szCs w:val="14"/>
          </w:rPr>
          <w:t>VGG</w:t>
        </w:r>
      </w:hyperlink>
    </w:p>
  </w:footnote>
  <w:footnote w:id="466">
    <w:p w14:paraId="77FEF51A"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64" w:history="1">
        <w:r w:rsidRPr="00FD1621">
          <w:rPr>
            <w:rStyle w:val="Hyperlink"/>
            <w:szCs w:val="14"/>
          </w:rPr>
          <w:t>NAA</w:t>
        </w:r>
      </w:hyperlink>
    </w:p>
  </w:footnote>
  <w:footnote w:id="467">
    <w:p w14:paraId="0B0DF02B"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65" w:history="1">
        <w:r w:rsidRPr="00FD1621">
          <w:rPr>
            <w:rStyle w:val="Hyperlink"/>
            <w:szCs w:val="14"/>
          </w:rPr>
          <w:t>Trove</w:t>
        </w:r>
      </w:hyperlink>
    </w:p>
  </w:footnote>
  <w:footnote w:id="468">
    <w:p w14:paraId="30C34FB4"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66" w:history="1">
        <w:r w:rsidRPr="00FD1621">
          <w:rPr>
            <w:rStyle w:val="Hyperlink"/>
            <w:szCs w:val="14"/>
          </w:rPr>
          <w:t>VGG</w:t>
        </w:r>
      </w:hyperlink>
    </w:p>
  </w:footnote>
  <w:footnote w:id="469">
    <w:p w14:paraId="4FD57B11"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67" w:history="1">
        <w:r w:rsidRPr="00FD1621">
          <w:rPr>
            <w:rStyle w:val="Hyperlink"/>
            <w:szCs w:val="14"/>
          </w:rPr>
          <w:t>NAA</w:t>
        </w:r>
      </w:hyperlink>
    </w:p>
  </w:footnote>
  <w:footnote w:id="470">
    <w:p w14:paraId="4BDF0A60"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68" w:history="1">
        <w:r w:rsidRPr="00FD1621">
          <w:rPr>
            <w:rStyle w:val="Hyperlink"/>
            <w:szCs w:val="14"/>
          </w:rPr>
          <w:t>Trove</w:t>
        </w:r>
      </w:hyperlink>
    </w:p>
  </w:footnote>
  <w:footnote w:id="471">
    <w:p w14:paraId="469DDE7D"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69" w:history="1">
        <w:r w:rsidRPr="00FD1621">
          <w:rPr>
            <w:rStyle w:val="Hyperlink"/>
            <w:szCs w:val="14"/>
          </w:rPr>
          <w:t>Trove</w:t>
        </w:r>
      </w:hyperlink>
    </w:p>
  </w:footnote>
  <w:footnote w:id="472">
    <w:p w14:paraId="316D448B"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70" w:history="1">
        <w:r w:rsidRPr="00FD1621">
          <w:rPr>
            <w:rStyle w:val="Hyperlink"/>
            <w:szCs w:val="14"/>
          </w:rPr>
          <w:t>Trove</w:t>
        </w:r>
      </w:hyperlink>
    </w:p>
  </w:footnote>
  <w:footnote w:id="473">
    <w:p w14:paraId="47EB47E3"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71" w:history="1">
        <w:r w:rsidRPr="00FD1621">
          <w:rPr>
            <w:rStyle w:val="Hyperlink"/>
            <w:szCs w:val="14"/>
          </w:rPr>
          <w:t>VGG</w:t>
        </w:r>
      </w:hyperlink>
    </w:p>
  </w:footnote>
  <w:footnote w:id="474">
    <w:p w14:paraId="28319C91" w14:textId="77777777" w:rsidR="00C359DF" w:rsidRPr="002E2561" w:rsidRDefault="00C359DF" w:rsidP="00AA5547">
      <w:pPr>
        <w:pStyle w:val="FootnoteText"/>
        <w:rPr>
          <w:sz w:val="18"/>
          <w:szCs w:val="24"/>
        </w:rPr>
      </w:pPr>
      <w:r w:rsidRPr="00FD1621">
        <w:rPr>
          <w:szCs w:val="14"/>
          <w:vertAlign w:val="superscript"/>
        </w:rPr>
        <w:footnoteRef/>
      </w:r>
      <w:r w:rsidRPr="00FD1621">
        <w:rPr>
          <w:szCs w:val="14"/>
        </w:rPr>
        <w:tab/>
      </w:r>
      <w:hyperlink r:id="rId472" w:history="1">
        <w:r w:rsidRPr="00FD1621">
          <w:rPr>
            <w:rStyle w:val="Hyperlink"/>
            <w:szCs w:val="14"/>
          </w:rPr>
          <w:t>NAA</w:t>
        </w:r>
      </w:hyperlink>
    </w:p>
  </w:footnote>
  <w:footnote w:id="475">
    <w:p w14:paraId="12503CFF" w14:textId="77777777" w:rsidR="00C359DF" w:rsidRPr="00174F09" w:rsidRDefault="00C359DF" w:rsidP="00AA5547">
      <w:pPr>
        <w:pStyle w:val="FootnoteText"/>
      </w:pPr>
      <w:r w:rsidRPr="006D1D15">
        <w:rPr>
          <w:szCs w:val="14"/>
          <w:vertAlign w:val="superscript"/>
        </w:rPr>
        <w:footnoteRef/>
      </w:r>
      <w:r w:rsidRPr="006D1D15">
        <w:rPr>
          <w:szCs w:val="14"/>
        </w:rPr>
        <w:tab/>
      </w:r>
      <w:hyperlink r:id="rId473" w:history="1">
        <w:r w:rsidRPr="006D1D15">
          <w:rPr>
            <w:rStyle w:val="Hyperlink"/>
            <w:szCs w:val="14"/>
          </w:rPr>
          <w:t>VGG</w:t>
        </w:r>
      </w:hyperlink>
    </w:p>
  </w:footnote>
  <w:footnote w:id="476">
    <w:p w14:paraId="2B40BFB4"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74" w:history="1">
        <w:r w:rsidRPr="00FD1621">
          <w:rPr>
            <w:rStyle w:val="Hyperlink"/>
            <w:szCs w:val="14"/>
          </w:rPr>
          <w:t>VGG</w:t>
        </w:r>
      </w:hyperlink>
    </w:p>
  </w:footnote>
  <w:footnote w:id="477">
    <w:p w14:paraId="6E0737A7"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75" w:history="1">
        <w:r w:rsidRPr="00FD1621">
          <w:rPr>
            <w:rStyle w:val="Hyperlink"/>
            <w:szCs w:val="14"/>
          </w:rPr>
          <w:t>NAA</w:t>
        </w:r>
      </w:hyperlink>
    </w:p>
  </w:footnote>
  <w:footnote w:id="478">
    <w:p w14:paraId="25EEE4A6" w14:textId="77777777" w:rsidR="00C359DF" w:rsidRDefault="00C359DF" w:rsidP="00AA5547">
      <w:pPr>
        <w:pStyle w:val="FootnoteText"/>
      </w:pPr>
      <w:r w:rsidRPr="00FD1621">
        <w:rPr>
          <w:rStyle w:val="FootnoteReference"/>
          <w:szCs w:val="14"/>
        </w:rPr>
        <w:footnoteRef/>
      </w:r>
      <w:r w:rsidRPr="00FD1621">
        <w:rPr>
          <w:szCs w:val="14"/>
        </w:rPr>
        <w:t xml:space="preserve"> </w:t>
      </w:r>
      <w:r w:rsidRPr="00FD1621">
        <w:rPr>
          <w:szCs w:val="14"/>
        </w:rPr>
        <w:tab/>
      </w:r>
      <w:hyperlink r:id="rId476" w:history="1">
        <w:r w:rsidRPr="00FD1621">
          <w:rPr>
            <w:rStyle w:val="Hyperlink"/>
            <w:szCs w:val="14"/>
          </w:rPr>
          <w:t>VGG</w:t>
        </w:r>
      </w:hyperlink>
    </w:p>
  </w:footnote>
  <w:footnote w:id="479">
    <w:p w14:paraId="1F59702E"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77" w:history="1">
        <w:r w:rsidRPr="00FD1621">
          <w:rPr>
            <w:rStyle w:val="Hyperlink"/>
            <w:szCs w:val="14"/>
          </w:rPr>
          <w:t>VGG</w:t>
        </w:r>
      </w:hyperlink>
    </w:p>
  </w:footnote>
  <w:footnote w:id="480">
    <w:p w14:paraId="4B5AE6CC"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78" w:history="1">
        <w:r w:rsidRPr="00FD1621">
          <w:rPr>
            <w:rStyle w:val="Hyperlink"/>
            <w:szCs w:val="14"/>
          </w:rPr>
          <w:t>NAA</w:t>
        </w:r>
      </w:hyperlink>
    </w:p>
  </w:footnote>
  <w:footnote w:id="481">
    <w:p w14:paraId="7954F227"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79" w:history="1">
        <w:r w:rsidRPr="00FD1621">
          <w:rPr>
            <w:rStyle w:val="Hyperlink"/>
            <w:szCs w:val="14"/>
          </w:rPr>
          <w:t>VGG</w:t>
        </w:r>
      </w:hyperlink>
    </w:p>
  </w:footnote>
  <w:footnote w:id="482">
    <w:p w14:paraId="4ADABE66"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0" w:history="1">
        <w:r w:rsidRPr="00FD1621">
          <w:rPr>
            <w:rStyle w:val="Hyperlink"/>
            <w:szCs w:val="14"/>
          </w:rPr>
          <w:t>VGG</w:t>
        </w:r>
      </w:hyperlink>
    </w:p>
  </w:footnote>
  <w:footnote w:id="483">
    <w:p w14:paraId="44C72F30"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1" w:history="1">
        <w:r w:rsidRPr="00FD1621">
          <w:rPr>
            <w:rStyle w:val="Hyperlink"/>
            <w:szCs w:val="14"/>
          </w:rPr>
          <w:t>Trove</w:t>
        </w:r>
      </w:hyperlink>
    </w:p>
  </w:footnote>
  <w:footnote w:id="484">
    <w:p w14:paraId="286A2000"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2" w:history="1">
        <w:r w:rsidRPr="00FD1621">
          <w:rPr>
            <w:rStyle w:val="Hyperlink"/>
            <w:szCs w:val="14"/>
          </w:rPr>
          <w:t>Trove</w:t>
        </w:r>
      </w:hyperlink>
    </w:p>
  </w:footnote>
  <w:footnote w:id="485">
    <w:p w14:paraId="0A5A787E"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3" w:history="1">
        <w:r w:rsidRPr="00FD1621">
          <w:rPr>
            <w:rStyle w:val="Hyperlink"/>
            <w:szCs w:val="14"/>
          </w:rPr>
          <w:t>Trove</w:t>
        </w:r>
      </w:hyperlink>
    </w:p>
  </w:footnote>
  <w:footnote w:id="486">
    <w:p w14:paraId="4BCD411B"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4" w:history="1">
        <w:r w:rsidRPr="00FD1621">
          <w:rPr>
            <w:rStyle w:val="Hyperlink"/>
            <w:szCs w:val="14"/>
          </w:rPr>
          <w:t>Trove</w:t>
        </w:r>
      </w:hyperlink>
    </w:p>
  </w:footnote>
  <w:footnote w:id="487">
    <w:p w14:paraId="1C477FA7" w14:textId="77777777" w:rsidR="00C359DF" w:rsidRPr="002E2561" w:rsidRDefault="00C359DF" w:rsidP="00DB6E11">
      <w:pPr>
        <w:pStyle w:val="FootnoteText"/>
        <w:rPr>
          <w:sz w:val="18"/>
          <w:szCs w:val="18"/>
        </w:rPr>
      </w:pPr>
      <w:r w:rsidRPr="00FD1621">
        <w:rPr>
          <w:szCs w:val="14"/>
          <w:vertAlign w:val="superscript"/>
        </w:rPr>
        <w:footnoteRef/>
      </w:r>
      <w:r w:rsidRPr="00FD1621">
        <w:rPr>
          <w:szCs w:val="14"/>
        </w:rPr>
        <w:tab/>
      </w:r>
      <w:hyperlink r:id="rId485" w:history="1">
        <w:r w:rsidRPr="00FD1621">
          <w:rPr>
            <w:rStyle w:val="Hyperlink"/>
            <w:szCs w:val="14"/>
          </w:rPr>
          <w:t>Trove</w:t>
        </w:r>
      </w:hyperlink>
    </w:p>
  </w:footnote>
  <w:footnote w:id="488">
    <w:p w14:paraId="7DF8F125"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6" w:history="1">
        <w:r w:rsidRPr="00FD1621">
          <w:rPr>
            <w:rStyle w:val="Hyperlink"/>
            <w:szCs w:val="14"/>
          </w:rPr>
          <w:t>Trove</w:t>
        </w:r>
      </w:hyperlink>
    </w:p>
  </w:footnote>
  <w:footnote w:id="489">
    <w:p w14:paraId="52482395"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7" w:history="1">
        <w:r w:rsidRPr="00FD1621">
          <w:rPr>
            <w:rStyle w:val="Hyperlink"/>
            <w:szCs w:val="14"/>
          </w:rPr>
          <w:t>Trove</w:t>
        </w:r>
      </w:hyperlink>
    </w:p>
  </w:footnote>
  <w:footnote w:id="490">
    <w:p w14:paraId="3489F0CF" w14:textId="77777777" w:rsidR="00C359DF" w:rsidRPr="00FD1621" w:rsidRDefault="00C359DF" w:rsidP="00DB6E11">
      <w:pPr>
        <w:pStyle w:val="FootnoteText"/>
        <w:rPr>
          <w:szCs w:val="14"/>
        </w:rPr>
      </w:pPr>
      <w:r w:rsidRPr="00FD1621">
        <w:rPr>
          <w:szCs w:val="14"/>
          <w:vertAlign w:val="superscript"/>
        </w:rPr>
        <w:footnoteRef/>
      </w:r>
      <w:r w:rsidRPr="00FD1621">
        <w:rPr>
          <w:szCs w:val="14"/>
        </w:rPr>
        <w:tab/>
      </w:r>
      <w:hyperlink r:id="rId488" w:history="1">
        <w:r w:rsidRPr="00FD1621">
          <w:rPr>
            <w:rStyle w:val="Hyperlink"/>
            <w:szCs w:val="14"/>
          </w:rPr>
          <w:t>Trove</w:t>
        </w:r>
      </w:hyperlink>
    </w:p>
  </w:footnote>
  <w:footnote w:id="491">
    <w:p w14:paraId="2F32C4B4" w14:textId="77777777" w:rsidR="00C359DF" w:rsidRPr="00FD1621" w:rsidRDefault="00C359DF" w:rsidP="00AA5547">
      <w:pPr>
        <w:pStyle w:val="FootnoteText"/>
        <w:rPr>
          <w:szCs w:val="14"/>
        </w:rPr>
      </w:pPr>
      <w:r w:rsidRPr="00FD1621">
        <w:rPr>
          <w:szCs w:val="14"/>
          <w:vertAlign w:val="superscript"/>
        </w:rPr>
        <w:footnoteRef/>
      </w:r>
      <w:r w:rsidRPr="00FD1621">
        <w:rPr>
          <w:szCs w:val="14"/>
          <w:vertAlign w:val="superscript"/>
        </w:rPr>
        <w:tab/>
      </w:r>
      <w:hyperlink r:id="rId489" w:history="1">
        <w:r w:rsidRPr="00FD1621">
          <w:rPr>
            <w:rStyle w:val="Hyperlink"/>
            <w:szCs w:val="14"/>
          </w:rPr>
          <w:t>VGG</w:t>
        </w:r>
      </w:hyperlink>
    </w:p>
  </w:footnote>
  <w:footnote w:id="492">
    <w:p w14:paraId="49B1068E" w14:textId="77777777" w:rsidR="00C359DF" w:rsidRPr="0048444A" w:rsidRDefault="00C359DF" w:rsidP="00AA5547">
      <w:pPr>
        <w:pStyle w:val="FootnoteText"/>
      </w:pPr>
      <w:r w:rsidRPr="00FD1621">
        <w:rPr>
          <w:szCs w:val="14"/>
          <w:vertAlign w:val="superscript"/>
        </w:rPr>
        <w:footnoteRef/>
      </w:r>
      <w:r w:rsidRPr="00FD1621">
        <w:rPr>
          <w:szCs w:val="14"/>
          <w:vertAlign w:val="superscript"/>
        </w:rPr>
        <w:tab/>
      </w:r>
      <w:hyperlink r:id="rId490" w:history="1">
        <w:r w:rsidRPr="00FD1621">
          <w:rPr>
            <w:rStyle w:val="Hyperlink"/>
            <w:szCs w:val="14"/>
          </w:rPr>
          <w:t>NAA</w:t>
        </w:r>
      </w:hyperlink>
    </w:p>
  </w:footnote>
  <w:footnote w:id="493">
    <w:p w14:paraId="27555545"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91" w:history="1">
        <w:r w:rsidRPr="00FD1621">
          <w:rPr>
            <w:rStyle w:val="Hyperlink"/>
            <w:szCs w:val="14"/>
          </w:rPr>
          <w:t>Trove</w:t>
        </w:r>
      </w:hyperlink>
    </w:p>
  </w:footnote>
  <w:footnote w:id="494">
    <w:p w14:paraId="0FB5102F" w14:textId="77777777" w:rsidR="00C359DF" w:rsidRPr="00FD1621" w:rsidRDefault="00C359DF" w:rsidP="00AA5547">
      <w:pPr>
        <w:pStyle w:val="FootnoteText"/>
        <w:rPr>
          <w:szCs w:val="14"/>
        </w:rPr>
      </w:pPr>
      <w:r w:rsidRPr="00FD1621">
        <w:rPr>
          <w:szCs w:val="14"/>
          <w:vertAlign w:val="superscript"/>
        </w:rPr>
        <w:footnoteRef/>
      </w:r>
      <w:r w:rsidRPr="00FD1621">
        <w:rPr>
          <w:szCs w:val="14"/>
        </w:rPr>
        <w:tab/>
      </w:r>
      <w:hyperlink r:id="rId492" w:history="1">
        <w:r w:rsidRPr="00FD1621">
          <w:rPr>
            <w:rStyle w:val="Hyperlink"/>
            <w:szCs w:val="14"/>
          </w:rPr>
          <w:t>Trove</w:t>
        </w:r>
      </w:hyperlink>
    </w:p>
  </w:footnote>
  <w:footnote w:id="495">
    <w:p w14:paraId="303AA5EE" w14:textId="77777777" w:rsidR="00C359DF" w:rsidRPr="002E2561" w:rsidRDefault="00C359DF" w:rsidP="00AA5547">
      <w:pPr>
        <w:pStyle w:val="FootnoteText"/>
        <w:rPr>
          <w:sz w:val="18"/>
          <w:szCs w:val="24"/>
        </w:rPr>
      </w:pPr>
      <w:r w:rsidRPr="00FD1621">
        <w:rPr>
          <w:szCs w:val="14"/>
          <w:vertAlign w:val="superscript"/>
        </w:rPr>
        <w:footnoteRef/>
      </w:r>
      <w:r w:rsidRPr="00FD1621">
        <w:rPr>
          <w:szCs w:val="14"/>
        </w:rPr>
        <w:tab/>
      </w:r>
      <w:hyperlink r:id="rId493" w:history="1">
        <w:r w:rsidRPr="00FD1621">
          <w:rPr>
            <w:rStyle w:val="Hyperlink"/>
            <w:szCs w:val="14"/>
          </w:rPr>
          <w:t>Trove</w:t>
        </w:r>
      </w:hyperlink>
    </w:p>
  </w:footnote>
  <w:footnote w:id="496">
    <w:p w14:paraId="0B238F84" w14:textId="77777777" w:rsidR="00C359DF" w:rsidRDefault="00C359DF" w:rsidP="00DE6F14">
      <w:pPr>
        <w:pStyle w:val="FootnoteText"/>
      </w:pPr>
      <w:r w:rsidRPr="00FD1621">
        <w:rPr>
          <w:rStyle w:val="FootnoteReference"/>
          <w:szCs w:val="14"/>
        </w:rPr>
        <w:footnoteRef/>
      </w:r>
      <w:r w:rsidRPr="00FD1621">
        <w:rPr>
          <w:szCs w:val="14"/>
        </w:rPr>
        <w:t xml:space="preserve"> </w:t>
      </w:r>
      <w:r w:rsidRPr="00FD1621">
        <w:rPr>
          <w:szCs w:val="14"/>
        </w:rPr>
        <w:tab/>
      </w:r>
      <w:hyperlink r:id="rId494" w:history="1">
        <w:r w:rsidRPr="00FD1621">
          <w:rPr>
            <w:rStyle w:val="Hyperlink"/>
            <w:szCs w:val="14"/>
          </w:rPr>
          <w:t>VWMA</w:t>
        </w:r>
      </w:hyperlink>
    </w:p>
  </w:footnote>
  <w:footnote w:id="497">
    <w:p w14:paraId="6E457159" w14:textId="77777777" w:rsidR="00C359DF" w:rsidRPr="00FD1621" w:rsidRDefault="00C359DF" w:rsidP="00DE6F14">
      <w:pPr>
        <w:pStyle w:val="FootnoteText"/>
        <w:rPr>
          <w:szCs w:val="14"/>
        </w:rPr>
      </w:pPr>
      <w:r w:rsidRPr="00FD1621">
        <w:rPr>
          <w:szCs w:val="14"/>
          <w:vertAlign w:val="superscript"/>
        </w:rPr>
        <w:footnoteRef/>
      </w:r>
      <w:r w:rsidRPr="00FD1621">
        <w:rPr>
          <w:szCs w:val="14"/>
        </w:rPr>
        <w:tab/>
      </w:r>
      <w:hyperlink r:id="rId495" w:history="1">
        <w:r w:rsidRPr="00FD1621">
          <w:rPr>
            <w:rStyle w:val="Hyperlink"/>
            <w:szCs w:val="14"/>
          </w:rPr>
          <w:t>Western District Families</w:t>
        </w:r>
      </w:hyperlink>
    </w:p>
  </w:footnote>
  <w:footnote w:id="498">
    <w:p w14:paraId="791A5E96" w14:textId="77777777" w:rsidR="00C359DF" w:rsidRPr="00FD1621" w:rsidRDefault="00C359DF" w:rsidP="00DE6F14">
      <w:pPr>
        <w:pStyle w:val="FootnoteText"/>
        <w:rPr>
          <w:szCs w:val="14"/>
        </w:rPr>
      </w:pPr>
      <w:r w:rsidRPr="00FD1621">
        <w:rPr>
          <w:szCs w:val="14"/>
          <w:vertAlign w:val="superscript"/>
        </w:rPr>
        <w:footnoteRef/>
      </w:r>
      <w:r w:rsidRPr="00FD1621">
        <w:rPr>
          <w:szCs w:val="14"/>
        </w:rPr>
        <w:tab/>
      </w:r>
      <w:hyperlink r:id="rId496" w:history="1">
        <w:r w:rsidRPr="00FD1621">
          <w:rPr>
            <w:rStyle w:val="Hyperlink"/>
            <w:szCs w:val="14"/>
          </w:rPr>
          <w:t>Trove</w:t>
        </w:r>
      </w:hyperlink>
    </w:p>
  </w:footnote>
  <w:footnote w:id="499">
    <w:p w14:paraId="03AB990E" w14:textId="77777777" w:rsidR="00C359DF" w:rsidRPr="00FD1621" w:rsidRDefault="00C359DF" w:rsidP="00DE6F14">
      <w:pPr>
        <w:pStyle w:val="FootnoteText"/>
        <w:rPr>
          <w:szCs w:val="14"/>
        </w:rPr>
      </w:pPr>
      <w:r w:rsidRPr="00FD1621">
        <w:rPr>
          <w:szCs w:val="14"/>
          <w:vertAlign w:val="superscript"/>
        </w:rPr>
        <w:footnoteRef/>
      </w:r>
      <w:r w:rsidRPr="00FD1621">
        <w:rPr>
          <w:szCs w:val="14"/>
          <w:vertAlign w:val="superscript"/>
        </w:rPr>
        <w:tab/>
      </w:r>
      <w:hyperlink r:id="rId497" w:history="1">
        <w:r w:rsidRPr="00FD1621">
          <w:rPr>
            <w:rStyle w:val="Hyperlink"/>
            <w:szCs w:val="14"/>
          </w:rPr>
          <w:t>Trove</w:t>
        </w:r>
      </w:hyperlink>
    </w:p>
  </w:footnote>
  <w:footnote w:id="500">
    <w:p w14:paraId="691B6B9A" w14:textId="77777777" w:rsidR="00C359DF" w:rsidRPr="00B9224E" w:rsidRDefault="00C359DF" w:rsidP="00DE6F14">
      <w:pPr>
        <w:pStyle w:val="FootnoteText"/>
      </w:pPr>
      <w:r w:rsidRPr="00FD1621">
        <w:rPr>
          <w:szCs w:val="14"/>
          <w:vertAlign w:val="superscript"/>
        </w:rPr>
        <w:footnoteRef/>
      </w:r>
      <w:r w:rsidRPr="00FD1621">
        <w:rPr>
          <w:szCs w:val="14"/>
        </w:rPr>
        <w:tab/>
      </w:r>
      <w:hyperlink r:id="rId498" w:history="1">
        <w:r w:rsidRPr="00FD1621">
          <w:rPr>
            <w:rStyle w:val="Hyperlink"/>
            <w:szCs w:val="14"/>
          </w:rPr>
          <w:t>VGG</w:t>
        </w:r>
      </w:hyperlink>
    </w:p>
  </w:footnote>
  <w:footnote w:id="501">
    <w:p w14:paraId="010F1551" w14:textId="77777777" w:rsidR="00C359DF" w:rsidRPr="00FD1621" w:rsidRDefault="00C359DF" w:rsidP="00DE6F14">
      <w:pPr>
        <w:pStyle w:val="FootnoteText"/>
        <w:rPr>
          <w:szCs w:val="14"/>
        </w:rPr>
      </w:pPr>
      <w:r w:rsidRPr="00FD1621">
        <w:rPr>
          <w:szCs w:val="14"/>
          <w:vertAlign w:val="superscript"/>
        </w:rPr>
        <w:footnoteRef/>
      </w:r>
      <w:r w:rsidRPr="00FD1621">
        <w:rPr>
          <w:szCs w:val="14"/>
        </w:rPr>
        <w:tab/>
      </w:r>
      <w:hyperlink r:id="rId499" w:history="1">
        <w:r w:rsidRPr="00FD1621">
          <w:rPr>
            <w:rStyle w:val="Hyperlink"/>
            <w:szCs w:val="14"/>
          </w:rPr>
          <w:t>NAA</w:t>
        </w:r>
      </w:hyperlink>
    </w:p>
  </w:footnote>
  <w:footnote w:id="502">
    <w:p w14:paraId="3AB18457" w14:textId="77777777" w:rsidR="00C359DF" w:rsidRPr="00FD1621" w:rsidRDefault="00C359DF" w:rsidP="00DE6F14">
      <w:pPr>
        <w:pStyle w:val="FootnoteText"/>
        <w:rPr>
          <w:szCs w:val="14"/>
        </w:rPr>
      </w:pPr>
      <w:r w:rsidRPr="00FD1621">
        <w:rPr>
          <w:szCs w:val="14"/>
          <w:vertAlign w:val="superscript"/>
        </w:rPr>
        <w:footnoteRef/>
      </w:r>
      <w:r w:rsidRPr="00FD1621">
        <w:rPr>
          <w:szCs w:val="14"/>
        </w:rPr>
        <w:tab/>
      </w:r>
      <w:hyperlink r:id="rId500" w:history="1">
        <w:r w:rsidRPr="00FD1621">
          <w:rPr>
            <w:rStyle w:val="Hyperlink"/>
            <w:szCs w:val="14"/>
          </w:rPr>
          <w:t>VGG</w:t>
        </w:r>
      </w:hyperlink>
    </w:p>
  </w:footnote>
  <w:footnote w:id="503">
    <w:p w14:paraId="472ED51F" w14:textId="77777777" w:rsidR="00C359DF" w:rsidRPr="00FD1621" w:rsidRDefault="00C359DF" w:rsidP="00DE6F14">
      <w:pPr>
        <w:pStyle w:val="FootnoteText"/>
        <w:rPr>
          <w:szCs w:val="14"/>
        </w:rPr>
      </w:pPr>
      <w:r w:rsidRPr="00FD1621">
        <w:rPr>
          <w:szCs w:val="14"/>
          <w:vertAlign w:val="superscript"/>
        </w:rPr>
        <w:footnoteRef/>
      </w:r>
      <w:r w:rsidRPr="00FD1621">
        <w:rPr>
          <w:szCs w:val="14"/>
        </w:rPr>
        <w:tab/>
      </w:r>
      <w:hyperlink r:id="rId501" w:history="1">
        <w:r w:rsidRPr="00FD1621">
          <w:rPr>
            <w:rStyle w:val="Hyperlink"/>
            <w:szCs w:val="14"/>
          </w:rPr>
          <w:t>VGG</w:t>
        </w:r>
      </w:hyperlink>
    </w:p>
  </w:footnote>
  <w:footnote w:id="504">
    <w:p w14:paraId="6AB2F18F" w14:textId="77777777" w:rsidR="00C359DF" w:rsidRPr="00C51069" w:rsidRDefault="00C359DF" w:rsidP="00DE6F14">
      <w:pPr>
        <w:pStyle w:val="FootnoteText"/>
        <w:rPr>
          <w:sz w:val="18"/>
          <w:szCs w:val="24"/>
        </w:rPr>
      </w:pPr>
      <w:r w:rsidRPr="00FD1621">
        <w:rPr>
          <w:szCs w:val="14"/>
          <w:vertAlign w:val="superscript"/>
        </w:rPr>
        <w:footnoteRef/>
      </w:r>
      <w:r w:rsidRPr="00FD1621">
        <w:rPr>
          <w:szCs w:val="14"/>
          <w:vertAlign w:val="superscript"/>
        </w:rPr>
        <w:tab/>
      </w:r>
      <w:hyperlink r:id="rId502" w:history="1">
        <w:r w:rsidRPr="00FD1621">
          <w:rPr>
            <w:rStyle w:val="Hyperlink"/>
            <w:szCs w:val="14"/>
          </w:rPr>
          <w:t>Trove</w:t>
        </w:r>
      </w:hyperlink>
    </w:p>
  </w:footnote>
  <w:footnote w:id="505">
    <w:p w14:paraId="0CC69B61" w14:textId="77777777" w:rsidR="00C359DF" w:rsidRPr="00036A55" w:rsidRDefault="00C359DF" w:rsidP="00AA5547">
      <w:pPr>
        <w:pStyle w:val="FootnoteText"/>
        <w:rPr>
          <w:szCs w:val="14"/>
        </w:rPr>
      </w:pPr>
      <w:r w:rsidRPr="00036A55">
        <w:rPr>
          <w:szCs w:val="14"/>
          <w:vertAlign w:val="superscript"/>
        </w:rPr>
        <w:footnoteRef/>
      </w:r>
      <w:r w:rsidRPr="00036A55">
        <w:rPr>
          <w:szCs w:val="14"/>
        </w:rPr>
        <w:tab/>
      </w:r>
      <w:hyperlink r:id="rId503" w:history="1">
        <w:r w:rsidRPr="00036A55">
          <w:rPr>
            <w:rStyle w:val="Hyperlink"/>
            <w:szCs w:val="14"/>
          </w:rPr>
          <w:t>VGG</w:t>
        </w:r>
      </w:hyperlink>
    </w:p>
  </w:footnote>
  <w:footnote w:id="506">
    <w:p w14:paraId="3A439EE5" w14:textId="77777777" w:rsidR="00C359DF" w:rsidRPr="00EE2ACC" w:rsidRDefault="00C359DF" w:rsidP="00AA5547">
      <w:pPr>
        <w:pStyle w:val="FootnoteText"/>
      </w:pPr>
      <w:r w:rsidRPr="00036A55">
        <w:rPr>
          <w:szCs w:val="14"/>
          <w:vertAlign w:val="superscript"/>
        </w:rPr>
        <w:footnoteRef/>
      </w:r>
      <w:r w:rsidRPr="00036A55">
        <w:rPr>
          <w:szCs w:val="14"/>
        </w:rPr>
        <w:tab/>
      </w:r>
      <w:hyperlink r:id="rId504" w:history="1">
        <w:r w:rsidRPr="00036A55">
          <w:rPr>
            <w:rStyle w:val="Hyperlink"/>
            <w:szCs w:val="14"/>
          </w:rPr>
          <w:t>NAA</w:t>
        </w:r>
      </w:hyperlink>
    </w:p>
  </w:footnote>
  <w:footnote w:id="507">
    <w:p w14:paraId="4F339C0B"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05" w:history="1">
        <w:r w:rsidRPr="00036A55">
          <w:rPr>
            <w:rStyle w:val="Hyperlink"/>
            <w:szCs w:val="14"/>
          </w:rPr>
          <w:t>VGG</w:t>
        </w:r>
      </w:hyperlink>
    </w:p>
  </w:footnote>
  <w:footnote w:id="508">
    <w:p w14:paraId="09F63E92" w14:textId="77777777" w:rsidR="00C359DF" w:rsidRPr="00036A55" w:rsidRDefault="00C359DF" w:rsidP="00AA5547">
      <w:pPr>
        <w:pStyle w:val="FootnoteText"/>
        <w:rPr>
          <w:szCs w:val="14"/>
        </w:rPr>
      </w:pPr>
      <w:r w:rsidRPr="00036A55">
        <w:rPr>
          <w:szCs w:val="14"/>
          <w:vertAlign w:val="superscript"/>
        </w:rPr>
        <w:footnoteRef/>
      </w:r>
      <w:r w:rsidRPr="00036A55">
        <w:rPr>
          <w:szCs w:val="14"/>
        </w:rPr>
        <w:tab/>
      </w:r>
      <w:hyperlink r:id="rId506" w:history="1">
        <w:r w:rsidRPr="00036A55">
          <w:rPr>
            <w:rStyle w:val="Hyperlink"/>
            <w:szCs w:val="14"/>
          </w:rPr>
          <w:t>Trove</w:t>
        </w:r>
      </w:hyperlink>
    </w:p>
  </w:footnote>
  <w:footnote w:id="509">
    <w:p w14:paraId="46CB2215"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07" w:history="1">
        <w:r w:rsidRPr="00036A55">
          <w:rPr>
            <w:rStyle w:val="Hyperlink"/>
            <w:szCs w:val="14"/>
          </w:rPr>
          <w:t>VGG</w:t>
        </w:r>
      </w:hyperlink>
    </w:p>
  </w:footnote>
  <w:footnote w:id="510">
    <w:p w14:paraId="7AE31F3D" w14:textId="77777777" w:rsidR="00C359DF" w:rsidRDefault="00C359DF" w:rsidP="00AA5547">
      <w:pPr>
        <w:pStyle w:val="FootnoteText"/>
      </w:pPr>
      <w:r w:rsidRPr="00036A55">
        <w:rPr>
          <w:rStyle w:val="FootnoteReference"/>
          <w:szCs w:val="14"/>
        </w:rPr>
        <w:footnoteRef/>
      </w:r>
      <w:r w:rsidRPr="00036A55">
        <w:rPr>
          <w:szCs w:val="14"/>
        </w:rPr>
        <w:t xml:space="preserve"> </w:t>
      </w:r>
      <w:r w:rsidRPr="00036A55">
        <w:rPr>
          <w:szCs w:val="14"/>
        </w:rPr>
        <w:tab/>
      </w:r>
      <w:hyperlink r:id="rId508" w:history="1">
        <w:r w:rsidRPr="00036A55">
          <w:rPr>
            <w:rStyle w:val="Hyperlink"/>
            <w:szCs w:val="14"/>
          </w:rPr>
          <w:t>NAA</w:t>
        </w:r>
      </w:hyperlink>
    </w:p>
  </w:footnote>
  <w:footnote w:id="511">
    <w:p w14:paraId="76325AD9" w14:textId="77777777" w:rsidR="00C359DF" w:rsidRDefault="00C359DF" w:rsidP="00AA5547">
      <w:pPr>
        <w:pStyle w:val="FootnoteText"/>
      </w:pPr>
      <w:r w:rsidRPr="00036A55">
        <w:rPr>
          <w:rStyle w:val="FootnoteReference"/>
          <w:szCs w:val="14"/>
        </w:rPr>
        <w:footnoteRef/>
      </w:r>
      <w:r w:rsidRPr="00036A55">
        <w:rPr>
          <w:szCs w:val="14"/>
        </w:rPr>
        <w:t xml:space="preserve"> </w:t>
      </w:r>
      <w:r w:rsidRPr="00036A55">
        <w:rPr>
          <w:szCs w:val="14"/>
        </w:rPr>
        <w:tab/>
      </w:r>
      <w:hyperlink r:id="rId509" w:history="1">
        <w:r w:rsidRPr="00036A55">
          <w:rPr>
            <w:rStyle w:val="Hyperlink"/>
            <w:szCs w:val="14"/>
          </w:rPr>
          <w:t>VGG</w:t>
        </w:r>
      </w:hyperlink>
    </w:p>
  </w:footnote>
  <w:footnote w:id="512">
    <w:p w14:paraId="04D4220F" w14:textId="77777777" w:rsidR="00C359DF" w:rsidRDefault="00C359DF" w:rsidP="00AA5547">
      <w:pPr>
        <w:pStyle w:val="FootnoteText"/>
      </w:pPr>
      <w:r w:rsidRPr="00036A55">
        <w:rPr>
          <w:rStyle w:val="FootnoteReference"/>
          <w:szCs w:val="14"/>
        </w:rPr>
        <w:footnoteRef/>
      </w:r>
      <w:r w:rsidRPr="00036A55">
        <w:rPr>
          <w:szCs w:val="14"/>
        </w:rPr>
        <w:t xml:space="preserve"> </w:t>
      </w:r>
      <w:r w:rsidRPr="00036A55">
        <w:rPr>
          <w:szCs w:val="14"/>
        </w:rPr>
        <w:tab/>
      </w:r>
      <w:hyperlink r:id="rId510" w:history="1">
        <w:r w:rsidRPr="00036A55">
          <w:rPr>
            <w:rStyle w:val="Hyperlink"/>
            <w:szCs w:val="14"/>
          </w:rPr>
          <w:t>NAA</w:t>
        </w:r>
      </w:hyperlink>
    </w:p>
  </w:footnote>
  <w:footnote w:id="513">
    <w:p w14:paraId="592B4A3A" w14:textId="77777777" w:rsidR="00C359DF" w:rsidRDefault="00C359DF" w:rsidP="00AA5547">
      <w:pPr>
        <w:pStyle w:val="FootnoteText"/>
      </w:pPr>
      <w:r w:rsidRPr="00036A55">
        <w:rPr>
          <w:rStyle w:val="FootnoteReference"/>
          <w:szCs w:val="14"/>
        </w:rPr>
        <w:footnoteRef/>
      </w:r>
      <w:r w:rsidRPr="00036A55">
        <w:rPr>
          <w:szCs w:val="14"/>
        </w:rPr>
        <w:t xml:space="preserve"> </w:t>
      </w:r>
      <w:r w:rsidRPr="00036A55">
        <w:rPr>
          <w:szCs w:val="14"/>
        </w:rPr>
        <w:tab/>
      </w:r>
      <w:hyperlink r:id="rId511" w:history="1">
        <w:r w:rsidRPr="00036A55">
          <w:rPr>
            <w:rStyle w:val="Hyperlink"/>
            <w:szCs w:val="14"/>
          </w:rPr>
          <w:t>VGG</w:t>
        </w:r>
      </w:hyperlink>
    </w:p>
  </w:footnote>
  <w:footnote w:id="514">
    <w:p w14:paraId="6CCB766C" w14:textId="77777777" w:rsidR="00C359DF" w:rsidRDefault="00C359DF" w:rsidP="00AA5547">
      <w:pPr>
        <w:pStyle w:val="FootnoteText"/>
      </w:pPr>
      <w:r w:rsidRPr="00036A55">
        <w:rPr>
          <w:rStyle w:val="FootnoteReference"/>
          <w:szCs w:val="14"/>
        </w:rPr>
        <w:footnoteRef/>
      </w:r>
      <w:r w:rsidRPr="00036A55">
        <w:rPr>
          <w:szCs w:val="14"/>
        </w:rPr>
        <w:t xml:space="preserve"> </w:t>
      </w:r>
      <w:r w:rsidRPr="00036A55">
        <w:rPr>
          <w:szCs w:val="14"/>
        </w:rPr>
        <w:tab/>
      </w:r>
      <w:hyperlink r:id="rId512" w:history="1">
        <w:r w:rsidRPr="00036A55">
          <w:rPr>
            <w:rStyle w:val="Hyperlink"/>
            <w:szCs w:val="14"/>
          </w:rPr>
          <w:t>Trove</w:t>
        </w:r>
      </w:hyperlink>
    </w:p>
  </w:footnote>
  <w:footnote w:id="515">
    <w:p w14:paraId="548B07E4"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13" w:history="1">
        <w:r w:rsidRPr="00036A55">
          <w:rPr>
            <w:rStyle w:val="Hyperlink"/>
            <w:szCs w:val="14"/>
          </w:rPr>
          <w:t>Trove</w:t>
        </w:r>
      </w:hyperlink>
    </w:p>
  </w:footnote>
  <w:footnote w:id="516">
    <w:p w14:paraId="74BA9D00"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14" w:history="1">
        <w:r w:rsidRPr="00036A55">
          <w:rPr>
            <w:rStyle w:val="Hyperlink"/>
            <w:szCs w:val="14"/>
          </w:rPr>
          <w:t>Trove</w:t>
        </w:r>
      </w:hyperlink>
    </w:p>
  </w:footnote>
  <w:footnote w:id="517">
    <w:p w14:paraId="36260DC6" w14:textId="77777777" w:rsidR="00C359DF" w:rsidRPr="00036A55" w:rsidRDefault="00C359DF" w:rsidP="00AA5547">
      <w:pPr>
        <w:pStyle w:val="FootnoteText"/>
        <w:rPr>
          <w:szCs w:val="14"/>
        </w:rPr>
      </w:pPr>
      <w:r w:rsidRPr="00036A55">
        <w:rPr>
          <w:szCs w:val="14"/>
          <w:vertAlign w:val="superscript"/>
        </w:rPr>
        <w:footnoteRef/>
      </w:r>
      <w:r w:rsidRPr="00036A55">
        <w:rPr>
          <w:szCs w:val="14"/>
        </w:rPr>
        <w:tab/>
      </w:r>
      <w:hyperlink r:id="rId515" w:history="1">
        <w:r w:rsidRPr="00036A55">
          <w:rPr>
            <w:rStyle w:val="Hyperlink"/>
            <w:szCs w:val="14"/>
          </w:rPr>
          <w:t>Trove</w:t>
        </w:r>
      </w:hyperlink>
    </w:p>
  </w:footnote>
  <w:footnote w:id="518">
    <w:p w14:paraId="6CEB39AC" w14:textId="77777777" w:rsidR="00C359DF" w:rsidRPr="004F134F" w:rsidRDefault="00C359DF" w:rsidP="00AA5547">
      <w:pPr>
        <w:pStyle w:val="FootnoteText"/>
      </w:pPr>
      <w:r w:rsidRPr="00036A55">
        <w:rPr>
          <w:szCs w:val="14"/>
          <w:vertAlign w:val="superscript"/>
        </w:rPr>
        <w:footnoteRef/>
      </w:r>
      <w:r w:rsidRPr="00036A55">
        <w:rPr>
          <w:szCs w:val="14"/>
          <w:vertAlign w:val="superscript"/>
        </w:rPr>
        <w:tab/>
      </w:r>
      <w:hyperlink r:id="rId516" w:history="1">
        <w:r w:rsidRPr="00036A55">
          <w:rPr>
            <w:rStyle w:val="Hyperlink"/>
            <w:szCs w:val="14"/>
          </w:rPr>
          <w:t>NAA</w:t>
        </w:r>
      </w:hyperlink>
    </w:p>
  </w:footnote>
  <w:footnote w:id="519">
    <w:p w14:paraId="17106609" w14:textId="77777777" w:rsidR="00C359DF" w:rsidRPr="00C51069" w:rsidRDefault="00C359DF" w:rsidP="00AA5547">
      <w:pPr>
        <w:pStyle w:val="FootnoteText"/>
        <w:rPr>
          <w:sz w:val="18"/>
          <w:szCs w:val="24"/>
        </w:rPr>
      </w:pPr>
      <w:r w:rsidRPr="00036A55">
        <w:rPr>
          <w:szCs w:val="14"/>
          <w:vertAlign w:val="superscript"/>
        </w:rPr>
        <w:footnoteRef/>
      </w:r>
      <w:r w:rsidRPr="00036A55">
        <w:rPr>
          <w:szCs w:val="14"/>
          <w:vertAlign w:val="superscript"/>
        </w:rPr>
        <w:tab/>
      </w:r>
      <w:hyperlink r:id="rId517" w:history="1">
        <w:r w:rsidRPr="00036A55">
          <w:rPr>
            <w:rStyle w:val="Hyperlink"/>
            <w:szCs w:val="14"/>
          </w:rPr>
          <w:t>Trove</w:t>
        </w:r>
      </w:hyperlink>
    </w:p>
  </w:footnote>
  <w:footnote w:id="520">
    <w:p w14:paraId="1896458A" w14:textId="77777777" w:rsidR="00C359DF" w:rsidRDefault="00C359DF" w:rsidP="0027514F">
      <w:pPr>
        <w:pStyle w:val="FootnoteText"/>
      </w:pPr>
      <w:r w:rsidRPr="3F85A547">
        <w:rPr>
          <w:rStyle w:val="FootnoteReference"/>
        </w:rPr>
        <w:footnoteRef/>
      </w:r>
      <w:r>
        <w:t xml:space="preserve"> </w:t>
      </w:r>
      <w:hyperlink r:id="rId518" w:history="1">
        <w:r w:rsidRPr="3F85A547">
          <w:rPr>
            <w:rStyle w:val="Hyperlink"/>
          </w:rPr>
          <w:t>Golden Dragon Museum</w:t>
        </w:r>
      </w:hyperlink>
      <w:r>
        <w:t xml:space="preserve"> </w:t>
      </w:r>
    </w:p>
  </w:footnote>
  <w:footnote w:id="521">
    <w:p w14:paraId="57F68F88" w14:textId="77777777" w:rsidR="00C359DF" w:rsidRPr="00036A55" w:rsidRDefault="00C359DF" w:rsidP="0027514F">
      <w:pPr>
        <w:pStyle w:val="FootnoteText"/>
        <w:rPr>
          <w:szCs w:val="14"/>
        </w:rPr>
      </w:pPr>
      <w:r w:rsidRPr="00036A55">
        <w:rPr>
          <w:szCs w:val="14"/>
          <w:vertAlign w:val="superscript"/>
        </w:rPr>
        <w:footnoteRef/>
      </w:r>
      <w:r w:rsidRPr="00036A55">
        <w:rPr>
          <w:szCs w:val="14"/>
          <w:vertAlign w:val="superscript"/>
        </w:rPr>
        <w:tab/>
      </w:r>
      <w:hyperlink r:id="rId519" w:history="1">
        <w:r w:rsidRPr="00036A55">
          <w:rPr>
            <w:rStyle w:val="Hyperlink"/>
            <w:szCs w:val="14"/>
          </w:rPr>
          <w:t>VGG</w:t>
        </w:r>
      </w:hyperlink>
    </w:p>
  </w:footnote>
  <w:footnote w:id="522">
    <w:p w14:paraId="28ED2A6D" w14:textId="77777777" w:rsidR="00C359DF" w:rsidRPr="00036A55" w:rsidRDefault="00C359DF" w:rsidP="0027514F">
      <w:pPr>
        <w:pStyle w:val="FootnoteText"/>
        <w:rPr>
          <w:szCs w:val="14"/>
        </w:rPr>
      </w:pPr>
      <w:r w:rsidRPr="00036A55">
        <w:rPr>
          <w:szCs w:val="14"/>
          <w:vertAlign w:val="superscript"/>
        </w:rPr>
        <w:footnoteRef/>
      </w:r>
      <w:r w:rsidRPr="00036A55">
        <w:rPr>
          <w:szCs w:val="14"/>
          <w:vertAlign w:val="superscript"/>
        </w:rPr>
        <w:tab/>
      </w:r>
      <w:hyperlink r:id="rId520" w:history="1">
        <w:r w:rsidRPr="00036A55">
          <w:rPr>
            <w:rStyle w:val="Hyperlink"/>
            <w:szCs w:val="14"/>
          </w:rPr>
          <w:t>VGG</w:t>
        </w:r>
      </w:hyperlink>
    </w:p>
  </w:footnote>
  <w:footnote w:id="523">
    <w:p w14:paraId="2C75BC9D" w14:textId="77777777" w:rsidR="00C359DF" w:rsidRDefault="00C359DF" w:rsidP="0027514F">
      <w:pPr>
        <w:pStyle w:val="FootnoteText"/>
      </w:pPr>
      <w:r w:rsidRPr="00036A55">
        <w:rPr>
          <w:rStyle w:val="FootnoteReference"/>
          <w:szCs w:val="14"/>
        </w:rPr>
        <w:footnoteRef/>
      </w:r>
      <w:r w:rsidRPr="00036A55">
        <w:rPr>
          <w:szCs w:val="14"/>
        </w:rPr>
        <w:t xml:space="preserve"> </w:t>
      </w:r>
      <w:r w:rsidRPr="00036A55">
        <w:rPr>
          <w:szCs w:val="14"/>
        </w:rPr>
        <w:tab/>
      </w:r>
      <w:hyperlink r:id="rId521" w:history="1">
        <w:r w:rsidRPr="00036A55">
          <w:rPr>
            <w:rStyle w:val="Hyperlink"/>
            <w:szCs w:val="14"/>
          </w:rPr>
          <w:t>AWM</w:t>
        </w:r>
      </w:hyperlink>
    </w:p>
  </w:footnote>
  <w:footnote w:id="524">
    <w:p w14:paraId="3BD1A6E1" w14:textId="77777777" w:rsidR="00C359DF" w:rsidRPr="00036A55" w:rsidRDefault="00C359DF" w:rsidP="0027514F">
      <w:pPr>
        <w:pStyle w:val="FootnoteText"/>
        <w:rPr>
          <w:szCs w:val="14"/>
        </w:rPr>
      </w:pPr>
      <w:r w:rsidRPr="00036A55">
        <w:rPr>
          <w:szCs w:val="14"/>
          <w:vertAlign w:val="superscript"/>
        </w:rPr>
        <w:footnoteRef/>
      </w:r>
      <w:r w:rsidRPr="00036A55">
        <w:rPr>
          <w:szCs w:val="14"/>
        </w:rPr>
        <w:tab/>
      </w:r>
      <w:hyperlink r:id="rId522" w:history="1">
        <w:r w:rsidRPr="00036A55">
          <w:rPr>
            <w:rStyle w:val="Hyperlink"/>
            <w:szCs w:val="14"/>
          </w:rPr>
          <w:t>NAA</w:t>
        </w:r>
      </w:hyperlink>
    </w:p>
  </w:footnote>
  <w:footnote w:id="525">
    <w:p w14:paraId="74FBE964" w14:textId="77777777" w:rsidR="00C359DF" w:rsidRPr="00B16715" w:rsidRDefault="00C359DF" w:rsidP="0027514F">
      <w:pPr>
        <w:pStyle w:val="FootnoteText"/>
      </w:pPr>
      <w:r w:rsidRPr="00036A55">
        <w:rPr>
          <w:szCs w:val="14"/>
          <w:vertAlign w:val="superscript"/>
        </w:rPr>
        <w:footnoteRef/>
      </w:r>
      <w:r w:rsidRPr="00036A55">
        <w:rPr>
          <w:szCs w:val="14"/>
        </w:rPr>
        <w:tab/>
      </w:r>
      <w:hyperlink r:id="rId523" w:history="1">
        <w:r w:rsidRPr="00036A55">
          <w:rPr>
            <w:rStyle w:val="Hyperlink"/>
            <w:szCs w:val="14"/>
          </w:rPr>
          <w:t>CWGC</w:t>
        </w:r>
      </w:hyperlink>
    </w:p>
  </w:footnote>
  <w:footnote w:id="526">
    <w:p w14:paraId="1C659017" w14:textId="77777777" w:rsidR="00C359DF" w:rsidRPr="00036A55" w:rsidRDefault="00C359DF" w:rsidP="00D277C9">
      <w:pPr>
        <w:pStyle w:val="Footnote"/>
        <w:rPr>
          <w:rFonts w:asciiTheme="minorHAnsi" w:hAnsiTheme="minorHAnsi" w:cstheme="minorHAnsi"/>
          <w:sz w:val="14"/>
          <w:szCs w:val="14"/>
        </w:rPr>
      </w:pPr>
      <w:r w:rsidRPr="00036A55">
        <w:rPr>
          <w:rFonts w:asciiTheme="minorHAnsi" w:hAnsiTheme="minorHAnsi" w:cstheme="minorHAnsi"/>
          <w:sz w:val="14"/>
          <w:szCs w:val="14"/>
          <w:vertAlign w:val="superscript"/>
        </w:rPr>
        <w:footnoteRef/>
      </w:r>
      <w:r w:rsidRPr="00036A55">
        <w:rPr>
          <w:rFonts w:asciiTheme="minorHAnsi" w:eastAsia="Arial Unicode MS" w:hAnsiTheme="minorHAnsi" w:cstheme="minorHAnsi"/>
          <w:sz w:val="14"/>
          <w:szCs w:val="14"/>
        </w:rPr>
        <w:t xml:space="preserve"> </w:t>
      </w:r>
      <w:hyperlink r:id="rId524" w:history="1">
        <w:r w:rsidRPr="00036A55">
          <w:rPr>
            <w:rStyle w:val="Hyperlink"/>
            <w:rFonts w:asciiTheme="minorHAnsi" w:eastAsia="Arial Unicode MS" w:hAnsiTheme="minorHAnsi" w:cstheme="minorHAnsi"/>
            <w:sz w:val="14"/>
            <w:szCs w:val="14"/>
            <w:lang w:val="en-US"/>
          </w:rPr>
          <w:t>Trove</w:t>
        </w:r>
      </w:hyperlink>
    </w:p>
  </w:footnote>
  <w:footnote w:id="527">
    <w:p w14:paraId="4E0CB32F" w14:textId="77777777" w:rsidR="00C359DF" w:rsidRPr="00036A55" w:rsidRDefault="00C359DF" w:rsidP="00D277C9">
      <w:pPr>
        <w:pStyle w:val="Footnote"/>
        <w:rPr>
          <w:rFonts w:asciiTheme="minorHAnsi" w:hAnsiTheme="minorHAnsi" w:cstheme="minorHAnsi"/>
          <w:sz w:val="14"/>
          <w:szCs w:val="14"/>
        </w:rPr>
      </w:pPr>
      <w:r w:rsidRPr="00036A55">
        <w:rPr>
          <w:rFonts w:asciiTheme="minorHAnsi" w:hAnsiTheme="minorHAnsi" w:cstheme="minorHAnsi"/>
          <w:sz w:val="14"/>
          <w:szCs w:val="14"/>
          <w:vertAlign w:val="superscript"/>
        </w:rPr>
        <w:footnoteRef/>
      </w:r>
      <w:r w:rsidRPr="00036A55">
        <w:rPr>
          <w:sz w:val="14"/>
          <w:szCs w:val="14"/>
        </w:rPr>
        <w:t xml:space="preserve"> </w:t>
      </w:r>
      <w:hyperlink r:id="rId525" w:history="1">
        <w:r w:rsidRPr="00036A55">
          <w:rPr>
            <w:rStyle w:val="Hyperlink"/>
            <w:rFonts w:asciiTheme="minorHAnsi" w:eastAsia="Arial Unicode MS" w:hAnsiTheme="minorHAnsi" w:cstheme="minorHAnsi"/>
            <w:sz w:val="14"/>
            <w:szCs w:val="14"/>
            <w:lang w:val="en-US"/>
          </w:rPr>
          <w:t>NAA</w:t>
        </w:r>
      </w:hyperlink>
    </w:p>
  </w:footnote>
  <w:footnote w:id="528">
    <w:p w14:paraId="5842FC2D" w14:textId="77777777" w:rsidR="00C359DF" w:rsidRPr="00C51069" w:rsidRDefault="00C359DF" w:rsidP="00D277C9">
      <w:pPr>
        <w:pStyle w:val="Footnote"/>
        <w:rPr>
          <w:sz w:val="18"/>
          <w:szCs w:val="18"/>
        </w:rPr>
      </w:pPr>
      <w:r w:rsidRPr="00036A55">
        <w:rPr>
          <w:rFonts w:asciiTheme="minorHAnsi" w:hAnsiTheme="minorHAnsi" w:cstheme="minorHAnsi"/>
          <w:sz w:val="14"/>
          <w:szCs w:val="14"/>
          <w:vertAlign w:val="superscript"/>
        </w:rPr>
        <w:footnoteRef/>
      </w:r>
      <w:r w:rsidRPr="00036A55">
        <w:rPr>
          <w:rFonts w:asciiTheme="minorHAnsi" w:eastAsia="Arial Unicode MS" w:hAnsiTheme="minorHAnsi" w:cstheme="minorHAnsi"/>
          <w:sz w:val="14"/>
          <w:szCs w:val="14"/>
        </w:rPr>
        <w:t xml:space="preserve"> </w:t>
      </w:r>
      <w:hyperlink r:id="rId526" w:history="1">
        <w:r w:rsidRPr="00036A55">
          <w:rPr>
            <w:rStyle w:val="Hyperlink"/>
            <w:rFonts w:asciiTheme="minorHAnsi" w:eastAsia="Arial Unicode MS" w:hAnsiTheme="minorHAnsi" w:cstheme="minorHAnsi"/>
            <w:sz w:val="14"/>
            <w:szCs w:val="14"/>
            <w:lang w:val="en-US"/>
          </w:rPr>
          <w:t>CWGC</w:t>
        </w:r>
      </w:hyperlink>
    </w:p>
  </w:footnote>
  <w:footnote w:id="529">
    <w:p w14:paraId="42E08CA5" w14:textId="42AC6BAE" w:rsidR="00C359DF" w:rsidRPr="00CD1847" w:rsidRDefault="00C359DF" w:rsidP="00AA5547">
      <w:pPr>
        <w:pStyle w:val="FootnoteText"/>
      </w:pPr>
      <w:r w:rsidRPr="3F85A547">
        <w:rPr>
          <w:vertAlign w:val="superscript"/>
        </w:rPr>
        <w:footnoteRef/>
      </w:r>
      <w:r w:rsidRPr="00036A55">
        <w:rPr>
          <w:szCs w:val="14"/>
          <w:vertAlign w:val="superscript"/>
        </w:rPr>
        <w:tab/>
      </w:r>
      <w:r w:rsidRPr="3F85A547">
        <w:rPr>
          <w:rStyle w:val="Hyperlink"/>
        </w:rPr>
        <w:t>VGG</w:t>
      </w:r>
    </w:p>
  </w:footnote>
  <w:footnote w:id="530">
    <w:p w14:paraId="3B806EE2"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27" w:history="1">
        <w:r w:rsidRPr="00036A55">
          <w:rPr>
            <w:rStyle w:val="Hyperlink"/>
            <w:szCs w:val="14"/>
          </w:rPr>
          <w:t>NAA</w:t>
        </w:r>
      </w:hyperlink>
    </w:p>
  </w:footnote>
  <w:footnote w:id="531">
    <w:p w14:paraId="260730F7" w14:textId="2442F37A" w:rsidR="00E767FB" w:rsidRDefault="00E767FB" w:rsidP="00E767FB">
      <w:pPr>
        <w:pStyle w:val="FootnoteText"/>
      </w:pPr>
      <w:r>
        <w:rPr>
          <w:rStyle w:val="FootnoteReference"/>
        </w:rPr>
        <w:footnoteRef/>
      </w:r>
      <w:r>
        <w:t xml:space="preserve"> </w:t>
      </w:r>
      <w:r>
        <w:tab/>
      </w:r>
      <w:hyperlink r:id="rId528" w:history="1">
        <w:r w:rsidRPr="0072174D">
          <w:rPr>
            <w:rStyle w:val="Hyperlink"/>
          </w:rPr>
          <w:t>NAA</w:t>
        </w:r>
      </w:hyperlink>
    </w:p>
  </w:footnote>
  <w:footnote w:id="532">
    <w:p w14:paraId="7CEE3EE1" w14:textId="3783493E" w:rsidR="00E767FB" w:rsidRDefault="00E767FB" w:rsidP="00E767FB">
      <w:pPr>
        <w:pStyle w:val="FootnoteText"/>
      </w:pPr>
      <w:r>
        <w:rPr>
          <w:rStyle w:val="FootnoteReference"/>
        </w:rPr>
        <w:footnoteRef/>
      </w:r>
      <w:r>
        <w:t xml:space="preserve"> </w:t>
      </w:r>
      <w:r>
        <w:tab/>
      </w:r>
      <w:hyperlink r:id="rId529" w:history="1">
        <w:r w:rsidRPr="009D054B">
          <w:rPr>
            <w:rStyle w:val="Hyperlink"/>
          </w:rPr>
          <w:t>VGG</w:t>
        </w:r>
      </w:hyperlink>
    </w:p>
  </w:footnote>
  <w:footnote w:id="533">
    <w:p w14:paraId="5AEF450F" w14:textId="429D92A9" w:rsidR="00E767FB" w:rsidRDefault="00E767FB" w:rsidP="00E767FB">
      <w:pPr>
        <w:pStyle w:val="FootnoteText"/>
      </w:pPr>
      <w:r>
        <w:rPr>
          <w:rStyle w:val="FootnoteReference"/>
        </w:rPr>
        <w:footnoteRef/>
      </w:r>
      <w:r>
        <w:t xml:space="preserve"> </w:t>
      </w:r>
      <w:r>
        <w:tab/>
      </w:r>
      <w:hyperlink r:id="rId530" w:history="1">
        <w:r w:rsidRPr="006603DD">
          <w:rPr>
            <w:rStyle w:val="Hyperlink"/>
          </w:rPr>
          <w:t>VGG</w:t>
        </w:r>
      </w:hyperlink>
    </w:p>
  </w:footnote>
  <w:footnote w:id="534">
    <w:p w14:paraId="492A9EE1"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31" w:history="1">
        <w:r w:rsidRPr="00036A55">
          <w:rPr>
            <w:rStyle w:val="Hyperlink"/>
            <w:szCs w:val="14"/>
          </w:rPr>
          <w:t>VGG</w:t>
        </w:r>
      </w:hyperlink>
    </w:p>
  </w:footnote>
  <w:footnote w:id="535">
    <w:p w14:paraId="031E0239"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32" w:history="1">
        <w:r w:rsidRPr="00036A55">
          <w:rPr>
            <w:rStyle w:val="Hyperlink"/>
            <w:szCs w:val="14"/>
          </w:rPr>
          <w:t>NAA</w:t>
        </w:r>
      </w:hyperlink>
    </w:p>
  </w:footnote>
  <w:footnote w:id="536">
    <w:p w14:paraId="3147E813"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33" w:history="1">
        <w:r w:rsidRPr="00036A55">
          <w:rPr>
            <w:rStyle w:val="Hyperlink"/>
            <w:szCs w:val="14"/>
          </w:rPr>
          <w:t>VGG</w:t>
        </w:r>
      </w:hyperlink>
    </w:p>
  </w:footnote>
  <w:footnote w:id="537">
    <w:p w14:paraId="2E9EF08E" w14:textId="77777777" w:rsidR="00C359DF" w:rsidRPr="00036A55" w:rsidRDefault="00C359DF" w:rsidP="00AA5547">
      <w:pPr>
        <w:pStyle w:val="FootnoteText"/>
        <w:rPr>
          <w:szCs w:val="14"/>
        </w:rPr>
      </w:pPr>
      <w:r w:rsidRPr="00036A55">
        <w:rPr>
          <w:szCs w:val="14"/>
          <w:vertAlign w:val="superscript"/>
        </w:rPr>
        <w:footnoteRef/>
      </w:r>
      <w:r w:rsidRPr="00036A55">
        <w:rPr>
          <w:szCs w:val="14"/>
          <w:vertAlign w:val="superscript"/>
        </w:rPr>
        <w:tab/>
      </w:r>
      <w:hyperlink r:id="rId534" w:history="1">
        <w:r w:rsidRPr="00036A55">
          <w:rPr>
            <w:rStyle w:val="Hyperlink"/>
            <w:szCs w:val="14"/>
          </w:rPr>
          <w:t>VGG</w:t>
        </w:r>
      </w:hyperlink>
    </w:p>
  </w:footnote>
  <w:footnote w:id="538">
    <w:p w14:paraId="227F454A" w14:textId="77777777" w:rsidR="00C359DF" w:rsidRPr="00CA3F26" w:rsidRDefault="00C359DF" w:rsidP="00AA5547">
      <w:pPr>
        <w:pStyle w:val="FootnoteText"/>
      </w:pPr>
      <w:r w:rsidRPr="00036A55">
        <w:rPr>
          <w:szCs w:val="14"/>
          <w:vertAlign w:val="superscript"/>
        </w:rPr>
        <w:footnoteRef/>
      </w:r>
      <w:r w:rsidRPr="00036A55">
        <w:rPr>
          <w:szCs w:val="14"/>
        </w:rPr>
        <w:tab/>
      </w:r>
      <w:hyperlink r:id="rId535" w:history="1">
        <w:r w:rsidRPr="00036A55">
          <w:rPr>
            <w:rStyle w:val="Hyperlink"/>
            <w:szCs w:val="14"/>
          </w:rPr>
          <w:t>Trove</w:t>
        </w:r>
      </w:hyperlink>
    </w:p>
  </w:footnote>
  <w:footnote w:id="539">
    <w:p w14:paraId="0791E939" w14:textId="77777777" w:rsidR="00C359DF" w:rsidRPr="00036A55" w:rsidRDefault="00C359DF" w:rsidP="00AA5547">
      <w:pPr>
        <w:pStyle w:val="FootnoteText"/>
        <w:rPr>
          <w:szCs w:val="14"/>
        </w:rPr>
      </w:pPr>
      <w:r w:rsidRPr="00036A55">
        <w:rPr>
          <w:szCs w:val="14"/>
          <w:vertAlign w:val="superscript"/>
        </w:rPr>
        <w:footnoteRef/>
      </w:r>
      <w:r w:rsidRPr="00036A55">
        <w:rPr>
          <w:szCs w:val="14"/>
        </w:rPr>
        <w:tab/>
      </w:r>
      <w:hyperlink r:id="rId536" w:history="1">
        <w:r w:rsidRPr="00036A55">
          <w:rPr>
            <w:rStyle w:val="Hyperlink"/>
            <w:szCs w:val="14"/>
          </w:rPr>
          <w:t>NAA</w:t>
        </w:r>
      </w:hyperlink>
    </w:p>
  </w:footnote>
  <w:footnote w:id="540">
    <w:p w14:paraId="03ACF22C" w14:textId="77777777" w:rsidR="00C359DF" w:rsidRPr="00995476" w:rsidRDefault="00C359DF" w:rsidP="00AA5547">
      <w:pPr>
        <w:pStyle w:val="FootnoteText"/>
      </w:pPr>
      <w:r w:rsidRPr="00036A55">
        <w:rPr>
          <w:szCs w:val="14"/>
          <w:vertAlign w:val="superscript"/>
        </w:rPr>
        <w:footnoteRef/>
      </w:r>
      <w:r w:rsidRPr="00036A55">
        <w:rPr>
          <w:szCs w:val="14"/>
        </w:rPr>
        <w:tab/>
      </w:r>
      <w:hyperlink r:id="rId537" w:history="1">
        <w:r w:rsidRPr="00036A55">
          <w:rPr>
            <w:rStyle w:val="Hyperlink"/>
            <w:szCs w:val="14"/>
          </w:rPr>
          <w:t>VGG</w:t>
        </w:r>
      </w:hyperlink>
    </w:p>
  </w:footnote>
  <w:footnote w:id="541">
    <w:p w14:paraId="1CD339E2" w14:textId="77777777" w:rsidR="00C359DF" w:rsidRDefault="00C359DF" w:rsidP="00AA5547">
      <w:pPr>
        <w:pStyle w:val="FootnoteText"/>
      </w:pPr>
      <w:r w:rsidRPr="00036A55">
        <w:rPr>
          <w:rStyle w:val="FootnoteReference"/>
          <w:szCs w:val="14"/>
        </w:rPr>
        <w:footnoteRef/>
      </w:r>
      <w:r w:rsidRPr="00036A55">
        <w:rPr>
          <w:szCs w:val="14"/>
        </w:rPr>
        <w:t xml:space="preserve"> </w:t>
      </w:r>
      <w:r w:rsidRPr="00036A55">
        <w:rPr>
          <w:szCs w:val="14"/>
        </w:rPr>
        <w:tab/>
      </w:r>
      <w:hyperlink r:id="rId538" w:history="1">
        <w:r w:rsidRPr="00036A55">
          <w:rPr>
            <w:rStyle w:val="Hyperlink"/>
            <w:szCs w:val="14"/>
          </w:rPr>
          <w:t>VGG</w:t>
        </w:r>
      </w:hyperlink>
    </w:p>
  </w:footnote>
  <w:footnote w:id="542">
    <w:p w14:paraId="6E6059E8"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39" w:history="1">
        <w:r w:rsidRPr="009228EA">
          <w:rPr>
            <w:rStyle w:val="Hyperlink"/>
            <w:szCs w:val="14"/>
          </w:rPr>
          <w:t>NAA</w:t>
        </w:r>
      </w:hyperlink>
    </w:p>
  </w:footnote>
  <w:footnote w:id="543">
    <w:p w14:paraId="5E56A9FD" w14:textId="77777777" w:rsidR="00C359DF" w:rsidRPr="009228EA" w:rsidRDefault="00C359DF" w:rsidP="0037176A">
      <w:pPr>
        <w:pStyle w:val="FootnoteText"/>
        <w:rPr>
          <w:szCs w:val="14"/>
        </w:rPr>
      </w:pPr>
      <w:r w:rsidRPr="009228EA">
        <w:rPr>
          <w:szCs w:val="14"/>
          <w:vertAlign w:val="superscript"/>
        </w:rPr>
        <w:footnoteRef/>
      </w:r>
      <w:r w:rsidRPr="009228EA">
        <w:rPr>
          <w:szCs w:val="14"/>
        </w:rPr>
        <w:tab/>
      </w:r>
      <w:hyperlink r:id="rId540" w:history="1">
        <w:r w:rsidRPr="009228EA">
          <w:rPr>
            <w:rStyle w:val="Hyperlink"/>
            <w:szCs w:val="14"/>
          </w:rPr>
          <w:t>NAA</w:t>
        </w:r>
      </w:hyperlink>
    </w:p>
  </w:footnote>
  <w:footnote w:id="544">
    <w:p w14:paraId="3DC43DBB" w14:textId="77777777" w:rsidR="00C359DF" w:rsidRPr="009228EA" w:rsidRDefault="00C359DF" w:rsidP="0037176A">
      <w:pPr>
        <w:pStyle w:val="FootnoteText"/>
        <w:rPr>
          <w:szCs w:val="14"/>
        </w:rPr>
      </w:pPr>
      <w:r w:rsidRPr="009228EA">
        <w:rPr>
          <w:szCs w:val="14"/>
          <w:vertAlign w:val="superscript"/>
        </w:rPr>
        <w:footnoteRef/>
      </w:r>
      <w:r w:rsidRPr="009228EA">
        <w:rPr>
          <w:szCs w:val="14"/>
          <w:vertAlign w:val="superscript"/>
        </w:rPr>
        <w:tab/>
      </w:r>
      <w:hyperlink r:id="rId541" w:history="1">
        <w:r w:rsidRPr="009228EA">
          <w:rPr>
            <w:rStyle w:val="Hyperlink"/>
            <w:szCs w:val="14"/>
          </w:rPr>
          <w:t>Trove</w:t>
        </w:r>
      </w:hyperlink>
    </w:p>
  </w:footnote>
  <w:footnote w:id="545">
    <w:p w14:paraId="2C80FB36" w14:textId="77777777" w:rsidR="00C359DF" w:rsidRPr="009228EA" w:rsidRDefault="00C359DF" w:rsidP="0037176A">
      <w:pPr>
        <w:pStyle w:val="FootnoteText"/>
        <w:rPr>
          <w:szCs w:val="14"/>
        </w:rPr>
      </w:pPr>
      <w:r w:rsidRPr="009228EA">
        <w:rPr>
          <w:szCs w:val="14"/>
          <w:vertAlign w:val="superscript"/>
        </w:rPr>
        <w:footnoteRef/>
      </w:r>
      <w:r w:rsidRPr="009228EA">
        <w:rPr>
          <w:szCs w:val="14"/>
        </w:rPr>
        <w:tab/>
      </w:r>
      <w:hyperlink r:id="rId542" w:history="1">
        <w:r w:rsidRPr="009228EA">
          <w:rPr>
            <w:rStyle w:val="Hyperlink"/>
            <w:szCs w:val="14"/>
          </w:rPr>
          <w:t>Trove</w:t>
        </w:r>
      </w:hyperlink>
    </w:p>
  </w:footnote>
  <w:footnote w:id="546">
    <w:p w14:paraId="6B321D02" w14:textId="77777777" w:rsidR="00C359DF" w:rsidRPr="009228EA" w:rsidRDefault="00C359DF" w:rsidP="0037176A">
      <w:pPr>
        <w:pStyle w:val="FootnoteText"/>
        <w:rPr>
          <w:szCs w:val="14"/>
        </w:rPr>
      </w:pPr>
      <w:r w:rsidRPr="009228EA">
        <w:rPr>
          <w:szCs w:val="14"/>
          <w:vertAlign w:val="superscript"/>
        </w:rPr>
        <w:footnoteRef/>
      </w:r>
      <w:r w:rsidRPr="009228EA">
        <w:rPr>
          <w:szCs w:val="14"/>
        </w:rPr>
        <w:tab/>
      </w:r>
      <w:hyperlink r:id="rId543" w:history="1">
        <w:r w:rsidRPr="009228EA">
          <w:rPr>
            <w:rStyle w:val="Hyperlink"/>
            <w:szCs w:val="14"/>
          </w:rPr>
          <w:t>Trove</w:t>
        </w:r>
      </w:hyperlink>
    </w:p>
  </w:footnote>
  <w:footnote w:id="547">
    <w:p w14:paraId="7C8FC01F" w14:textId="77777777" w:rsidR="00C359DF" w:rsidRPr="000D47F6" w:rsidRDefault="00C359DF" w:rsidP="0037176A">
      <w:pPr>
        <w:pStyle w:val="FootnoteText"/>
        <w:rPr>
          <w:sz w:val="18"/>
          <w:szCs w:val="24"/>
        </w:rPr>
      </w:pPr>
      <w:r w:rsidRPr="009228EA">
        <w:rPr>
          <w:szCs w:val="14"/>
          <w:vertAlign w:val="superscript"/>
        </w:rPr>
        <w:footnoteRef/>
      </w:r>
      <w:r w:rsidRPr="009228EA">
        <w:rPr>
          <w:szCs w:val="14"/>
          <w:vertAlign w:val="superscript"/>
        </w:rPr>
        <w:tab/>
      </w:r>
      <w:hyperlink r:id="rId544" w:history="1">
        <w:r w:rsidRPr="009228EA">
          <w:rPr>
            <w:rStyle w:val="Hyperlink"/>
            <w:szCs w:val="14"/>
          </w:rPr>
          <w:t>Trove</w:t>
        </w:r>
      </w:hyperlink>
    </w:p>
  </w:footnote>
  <w:footnote w:id="548">
    <w:p w14:paraId="23897F30" w14:textId="77777777" w:rsidR="00C359DF" w:rsidRDefault="00C359DF" w:rsidP="007E3B45">
      <w:pPr>
        <w:pStyle w:val="FootnoteText"/>
      </w:pPr>
      <w:r w:rsidRPr="3F85A547">
        <w:rPr>
          <w:rStyle w:val="FootnoteReference"/>
        </w:rPr>
        <w:footnoteRef/>
      </w:r>
      <w:r>
        <w:t xml:space="preserve">    </w:t>
      </w:r>
      <w:hyperlink r:id="rId545" w:history="1">
        <w:r w:rsidRPr="3F85A547">
          <w:rPr>
            <w:rStyle w:val="Hyperlink"/>
          </w:rPr>
          <w:t>Golden Dragon Museum</w:t>
        </w:r>
      </w:hyperlink>
    </w:p>
  </w:footnote>
  <w:footnote w:id="549">
    <w:p w14:paraId="6CE12CC7" w14:textId="77777777" w:rsidR="00C359DF" w:rsidRPr="009228EA" w:rsidRDefault="00C359DF" w:rsidP="007E3B45">
      <w:pPr>
        <w:pStyle w:val="FootnoteText"/>
        <w:rPr>
          <w:szCs w:val="14"/>
        </w:rPr>
      </w:pPr>
      <w:r w:rsidRPr="009228EA">
        <w:rPr>
          <w:szCs w:val="14"/>
          <w:vertAlign w:val="superscript"/>
        </w:rPr>
        <w:footnoteRef/>
      </w:r>
      <w:r w:rsidRPr="009228EA">
        <w:rPr>
          <w:szCs w:val="14"/>
        </w:rPr>
        <w:tab/>
      </w:r>
      <w:hyperlink r:id="rId546" w:history="1">
        <w:r w:rsidRPr="009228EA">
          <w:rPr>
            <w:rStyle w:val="Hyperlink"/>
            <w:szCs w:val="14"/>
          </w:rPr>
          <w:t>VGG</w:t>
        </w:r>
      </w:hyperlink>
    </w:p>
  </w:footnote>
  <w:footnote w:id="550">
    <w:p w14:paraId="157FAE0E" w14:textId="77777777" w:rsidR="00C359DF" w:rsidRPr="006B30C4" w:rsidRDefault="00C359DF" w:rsidP="007E3B45">
      <w:pPr>
        <w:pStyle w:val="FootnoteText"/>
      </w:pPr>
      <w:r w:rsidRPr="009228EA">
        <w:rPr>
          <w:szCs w:val="14"/>
          <w:vertAlign w:val="superscript"/>
        </w:rPr>
        <w:footnoteRef/>
      </w:r>
      <w:r w:rsidRPr="009228EA">
        <w:rPr>
          <w:szCs w:val="14"/>
          <w:vertAlign w:val="superscript"/>
        </w:rPr>
        <w:tab/>
      </w:r>
      <w:hyperlink r:id="rId547" w:history="1">
        <w:r w:rsidRPr="009228EA">
          <w:rPr>
            <w:rStyle w:val="Hyperlink"/>
            <w:szCs w:val="14"/>
          </w:rPr>
          <w:t>Trove</w:t>
        </w:r>
      </w:hyperlink>
    </w:p>
  </w:footnote>
  <w:footnote w:id="551">
    <w:p w14:paraId="54AD3901" w14:textId="77777777" w:rsidR="00C359DF" w:rsidRPr="009228EA" w:rsidRDefault="00C359DF" w:rsidP="007E3B45">
      <w:pPr>
        <w:pStyle w:val="FootnoteText"/>
        <w:rPr>
          <w:szCs w:val="14"/>
        </w:rPr>
      </w:pPr>
      <w:r w:rsidRPr="009228EA">
        <w:rPr>
          <w:szCs w:val="14"/>
          <w:vertAlign w:val="superscript"/>
        </w:rPr>
        <w:footnoteRef/>
      </w:r>
      <w:r w:rsidRPr="009228EA">
        <w:rPr>
          <w:szCs w:val="14"/>
          <w:vertAlign w:val="superscript"/>
        </w:rPr>
        <w:tab/>
      </w:r>
      <w:hyperlink r:id="rId548" w:history="1">
        <w:r w:rsidRPr="009228EA">
          <w:rPr>
            <w:rStyle w:val="Hyperlink"/>
            <w:szCs w:val="14"/>
          </w:rPr>
          <w:t>NAA</w:t>
        </w:r>
      </w:hyperlink>
    </w:p>
  </w:footnote>
  <w:footnote w:id="552">
    <w:p w14:paraId="1470B727" w14:textId="77777777" w:rsidR="00C359DF" w:rsidRPr="009228EA" w:rsidRDefault="00C359DF" w:rsidP="007E3B45">
      <w:pPr>
        <w:pStyle w:val="FootnoteText"/>
        <w:rPr>
          <w:szCs w:val="14"/>
        </w:rPr>
      </w:pPr>
      <w:r w:rsidRPr="009228EA">
        <w:rPr>
          <w:szCs w:val="14"/>
          <w:vertAlign w:val="superscript"/>
        </w:rPr>
        <w:footnoteRef/>
      </w:r>
      <w:r w:rsidRPr="009228EA">
        <w:rPr>
          <w:szCs w:val="14"/>
        </w:rPr>
        <w:tab/>
      </w:r>
      <w:hyperlink r:id="rId549" w:history="1">
        <w:r w:rsidRPr="009228EA">
          <w:rPr>
            <w:rStyle w:val="Hyperlink"/>
            <w:szCs w:val="14"/>
          </w:rPr>
          <w:t>Trove</w:t>
        </w:r>
      </w:hyperlink>
    </w:p>
  </w:footnote>
  <w:footnote w:id="553">
    <w:p w14:paraId="432F1A33" w14:textId="77777777" w:rsidR="00C359DF" w:rsidRPr="000D47F6" w:rsidRDefault="00C359DF" w:rsidP="007E3B45">
      <w:pPr>
        <w:pStyle w:val="FootnoteText"/>
        <w:rPr>
          <w:sz w:val="18"/>
          <w:szCs w:val="24"/>
        </w:rPr>
      </w:pPr>
      <w:r w:rsidRPr="009228EA">
        <w:rPr>
          <w:szCs w:val="14"/>
          <w:vertAlign w:val="superscript"/>
        </w:rPr>
        <w:footnoteRef/>
      </w:r>
      <w:r w:rsidRPr="009228EA">
        <w:rPr>
          <w:szCs w:val="14"/>
        </w:rPr>
        <w:tab/>
      </w:r>
      <w:hyperlink r:id="rId550" w:history="1">
        <w:r w:rsidRPr="009228EA">
          <w:rPr>
            <w:rStyle w:val="Hyperlink"/>
            <w:szCs w:val="14"/>
          </w:rPr>
          <w:t>Trove</w:t>
        </w:r>
      </w:hyperlink>
    </w:p>
  </w:footnote>
  <w:footnote w:id="554">
    <w:p w14:paraId="28F6432A" w14:textId="4B8508BB" w:rsidR="00E767FB" w:rsidRDefault="00E767FB" w:rsidP="00E767FB">
      <w:pPr>
        <w:pStyle w:val="FootnoteText"/>
      </w:pPr>
      <w:r>
        <w:rPr>
          <w:rStyle w:val="FootnoteReference"/>
        </w:rPr>
        <w:footnoteRef/>
      </w:r>
      <w:r>
        <w:t xml:space="preserve"> </w:t>
      </w:r>
      <w:r w:rsidR="00112FA2">
        <w:tab/>
      </w:r>
      <w:hyperlink r:id="rId551" w:history="1">
        <w:r w:rsidRPr="0066094F">
          <w:rPr>
            <w:rStyle w:val="Hyperlink"/>
          </w:rPr>
          <w:t>NAA</w:t>
        </w:r>
      </w:hyperlink>
    </w:p>
  </w:footnote>
  <w:footnote w:id="555">
    <w:p w14:paraId="0A7B77AE" w14:textId="49ACC766" w:rsidR="00E767FB" w:rsidRDefault="00E767FB" w:rsidP="00E767FB">
      <w:pPr>
        <w:pStyle w:val="FootnoteText"/>
      </w:pPr>
      <w:r>
        <w:rPr>
          <w:rStyle w:val="FootnoteReference"/>
        </w:rPr>
        <w:footnoteRef/>
      </w:r>
      <w:r>
        <w:t xml:space="preserve"> </w:t>
      </w:r>
      <w:r w:rsidR="00112FA2">
        <w:tab/>
      </w:r>
      <w:hyperlink r:id="rId552" w:history="1">
        <w:r w:rsidRPr="00672B09">
          <w:rPr>
            <w:rStyle w:val="Hyperlink"/>
          </w:rPr>
          <w:t>VGG</w:t>
        </w:r>
      </w:hyperlink>
    </w:p>
  </w:footnote>
  <w:footnote w:id="556">
    <w:p w14:paraId="12CB8FD6" w14:textId="05484D65"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53" w:history="1">
        <w:r w:rsidRPr="009228EA">
          <w:rPr>
            <w:rStyle w:val="Hyperlink"/>
            <w:szCs w:val="14"/>
          </w:rPr>
          <w:t>VGG</w:t>
        </w:r>
      </w:hyperlink>
    </w:p>
  </w:footnote>
  <w:footnote w:id="557">
    <w:p w14:paraId="5C338D78" w14:textId="64C9DA1F"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54" w:history="1">
        <w:r w:rsidRPr="009228EA">
          <w:rPr>
            <w:rStyle w:val="Hyperlink"/>
            <w:szCs w:val="14"/>
          </w:rPr>
          <w:t>NAA</w:t>
        </w:r>
      </w:hyperlink>
    </w:p>
  </w:footnote>
  <w:footnote w:id="558">
    <w:p w14:paraId="2659B18D"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55" w:history="1">
        <w:r w:rsidRPr="009228EA">
          <w:rPr>
            <w:rStyle w:val="Hyperlink"/>
            <w:szCs w:val="14"/>
          </w:rPr>
          <w:t>AWM</w:t>
        </w:r>
      </w:hyperlink>
    </w:p>
  </w:footnote>
  <w:footnote w:id="559">
    <w:p w14:paraId="59FD3986"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56" w:history="1">
        <w:r w:rsidRPr="009228EA">
          <w:rPr>
            <w:rStyle w:val="Hyperlink"/>
            <w:szCs w:val="14"/>
          </w:rPr>
          <w:t>CWGC</w:t>
        </w:r>
      </w:hyperlink>
    </w:p>
  </w:footnote>
  <w:footnote w:id="560">
    <w:p w14:paraId="6294B892"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557" w:history="1">
        <w:r w:rsidRPr="009228EA">
          <w:rPr>
            <w:rStyle w:val="Hyperlink"/>
            <w:szCs w:val="14"/>
          </w:rPr>
          <w:t>Trove</w:t>
        </w:r>
      </w:hyperlink>
    </w:p>
  </w:footnote>
  <w:footnote w:id="561">
    <w:p w14:paraId="7E79B2A5" w14:textId="77777777" w:rsidR="00C359DF" w:rsidRPr="007D7724" w:rsidRDefault="00C359DF" w:rsidP="00AA5547">
      <w:pPr>
        <w:pStyle w:val="FootnoteText"/>
      </w:pPr>
      <w:r w:rsidRPr="009228EA">
        <w:rPr>
          <w:szCs w:val="14"/>
          <w:vertAlign w:val="superscript"/>
        </w:rPr>
        <w:footnoteRef/>
      </w:r>
      <w:r w:rsidRPr="009228EA">
        <w:rPr>
          <w:szCs w:val="14"/>
          <w:vertAlign w:val="superscript"/>
        </w:rPr>
        <w:tab/>
      </w:r>
      <w:hyperlink r:id="rId558" w:history="1">
        <w:r w:rsidRPr="009228EA">
          <w:rPr>
            <w:rStyle w:val="Hyperlink"/>
            <w:szCs w:val="14"/>
          </w:rPr>
          <w:t>Trove</w:t>
        </w:r>
      </w:hyperlink>
    </w:p>
  </w:footnote>
  <w:footnote w:id="562">
    <w:p w14:paraId="1DC75C94" w14:textId="77777777" w:rsidR="00C359DF" w:rsidRPr="000D47F6" w:rsidRDefault="00C359DF" w:rsidP="00AA5547">
      <w:pPr>
        <w:pStyle w:val="FootnoteText"/>
        <w:rPr>
          <w:sz w:val="18"/>
          <w:szCs w:val="24"/>
        </w:rPr>
      </w:pPr>
      <w:r w:rsidRPr="009228EA">
        <w:rPr>
          <w:szCs w:val="14"/>
          <w:vertAlign w:val="superscript"/>
        </w:rPr>
        <w:footnoteRef/>
      </w:r>
      <w:r w:rsidRPr="009228EA">
        <w:rPr>
          <w:szCs w:val="14"/>
          <w:vertAlign w:val="superscript"/>
        </w:rPr>
        <w:tab/>
      </w:r>
      <w:hyperlink r:id="rId559" w:history="1">
        <w:r w:rsidRPr="009228EA">
          <w:rPr>
            <w:rStyle w:val="Hyperlink"/>
            <w:szCs w:val="14"/>
          </w:rPr>
          <w:t>NAA</w:t>
        </w:r>
      </w:hyperlink>
    </w:p>
  </w:footnote>
  <w:footnote w:id="563">
    <w:p w14:paraId="04375E54"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560" w:history="1">
        <w:r w:rsidRPr="009228EA">
          <w:rPr>
            <w:rStyle w:val="Hyperlink"/>
            <w:szCs w:val="14"/>
          </w:rPr>
          <w:t>VGG</w:t>
        </w:r>
      </w:hyperlink>
    </w:p>
  </w:footnote>
  <w:footnote w:id="564">
    <w:p w14:paraId="5B2A77B5"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561" w:history="1">
        <w:r w:rsidRPr="009228EA">
          <w:rPr>
            <w:rStyle w:val="Hyperlink"/>
            <w:szCs w:val="14"/>
          </w:rPr>
          <w:t>Trove</w:t>
        </w:r>
      </w:hyperlink>
    </w:p>
  </w:footnote>
  <w:footnote w:id="565">
    <w:p w14:paraId="073F47A1"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62" w:history="1">
        <w:r w:rsidRPr="009228EA">
          <w:rPr>
            <w:rStyle w:val="Hyperlink"/>
            <w:szCs w:val="14"/>
          </w:rPr>
          <w:t>Trove</w:t>
        </w:r>
      </w:hyperlink>
    </w:p>
  </w:footnote>
  <w:footnote w:id="566">
    <w:p w14:paraId="21AB9C0B"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63" w:history="1">
        <w:r w:rsidRPr="009228EA">
          <w:rPr>
            <w:rStyle w:val="Hyperlink"/>
            <w:szCs w:val="14"/>
          </w:rPr>
          <w:t>VGG</w:t>
        </w:r>
      </w:hyperlink>
    </w:p>
  </w:footnote>
  <w:footnote w:id="567">
    <w:p w14:paraId="4F8E2072" w14:textId="545BFBA7" w:rsidR="00C359DF" w:rsidRDefault="00C359DF" w:rsidP="00AA5547">
      <w:pPr>
        <w:pStyle w:val="FootnoteText"/>
      </w:pPr>
      <w:r w:rsidRPr="1CDF9067">
        <w:rPr>
          <w:rStyle w:val="FootnoteReference"/>
        </w:rPr>
        <w:footnoteRef/>
      </w:r>
      <w:hyperlink r:id="rId564">
        <w:r w:rsidRPr="1CDF9067">
          <w:rPr>
            <w:rStyle w:val="Hyperlink"/>
          </w:rPr>
          <w:t>NAA</w:t>
        </w:r>
      </w:hyperlink>
      <w:r w:rsidRPr="009228EA">
        <w:rPr>
          <w:szCs w:val="14"/>
        </w:rPr>
        <w:tab/>
      </w:r>
    </w:p>
  </w:footnote>
  <w:footnote w:id="568">
    <w:p w14:paraId="1A7F9613"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65" w:history="1">
        <w:r w:rsidRPr="009228EA">
          <w:rPr>
            <w:rStyle w:val="Hyperlink"/>
            <w:szCs w:val="14"/>
          </w:rPr>
          <w:t>CWGC</w:t>
        </w:r>
      </w:hyperlink>
    </w:p>
  </w:footnote>
  <w:footnote w:id="569">
    <w:p w14:paraId="2BAD1685" w14:textId="77777777" w:rsidR="00C359DF" w:rsidRDefault="00C359DF" w:rsidP="00AA5547">
      <w:pPr>
        <w:pStyle w:val="FootnoteText"/>
      </w:pPr>
      <w:r w:rsidRPr="009228EA">
        <w:rPr>
          <w:rStyle w:val="FootnoteReference"/>
          <w:szCs w:val="14"/>
        </w:rPr>
        <w:footnoteRef/>
      </w:r>
      <w:r w:rsidRPr="009228EA">
        <w:rPr>
          <w:szCs w:val="14"/>
        </w:rPr>
        <w:t xml:space="preserve"> </w:t>
      </w:r>
      <w:r w:rsidRPr="009228EA">
        <w:rPr>
          <w:szCs w:val="14"/>
        </w:rPr>
        <w:tab/>
      </w:r>
      <w:hyperlink r:id="rId566" w:history="1">
        <w:r w:rsidRPr="009228EA">
          <w:rPr>
            <w:rStyle w:val="Hyperlink"/>
            <w:szCs w:val="14"/>
          </w:rPr>
          <w:t>Trove</w:t>
        </w:r>
      </w:hyperlink>
      <w:r w:rsidRPr="009228EA">
        <w:rPr>
          <w:szCs w:val="14"/>
        </w:rPr>
        <w:t xml:space="preserve"> </w:t>
      </w:r>
    </w:p>
  </w:footnote>
  <w:footnote w:id="570">
    <w:p w14:paraId="2A45A7F6" w14:textId="77777777" w:rsidR="00C359DF" w:rsidRPr="000D47F6" w:rsidRDefault="00C359DF" w:rsidP="00AA5547">
      <w:pPr>
        <w:pStyle w:val="FootnoteText"/>
        <w:rPr>
          <w:sz w:val="18"/>
          <w:szCs w:val="24"/>
        </w:rPr>
      </w:pPr>
      <w:r w:rsidRPr="009228EA">
        <w:rPr>
          <w:szCs w:val="14"/>
          <w:vertAlign w:val="superscript"/>
        </w:rPr>
        <w:footnoteRef/>
      </w:r>
      <w:r w:rsidRPr="009228EA">
        <w:rPr>
          <w:szCs w:val="14"/>
          <w:vertAlign w:val="superscript"/>
        </w:rPr>
        <w:tab/>
      </w:r>
      <w:hyperlink r:id="rId567" w:history="1">
        <w:r w:rsidRPr="009228EA">
          <w:rPr>
            <w:rStyle w:val="Hyperlink"/>
            <w:szCs w:val="14"/>
          </w:rPr>
          <w:t>NAA</w:t>
        </w:r>
      </w:hyperlink>
    </w:p>
  </w:footnote>
  <w:footnote w:id="571">
    <w:p w14:paraId="4D495252" w14:textId="77777777" w:rsidR="00C359DF" w:rsidRPr="001D3F5A" w:rsidRDefault="00C359DF" w:rsidP="00AA5547">
      <w:pPr>
        <w:pStyle w:val="FootnoteText"/>
      </w:pPr>
      <w:r w:rsidRPr="009228EA">
        <w:rPr>
          <w:szCs w:val="14"/>
          <w:vertAlign w:val="superscript"/>
        </w:rPr>
        <w:footnoteRef/>
      </w:r>
      <w:r w:rsidRPr="009228EA">
        <w:rPr>
          <w:szCs w:val="14"/>
          <w:vertAlign w:val="superscript"/>
        </w:rPr>
        <w:tab/>
      </w:r>
      <w:hyperlink r:id="rId568" w:history="1">
        <w:r w:rsidRPr="009228EA">
          <w:rPr>
            <w:rStyle w:val="Hyperlink"/>
            <w:szCs w:val="14"/>
          </w:rPr>
          <w:t>Trove</w:t>
        </w:r>
      </w:hyperlink>
    </w:p>
  </w:footnote>
  <w:footnote w:id="572">
    <w:p w14:paraId="10E7F859" w14:textId="77777777" w:rsidR="00C359DF" w:rsidRPr="006D1D15" w:rsidRDefault="00C359DF" w:rsidP="00AA5547">
      <w:pPr>
        <w:pStyle w:val="FootnoteText"/>
        <w:rPr>
          <w:rFonts w:ascii="Calibri" w:hAnsi="Calibri" w:cs="Calibri"/>
          <w:szCs w:val="14"/>
        </w:rPr>
      </w:pPr>
      <w:r w:rsidRPr="006D1D15">
        <w:rPr>
          <w:rFonts w:ascii="Calibri" w:hAnsi="Calibri" w:cs="Calibri"/>
          <w:szCs w:val="14"/>
          <w:vertAlign w:val="superscript"/>
        </w:rPr>
        <w:footnoteRef/>
      </w:r>
      <w:r w:rsidRPr="006D1D15">
        <w:rPr>
          <w:rFonts w:ascii="Calibri" w:hAnsi="Calibri" w:cs="Calibri"/>
          <w:szCs w:val="14"/>
        </w:rPr>
        <w:tab/>
      </w:r>
      <w:hyperlink r:id="rId569" w:history="1">
        <w:r w:rsidRPr="006D1D15">
          <w:rPr>
            <w:rStyle w:val="Hyperlink"/>
            <w:rFonts w:ascii="Calibri" w:eastAsiaTheme="majorEastAsia" w:hAnsi="Calibri" w:cs="Calibri"/>
            <w:szCs w:val="14"/>
          </w:rPr>
          <w:t>AWM</w:t>
        </w:r>
      </w:hyperlink>
    </w:p>
  </w:footnote>
  <w:footnote w:id="573">
    <w:p w14:paraId="2E2F18AB" w14:textId="77777777" w:rsidR="00C359DF" w:rsidRPr="006D1D15" w:rsidRDefault="00C359DF" w:rsidP="00AA5547">
      <w:pPr>
        <w:pStyle w:val="FootnoteText"/>
        <w:rPr>
          <w:rFonts w:ascii="Calibri" w:hAnsi="Calibri" w:cs="Calibri"/>
          <w:szCs w:val="14"/>
        </w:rPr>
      </w:pPr>
      <w:r w:rsidRPr="006D1D15">
        <w:rPr>
          <w:rFonts w:ascii="Calibri" w:hAnsi="Calibri" w:cs="Calibri"/>
          <w:szCs w:val="14"/>
          <w:vertAlign w:val="superscript"/>
        </w:rPr>
        <w:footnoteRef/>
      </w:r>
      <w:r w:rsidRPr="006D1D15">
        <w:rPr>
          <w:rFonts w:ascii="Calibri" w:hAnsi="Calibri" w:cs="Calibri"/>
          <w:szCs w:val="14"/>
        </w:rPr>
        <w:tab/>
      </w:r>
      <w:hyperlink r:id="rId570" w:history="1">
        <w:r w:rsidRPr="006D1D15">
          <w:rPr>
            <w:rStyle w:val="Hyperlink"/>
            <w:rFonts w:ascii="Calibri" w:eastAsiaTheme="majorEastAsia" w:hAnsi="Calibri" w:cs="Calibri"/>
            <w:szCs w:val="14"/>
          </w:rPr>
          <w:t>Trove</w:t>
        </w:r>
      </w:hyperlink>
    </w:p>
  </w:footnote>
  <w:footnote w:id="574">
    <w:p w14:paraId="5FD223A6" w14:textId="77777777" w:rsidR="00C359DF" w:rsidRPr="006D1D15" w:rsidRDefault="00C359DF" w:rsidP="00AA5547">
      <w:pPr>
        <w:pStyle w:val="FootnoteText"/>
        <w:rPr>
          <w:rFonts w:ascii="Calibri" w:hAnsi="Calibri" w:cs="Calibri"/>
          <w:szCs w:val="14"/>
        </w:rPr>
      </w:pPr>
      <w:r w:rsidRPr="006D1D15">
        <w:rPr>
          <w:rFonts w:ascii="Calibri" w:hAnsi="Calibri" w:cs="Calibri"/>
          <w:szCs w:val="14"/>
          <w:vertAlign w:val="superscript"/>
        </w:rPr>
        <w:footnoteRef/>
      </w:r>
      <w:r w:rsidRPr="006D1D15">
        <w:rPr>
          <w:rFonts w:ascii="Calibri" w:hAnsi="Calibri" w:cs="Calibri"/>
          <w:szCs w:val="14"/>
        </w:rPr>
        <w:tab/>
      </w:r>
      <w:hyperlink r:id="rId571" w:history="1">
        <w:r w:rsidRPr="006D1D15">
          <w:rPr>
            <w:rStyle w:val="Hyperlink"/>
            <w:rFonts w:ascii="Calibri" w:eastAsiaTheme="majorEastAsia" w:hAnsi="Calibri" w:cs="Calibri"/>
            <w:szCs w:val="14"/>
          </w:rPr>
          <w:t>NAA</w:t>
        </w:r>
      </w:hyperlink>
    </w:p>
  </w:footnote>
  <w:footnote w:id="575">
    <w:p w14:paraId="1BAE74BE" w14:textId="77777777" w:rsidR="00C359DF" w:rsidRPr="006D1D15" w:rsidRDefault="00C359DF" w:rsidP="00AA5547">
      <w:pPr>
        <w:pStyle w:val="FootnoteText"/>
        <w:rPr>
          <w:rFonts w:ascii="Calibri" w:hAnsi="Calibri" w:cs="Calibri"/>
          <w:szCs w:val="14"/>
        </w:rPr>
      </w:pPr>
      <w:r w:rsidRPr="006D1D15">
        <w:rPr>
          <w:rFonts w:ascii="Calibri" w:hAnsi="Calibri" w:cs="Calibri"/>
          <w:szCs w:val="14"/>
          <w:vertAlign w:val="superscript"/>
        </w:rPr>
        <w:footnoteRef/>
      </w:r>
      <w:r w:rsidRPr="006D1D15">
        <w:rPr>
          <w:rFonts w:ascii="Calibri" w:hAnsi="Calibri" w:cs="Calibri"/>
          <w:szCs w:val="14"/>
          <w:vertAlign w:val="superscript"/>
        </w:rPr>
        <w:tab/>
      </w:r>
      <w:hyperlink r:id="rId572" w:history="1">
        <w:r w:rsidRPr="006D1D15">
          <w:rPr>
            <w:rStyle w:val="Hyperlink"/>
            <w:rFonts w:ascii="Calibri" w:eastAsiaTheme="majorEastAsia" w:hAnsi="Calibri" w:cs="Calibri"/>
            <w:szCs w:val="14"/>
          </w:rPr>
          <w:t>NAA</w:t>
        </w:r>
      </w:hyperlink>
    </w:p>
  </w:footnote>
  <w:footnote w:id="576">
    <w:p w14:paraId="0EC163E9" w14:textId="77777777" w:rsidR="00C359DF" w:rsidRPr="006D1D15" w:rsidRDefault="00C359DF" w:rsidP="00AA5547">
      <w:pPr>
        <w:pStyle w:val="FootnoteText"/>
        <w:rPr>
          <w:rFonts w:ascii="Calibri" w:hAnsi="Calibri" w:cs="Calibri"/>
          <w:szCs w:val="14"/>
        </w:rPr>
      </w:pPr>
      <w:r w:rsidRPr="006D1D15">
        <w:rPr>
          <w:rFonts w:ascii="Calibri" w:hAnsi="Calibri" w:cs="Calibri"/>
          <w:szCs w:val="14"/>
          <w:vertAlign w:val="superscript"/>
        </w:rPr>
        <w:footnoteRef/>
      </w:r>
      <w:r w:rsidRPr="006D1D15">
        <w:rPr>
          <w:rFonts w:ascii="Calibri" w:hAnsi="Calibri" w:cs="Calibri"/>
          <w:szCs w:val="14"/>
        </w:rPr>
        <w:tab/>
      </w:r>
      <w:hyperlink r:id="rId573" w:history="1">
        <w:r w:rsidRPr="006D1D15">
          <w:rPr>
            <w:rStyle w:val="Hyperlink"/>
            <w:rFonts w:ascii="Calibri" w:eastAsiaTheme="majorEastAsia" w:hAnsi="Calibri" w:cs="Calibri"/>
            <w:szCs w:val="14"/>
          </w:rPr>
          <w:t>Trove</w:t>
        </w:r>
      </w:hyperlink>
    </w:p>
  </w:footnote>
  <w:footnote w:id="577">
    <w:p w14:paraId="2C228EAE" w14:textId="77777777" w:rsidR="00C359DF" w:rsidRPr="000D375E" w:rsidRDefault="00C359DF" w:rsidP="00AA5547">
      <w:pPr>
        <w:pStyle w:val="FootnoteText"/>
        <w:rPr>
          <w:sz w:val="18"/>
          <w:szCs w:val="18"/>
        </w:rPr>
      </w:pPr>
      <w:r w:rsidRPr="006D1D15">
        <w:rPr>
          <w:rFonts w:ascii="Calibri" w:hAnsi="Calibri" w:cs="Calibri"/>
          <w:szCs w:val="14"/>
          <w:vertAlign w:val="superscript"/>
        </w:rPr>
        <w:footnoteRef/>
      </w:r>
      <w:r w:rsidRPr="006D1D15">
        <w:rPr>
          <w:rFonts w:ascii="Calibri" w:hAnsi="Calibri" w:cs="Calibri"/>
          <w:szCs w:val="14"/>
          <w:vertAlign w:val="superscript"/>
        </w:rPr>
        <w:t xml:space="preserve"> </w:t>
      </w:r>
      <w:r w:rsidRPr="006D1D15">
        <w:rPr>
          <w:rFonts w:ascii="Calibri" w:hAnsi="Calibri" w:cs="Calibri"/>
          <w:szCs w:val="14"/>
        </w:rPr>
        <w:tab/>
      </w:r>
      <w:hyperlink r:id="rId574" w:history="1">
        <w:r w:rsidRPr="006D1D15">
          <w:rPr>
            <w:rStyle w:val="Hyperlink"/>
            <w:rFonts w:ascii="Calibri" w:eastAsiaTheme="majorEastAsia" w:hAnsi="Calibri" w:cs="Calibri"/>
            <w:szCs w:val="14"/>
          </w:rPr>
          <w:t>VGG</w:t>
        </w:r>
      </w:hyperlink>
    </w:p>
  </w:footnote>
  <w:footnote w:id="578">
    <w:p w14:paraId="44C8630E" w14:textId="77777777" w:rsidR="00C359DF" w:rsidRPr="009228EA" w:rsidRDefault="00C359DF" w:rsidP="00AA5547">
      <w:pPr>
        <w:pStyle w:val="FootnoteText"/>
        <w:rPr>
          <w:rFonts w:ascii="Calibri" w:hAnsi="Calibri" w:cs="Calibri"/>
          <w:szCs w:val="14"/>
        </w:rPr>
      </w:pPr>
      <w:r w:rsidRPr="009228EA">
        <w:rPr>
          <w:rFonts w:ascii="Calibri" w:hAnsi="Calibri" w:cs="Calibri"/>
          <w:szCs w:val="14"/>
          <w:vertAlign w:val="superscript"/>
        </w:rPr>
        <w:footnoteRef/>
      </w:r>
      <w:r w:rsidRPr="009228EA">
        <w:rPr>
          <w:rFonts w:ascii="Calibri" w:hAnsi="Calibri" w:cs="Calibri"/>
          <w:szCs w:val="14"/>
        </w:rPr>
        <w:tab/>
      </w:r>
      <w:hyperlink r:id="rId575" w:history="1">
        <w:r w:rsidRPr="009228EA">
          <w:rPr>
            <w:rStyle w:val="Hyperlink"/>
            <w:rFonts w:ascii="Calibri" w:eastAsiaTheme="majorEastAsia" w:hAnsi="Calibri" w:cs="Calibri"/>
            <w:szCs w:val="14"/>
          </w:rPr>
          <w:t>VGG</w:t>
        </w:r>
      </w:hyperlink>
    </w:p>
  </w:footnote>
  <w:footnote w:id="579">
    <w:p w14:paraId="568CF29E" w14:textId="77777777" w:rsidR="00C359DF" w:rsidRPr="009228EA" w:rsidRDefault="00C359DF" w:rsidP="00AA5547">
      <w:pPr>
        <w:pStyle w:val="FootnoteText"/>
        <w:rPr>
          <w:rFonts w:ascii="Calibri" w:hAnsi="Calibri" w:cs="Calibri"/>
          <w:szCs w:val="14"/>
        </w:rPr>
      </w:pPr>
      <w:r w:rsidRPr="009228EA">
        <w:rPr>
          <w:rFonts w:ascii="Calibri" w:hAnsi="Calibri" w:cs="Calibri"/>
          <w:szCs w:val="14"/>
          <w:vertAlign w:val="superscript"/>
        </w:rPr>
        <w:footnoteRef/>
      </w:r>
      <w:r w:rsidRPr="009228EA">
        <w:rPr>
          <w:rFonts w:ascii="Calibri" w:hAnsi="Calibri" w:cs="Calibri"/>
          <w:szCs w:val="14"/>
        </w:rPr>
        <w:tab/>
      </w:r>
      <w:hyperlink r:id="rId576" w:history="1">
        <w:r w:rsidRPr="009228EA">
          <w:rPr>
            <w:rStyle w:val="Hyperlink"/>
            <w:rFonts w:ascii="Calibri" w:eastAsiaTheme="majorEastAsia" w:hAnsi="Calibri" w:cs="Calibri"/>
            <w:szCs w:val="14"/>
          </w:rPr>
          <w:t>Trove</w:t>
        </w:r>
      </w:hyperlink>
    </w:p>
  </w:footnote>
  <w:footnote w:id="580">
    <w:p w14:paraId="78446BC4" w14:textId="77777777" w:rsidR="00C359DF" w:rsidRPr="009228EA" w:rsidRDefault="00C359DF" w:rsidP="00AA5547">
      <w:pPr>
        <w:pStyle w:val="FootnoteText"/>
        <w:rPr>
          <w:rFonts w:ascii="Calibri" w:hAnsi="Calibri" w:cs="Calibri"/>
          <w:szCs w:val="14"/>
        </w:rPr>
      </w:pPr>
      <w:r w:rsidRPr="009228EA">
        <w:rPr>
          <w:rFonts w:ascii="Calibri" w:hAnsi="Calibri" w:cs="Calibri"/>
          <w:szCs w:val="14"/>
          <w:vertAlign w:val="superscript"/>
        </w:rPr>
        <w:footnoteRef/>
      </w:r>
      <w:r w:rsidRPr="009228EA">
        <w:rPr>
          <w:rFonts w:ascii="Calibri" w:hAnsi="Calibri" w:cs="Calibri"/>
          <w:szCs w:val="14"/>
        </w:rPr>
        <w:tab/>
      </w:r>
      <w:hyperlink r:id="rId577" w:history="1">
        <w:r w:rsidRPr="009228EA">
          <w:rPr>
            <w:rStyle w:val="Hyperlink"/>
            <w:rFonts w:ascii="Calibri" w:eastAsiaTheme="majorEastAsia" w:hAnsi="Calibri" w:cs="Calibri"/>
            <w:szCs w:val="14"/>
          </w:rPr>
          <w:t>Trove</w:t>
        </w:r>
      </w:hyperlink>
    </w:p>
  </w:footnote>
  <w:footnote w:id="581">
    <w:p w14:paraId="73E72C45" w14:textId="77777777" w:rsidR="00C359DF" w:rsidRPr="009228EA" w:rsidRDefault="00C359DF" w:rsidP="00AA5547">
      <w:pPr>
        <w:pStyle w:val="FootnoteText"/>
        <w:rPr>
          <w:rFonts w:ascii="Calibri" w:hAnsi="Calibri" w:cs="Calibri"/>
          <w:szCs w:val="14"/>
        </w:rPr>
      </w:pPr>
      <w:r w:rsidRPr="009228EA">
        <w:rPr>
          <w:rFonts w:ascii="Calibri" w:hAnsi="Calibri" w:cs="Calibri"/>
          <w:szCs w:val="14"/>
          <w:vertAlign w:val="superscript"/>
        </w:rPr>
        <w:footnoteRef/>
      </w:r>
      <w:r w:rsidRPr="009228EA">
        <w:rPr>
          <w:rFonts w:ascii="Calibri" w:hAnsi="Calibri" w:cs="Calibri"/>
          <w:szCs w:val="14"/>
          <w:vertAlign w:val="superscript"/>
        </w:rPr>
        <w:tab/>
      </w:r>
      <w:hyperlink r:id="rId578" w:history="1">
        <w:r w:rsidRPr="009228EA">
          <w:rPr>
            <w:rStyle w:val="Hyperlink"/>
            <w:rFonts w:ascii="Calibri" w:eastAsiaTheme="majorEastAsia" w:hAnsi="Calibri" w:cs="Calibri"/>
            <w:szCs w:val="14"/>
          </w:rPr>
          <w:t>NAA</w:t>
        </w:r>
      </w:hyperlink>
    </w:p>
  </w:footnote>
  <w:footnote w:id="582">
    <w:p w14:paraId="069A4CD4" w14:textId="77777777" w:rsidR="00C359DF" w:rsidRPr="009228EA" w:rsidRDefault="00C359DF" w:rsidP="00AA5547">
      <w:pPr>
        <w:pStyle w:val="FootnoteText"/>
        <w:rPr>
          <w:rFonts w:ascii="Calibri" w:hAnsi="Calibri" w:cs="Calibri"/>
          <w:szCs w:val="14"/>
        </w:rPr>
      </w:pPr>
      <w:r w:rsidRPr="009228EA">
        <w:rPr>
          <w:rFonts w:ascii="Calibri" w:hAnsi="Calibri" w:cs="Calibri"/>
          <w:szCs w:val="14"/>
          <w:vertAlign w:val="superscript"/>
        </w:rPr>
        <w:footnoteRef/>
      </w:r>
      <w:r w:rsidRPr="009228EA">
        <w:rPr>
          <w:rFonts w:ascii="Calibri" w:hAnsi="Calibri" w:cs="Calibri"/>
          <w:szCs w:val="14"/>
        </w:rPr>
        <w:tab/>
      </w:r>
      <w:hyperlink r:id="rId579" w:history="1">
        <w:r w:rsidRPr="009228EA">
          <w:rPr>
            <w:rStyle w:val="Hyperlink"/>
            <w:rFonts w:ascii="Calibri" w:eastAsiaTheme="majorEastAsia" w:hAnsi="Calibri" w:cs="Calibri"/>
            <w:szCs w:val="14"/>
          </w:rPr>
          <w:t>VGG</w:t>
        </w:r>
      </w:hyperlink>
    </w:p>
  </w:footnote>
  <w:footnote w:id="583">
    <w:p w14:paraId="68821AEF" w14:textId="77777777" w:rsidR="00C359DF" w:rsidRPr="00597F00" w:rsidRDefault="00C359DF" w:rsidP="00AA5547">
      <w:pPr>
        <w:pStyle w:val="FootnoteText"/>
      </w:pPr>
      <w:r w:rsidRPr="009228EA">
        <w:rPr>
          <w:rFonts w:ascii="Calibri" w:hAnsi="Calibri" w:cs="Calibri"/>
          <w:szCs w:val="14"/>
          <w:vertAlign w:val="superscript"/>
        </w:rPr>
        <w:footnoteRef/>
      </w:r>
      <w:r w:rsidRPr="009228EA">
        <w:rPr>
          <w:rFonts w:ascii="Calibri" w:hAnsi="Calibri" w:cs="Calibri"/>
          <w:szCs w:val="14"/>
          <w:vertAlign w:val="superscript"/>
        </w:rPr>
        <w:tab/>
      </w:r>
      <w:hyperlink r:id="rId580" w:history="1">
        <w:r w:rsidRPr="009228EA">
          <w:rPr>
            <w:rStyle w:val="Hyperlink"/>
            <w:rFonts w:ascii="Calibri" w:eastAsiaTheme="majorEastAsia" w:hAnsi="Calibri" w:cs="Calibri"/>
            <w:szCs w:val="14"/>
          </w:rPr>
          <w:t>Trove</w:t>
        </w:r>
      </w:hyperlink>
    </w:p>
  </w:footnote>
  <w:footnote w:id="584">
    <w:p w14:paraId="661133CD" w14:textId="77777777" w:rsidR="00C359DF" w:rsidRPr="009228EA" w:rsidRDefault="00C359DF" w:rsidP="00C65B0C">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81" w:history="1">
        <w:r w:rsidRPr="009228EA">
          <w:rPr>
            <w:rStyle w:val="Hyperlink"/>
            <w:rFonts w:eastAsiaTheme="majorEastAsia"/>
            <w:szCs w:val="14"/>
          </w:rPr>
          <w:t>VGG</w:t>
        </w:r>
      </w:hyperlink>
    </w:p>
  </w:footnote>
  <w:footnote w:id="585">
    <w:p w14:paraId="3CFD25AD" w14:textId="77777777" w:rsidR="00C359DF" w:rsidRDefault="00C359DF" w:rsidP="00C65B0C">
      <w:pPr>
        <w:pStyle w:val="FootnoteText"/>
      </w:pPr>
      <w:r w:rsidRPr="009228EA">
        <w:rPr>
          <w:rStyle w:val="FootnoteReference"/>
          <w:szCs w:val="14"/>
        </w:rPr>
        <w:footnoteRef/>
      </w:r>
      <w:r w:rsidRPr="009228EA">
        <w:rPr>
          <w:szCs w:val="14"/>
        </w:rPr>
        <w:t xml:space="preserve"> </w:t>
      </w:r>
      <w:r w:rsidRPr="009228EA">
        <w:rPr>
          <w:szCs w:val="14"/>
        </w:rPr>
        <w:tab/>
      </w:r>
      <w:hyperlink r:id="rId582" w:history="1">
        <w:r w:rsidRPr="009228EA">
          <w:rPr>
            <w:rStyle w:val="Hyperlink"/>
            <w:rFonts w:eastAsiaTheme="majorEastAsia"/>
            <w:szCs w:val="14"/>
          </w:rPr>
          <w:t>Trove</w:t>
        </w:r>
      </w:hyperlink>
    </w:p>
  </w:footnote>
  <w:footnote w:id="586">
    <w:p w14:paraId="569B4566" w14:textId="77777777" w:rsidR="00C359DF" w:rsidRPr="00D6095A" w:rsidRDefault="00C359DF" w:rsidP="00C65B0C">
      <w:pPr>
        <w:pStyle w:val="FootnoteText"/>
        <w:rPr>
          <w:sz w:val="18"/>
          <w:szCs w:val="18"/>
        </w:rPr>
      </w:pPr>
      <w:r w:rsidRPr="009228EA">
        <w:rPr>
          <w:rStyle w:val="FootnoteReference"/>
          <w:szCs w:val="14"/>
        </w:rPr>
        <w:footnoteRef/>
      </w:r>
      <w:r w:rsidRPr="009228EA">
        <w:rPr>
          <w:szCs w:val="14"/>
        </w:rPr>
        <w:t xml:space="preserve"> </w:t>
      </w:r>
      <w:r w:rsidRPr="009228EA">
        <w:rPr>
          <w:szCs w:val="14"/>
        </w:rPr>
        <w:tab/>
      </w:r>
      <w:hyperlink r:id="rId583" w:history="1">
        <w:r w:rsidRPr="009228EA">
          <w:rPr>
            <w:rStyle w:val="Hyperlink"/>
            <w:szCs w:val="14"/>
          </w:rPr>
          <w:t>NAA</w:t>
        </w:r>
      </w:hyperlink>
    </w:p>
  </w:footnote>
  <w:footnote w:id="587">
    <w:p w14:paraId="2B542211" w14:textId="77777777" w:rsidR="00C359DF" w:rsidRPr="009228EA" w:rsidRDefault="00C359DF" w:rsidP="00C65B0C">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84" w:history="1">
        <w:r w:rsidRPr="009228EA">
          <w:rPr>
            <w:rStyle w:val="Hyperlink"/>
            <w:rFonts w:eastAsiaTheme="majorEastAsia"/>
            <w:szCs w:val="14"/>
          </w:rPr>
          <w:t>NAA</w:t>
        </w:r>
      </w:hyperlink>
    </w:p>
  </w:footnote>
  <w:footnote w:id="588">
    <w:p w14:paraId="55ABAF74" w14:textId="77777777" w:rsidR="00C359DF" w:rsidRPr="00D6095A" w:rsidRDefault="00C359DF" w:rsidP="00C65B0C">
      <w:pPr>
        <w:pStyle w:val="FootnoteText"/>
        <w:rPr>
          <w:sz w:val="18"/>
          <w:szCs w:val="18"/>
        </w:rPr>
      </w:pPr>
      <w:r w:rsidRPr="009228EA">
        <w:rPr>
          <w:rStyle w:val="FootnoteReference"/>
          <w:szCs w:val="14"/>
        </w:rPr>
        <w:footnoteRef/>
      </w:r>
      <w:r w:rsidRPr="009228EA">
        <w:rPr>
          <w:szCs w:val="14"/>
        </w:rPr>
        <w:t xml:space="preserve"> </w:t>
      </w:r>
      <w:r w:rsidRPr="009228EA">
        <w:rPr>
          <w:szCs w:val="14"/>
        </w:rPr>
        <w:tab/>
      </w:r>
      <w:hyperlink r:id="rId585" w:history="1">
        <w:r w:rsidRPr="009228EA">
          <w:rPr>
            <w:rStyle w:val="Hyperlink"/>
            <w:szCs w:val="14"/>
          </w:rPr>
          <w:t>VGG</w:t>
        </w:r>
      </w:hyperlink>
    </w:p>
  </w:footnote>
  <w:footnote w:id="589">
    <w:p w14:paraId="61DDC9EA"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86" w:history="1">
        <w:r w:rsidRPr="009228EA">
          <w:rPr>
            <w:rStyle w:val="Hyperlink"/>
            <w:rFonts w:eastAsiaTheme="majorEastAsia"/>
            <w:szCs w:val="14"/>
          </w:rPr>
          <w:t>VGG</w:t>
        </w:r>
      </w:hyperlink>
    </w:p>
  </w:footnote>
  <w:footnote w:id="590">
    <w:p w14:paraId="1497F326"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87" w:history="1">
        <w:r w:rsidRPr="009228EA">
          <w:rPr>
            <w:rStyle w:val="Hyperlink"/>
            <w:rFonts w:eastAsiaTheme="majorEastAsia"/>
            <w:szCs w:val="14"/>
          </w:rPr>
          <w:t>Trove</w:t>
        </w:r>
      </w:hyperlink>
    </w:p>
  </w:footnote>
  <w:footnote w:id="591">
    <w:p w14:paraId="2457A3D1" w14:textId="7C774182"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Pr>
          <w:szCs w:val="14"/>
        </w:rPr>
        <w:tab/>
      </w:r>
      <w:hyperlink r:id="rId588" w:history="1">
        <w:r w:rsidRPr="009228EA">
          <w:rPr>
            <w:rStyle w:val="Hyperlink"/>
            <w:rFonts w:eastAsiaTheme="majorEastAsia"/>
            <w:szCs w:val="14"/>
          </w:rPr>
          <w:t>Trove</w:t>
        </w:r>
      </w:hyperlink>
    </w:p>
  </w:footnote>
  <w:footnote w:id="592">
    <w:p w14:paraId="51344671"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89" w:history="1">
        <w:r w:rsidRPr="009228EA">
          <w:rPr>
            <w:rStyle w:val="Hyperlink"/>
            <w:rFonts w:eastAsiaTheme="majorEastAsia"/>
            <w:szCs w:val="14"/>
          </w:rPr>
          <w:t>NAA</w:t>
        </w:r>
      </w:hyperlink>
    </w:p>
  </w:footnote>
  <w:footnote w:id="593">
    <w:p w14:paraId="5D7F3BC2" w14:textId="77777777" w:rsidR="00C359DF" w:rsidRPr="00D6095A" w:rsidRDefault="00C359DF" w:rsidP="00AA5547">
      <w:pPr>
        <w:pStyle w:val="FootnoteText"/>
        <w:rPr>
          <w:sz w:val="18"/>
          <w:szCs w:val="18"/>
        </w:rPr>
      </w:pPr>
      <w:r w:rsidRPr="009228EA">
        <w:rPr>
          <w:rStyle w:val="FootnoteReference"/>
          <w:szCs w:val="14"/>
        </w:rPr>
        <w:footnoteRef/>
      </w:r>
      <w:r w:rsidRPr="009228EA">
        <w:rPr>
          <w:szCs w:val="14"/>
        </w:rPr>
        <w:t xml:space="preserve"> </w:t>
      </w:r>
      <w:r w:rsidRPr="009228EA">
        <w:rPr>
          <w:szCs w:val="14"/>
        </w:rPr>
        <w:tab/>
      </w:r>
      <w:hyperlink r:id="rId590" w:history="1">
        <w:r w:rsidRPr="009228EA">
          <w:rPr>
            <w:rStyle w:val="Hyperlink"/>
            <w:rFonts w:eastAsiaTheme="majorEastAsia"/>
            <w:szCs w:val="14"/>
          </w:rPr>
          <w:t>VGG</w:t>
        </w:r>
      </w:hyperlink>
    </w:p>
  </w:footnote>
  <w:footnote w:id="594">
    <w:p w14:paraId="6493A05A"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1" w:history="1">
        <w:r w:rsidRPr="009228EA">
          <w:rPr>
            <w:rStyle w:val="Hyperlink"/>
            <w:szCs w:val="14"/>
          </w:rPr>
          <w:t>CV</w:t>
        </w:r>
      </w:hyperlink>
    </w:p>
  </w:footnote>
  <w:footnote w:id="595">
    <w:p w14:paraId="0E7B7989"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2" w:history="1">
        <w:r w:rsidRPr="009228EA">
          <w:rPr>
            <w:rStyle w:val="Hyperlink"/>
            <w:szCs w:val="14"/>
          </w:rPr>
          <w:t>Scots Church</w:t>
        </w:r>
      </w:hyperlink>
    </w:p>
  </w:footnote>
  <w:footnote w:id="596">
    <w:p w14:paraId="31F23245"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3" w:history="1">
        <w:r w:rsidRPr="009228EA">
          <w:rPr>
            <w:rStyle w:val="Hyperlink"/>
            <w:szCs w:val="14"/>
          </w:rPr>
          <w:t>Trove</w:t>
        </w:r>
      </w:hyperlink>
    </w:p>
  </w:footnote>
  <w:footnote w:id="597">
    <w:p w14:paraId="337F4F11" w14:textId="77777777" w:rsidR="00C359DF" w:rsidRPr="00C93E4B" w:rsidRDefault="00C359DF" w:rsidP="005C0B71">
      <w:pPr>
        <w:pStyle w:val="FootnoteText"/>
        <w:rPr>
          <w:sz w:val="20"/>
        </w:rPr>
      </w:pPr>
      <w:r w:rsidRPr="009228EA">
        <w:rPr>
          <w:rStyle w:val="FootnoteReference"/>
          <w:szCs w:val="14"/>
        </w:rPr>
        <w:footnoteRef/>
      </w:r>
      <w:r w:rsidRPr="009228EA">
        <w:rPr>
          <w:szCs w:val="14"/>
        </w:rPr>
        <w:t xml:space="preserve"> </w:t>
      </w:r>
      <w:r w:rsidRPr="009228EA">
        <w:rPr>
          <w:szCs w:val="14"/>
        </w:rPr>
        <w:tab/>
      </w:r>
      <w:hyperlink r:id="rId594" w:history="1">
        <w:r w:rsidRPr="009228EA">
          <w:rPr>
            <w:rStyle w:val="Hyperlink"/>
            <w:szCs w:val="14"/>
          </w:rPr>
          <w:t>Trove</w:t>
        </w:r>
      </w:hyperlink>
      <w:r w:rsidRPr="00C93E4B">
        <w:rPr>
          <w:sz w:val="20"/>
        </w:rPr>
        <w:t xml:space="preserve"> </w:t>
      </w:r>
    </w:p>
  </w:footnote>
  <w:footnote w:id="598">
    <w:p w14:paraId="347C2C90" w14:textId="77777777" w:rsidR="00C359DF" w:rsidRDefault="00C359DF" w:rsidP="005C0B71">
      <w:pPr>
        <w:pStyle w:val="FootnoteText"/>
      </w:pPr>
      <w:r w:rsidRPr="009228EA">
        <w:rPr>
          <w:rStyle w:val="FootnoteReference"/>
          <w:szCs w:val="14"/>
        </w:rPr>
        <w:footnoteRef/>
      </w:r>
      <w:r w:rsidRPr="009228EA">
        <w:rPr>
          <w:szCs w:val="14"/>
        </w:rPr>
        <w:t xml:space="preserve"> </w:t>
      </w:r>
      <w:r w:rsidRPr="009228EA">
        <w:rPr>
          <w:szCs w:val="14"/>
        </w:rPr>
        <w:tab/>
      </w:r>
      <w:hyperlink r:id="rId595" w:history="1">
        <w:r w:rsidRPr="009228EA">
          <w:rPr>
            <w:rStyle w:val="Hyperlink"/>
            <w:szCs w:val="14"/>
          </w:rPr>
          <w:t>NAA</w:t>
        </w:r>
      </w:hyperlink>
    </w:p>
  </w:footnote>
  <w:footnote w:id="599">
    <w:p w14:paraId="1AC65F24"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6" w:history="1">
        <w:r w:rsidRPr="009228EA">
          <w:rPr>
            <w:rStyle w:val="Hyperlink"/>
            <w:szCs w:val="14"/>
          </w:rPr>
          <w:t>Gold Museum</w:t>
        </w:r>
      </w:hyperlink>
    </w:p>
  </w:footnote>
  <w:footnote w:id="600">
    <w:p w14:paraId="473C9EDA"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7" w:history="1">
        <w:r w:rsidRPr="009228EA">
          <w:rPr>
            <w:rStyle w:val="Hyperlink"/>
            <w:szCs w:val="14"/>
          </w:rPr>
          <w:t>NAA</w:t>
        </w:r>
      </w:hyperlink>
    </w:p>
  </w:footnote>
  <w:footnote w:id="601">
    <w:p w14:paraId="7BA6E290"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8" w:history="1">
        <w:r w:rsidRPr="009228EA">
          <w:rPr>
            <w:rStyle w:val="Hyperlink"/>
            <w:szCs w:val="14"/>
          </w:rPr>
          <w:t>NAA</w:t>
        </w:r>
      </w:hyperlink>
    </w:p>
  </w:footnote>
  <w:footnote w:id="602">
    <w:p w14:paraId="4C4EB88E" w14:textId="77777777" w:rsidR="00C359DF" w:rsidRPr="009228EA" w:rsidRDefault="00C359DF" w:rsidP="005C0B71">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599" w:history="1">
        <w:r w:rsidRPr="009228EA">
          <w:rPr>
            <w:rStyle w:val="Hyperlink"/>
            <w:szCs w:val="14"/>
          </w:rPr>
          <w:t>CV</w:t>
        </w:r>
      </w:hyperlink>
    </w:p>
  </w:footnote>
  <w:footnote w:id="603">
    <w:p w14:paraId="780E06F9"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600" w:history="1">
        <w:r w:rsidRPr="009228EA">
          <w:rPr>
            <w:rStyle w:val="Hyperlink"/>
            <w:szCs w:val="14"/>
          </w:rPr>
          <w:t>NAA</w:t>
        </w:r>
      </w:hyperlink>
    </w:p>
  </w:footnote>
  <w:footnote w:id="604">
    <w:p w14:paraId="4D2E74FE"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601" w:history="1">
        <w:r w:rsidRPr="009228EA">
          <w:rPr>
            <w:rStyle w:val="Hyperlink"/>
            <w:szCs w:val="14"/>
          </w:rPr>
          <w:t>CWGC</w:t>
        </w:r>
      </w:hyperlink>
    </w:p>
  </w:footnote>
  <w:footnote w:id="605">
    <w:p w14:paraId="6E99E243" w14:textId="77777777" w:rsidR="00C359DF" w:rsidRPr="00D6095A" w:rsidRDefault="00C359DF" w:rsidP="00AA5547">
      <w:pPr>
        <w:pStyle w:val="FootnoteText"/>
        <w:rPr>
          <w:sz w:val="18"/>
          <w:szCs w:val="18"/>
        </w:rPr>
      </w:pPr>
      <w:r w:rsidRPr="009228EA">
        <w:rPr>
          <w:rStyle w:val="FootnoteReference"/>
          <w:szCs w:val="14"/>
        </w:rPr>
        <w:footnoteRef/>
      </w:r>
      <w:r w:rsidRPr="009228EA">
        <w:rPr>
          <w:szCs w:val="14"/>
        </w:rPr>
        <w:t xml:space="preserve"> </w:t>
      </w:r>
      <w:r w:rsidRPr="009228EA">
        <w:rPr>
          <w:szCs w:val="14"/>
        </w:rPr>
        <w:tab/>
      </w:r>
      <w:hyperlink r:id="rId602" w:history="1">
        <w:r w:rsidRPr="009228EA">
          <w:rPr>
            <w:rStyle w:val="Hyperlink"/>
            <w:rFonts w:eastAsiaTheme="majorEastAsia"/>
            <w:szCs w:val="14"/>
          </w:rPr>
          <w:t>VGG</w:t>
        </w:r>
      </w:hyperlink>
    </w:p>
  </w:footnote>
  <w:footnote w:id="606">
    <w:p w14:paraId="208A1B54"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603" w:history="1">
        <w:r w:rsidRPr="009228EA">
          <w:rPr>
            <w:rStyle w:val="Hyperlink"/>
            <w:rFonts w:eastAsiaTheme="majorEastAsia"/>
            <w:szCs w:val="14"/>
          </w:rPr>
          <w:t>NAA</w:t>
        </w:r>
      </w:hyperlink>
    </w:p>
  </w:footnote>
  <w:footnote w:id="607">
    <w:p w14:paraId="6D472A13" w14:textId="77777777" w:rsidR="00C359DF" w:rsidRPr="009228EA" w:rsidRDefault="00C359DF" w:rsidP="00AA5547">
      <w:pPr>
        <w:pStyle w:val="FootnoteText"/>
        <w:rPr>
          <w:szCs w:val="14"/>
        </w:rPr>
      </w:pPr>
      <w:r w:rsidRPr="009228EA">
        <w:rPr>
          <w:rStyle w:val="FootnoteReference"/>
          <w:szCs w:val="14"/>
        </w:rPr>
        <w:footnoteRef/>
      </w:r>
      <w:r w:rsidRPr="009228EA">
        <w:rPr>
          <w:szCs w:val="14"/>
        </w:rPr>
        <w:t xml:space="preserve"> </w:t>
      </w:r>
      <w:r w:rsidRPr="009228EA">
        <w:rPr>
          <w:szCs w:val="14"/>
        </w:rPr>
        <w:tab/>
      </w:r>
      <w:hyperlink r:id="rId604" w:history="1">
        <w:r w:rsidRPr="009228EA">
          <w:rPr>
            <w:rStyle w:val="Hyperlink"/>
            <w:rFonts w:eastAsiaTheme="majorEastAsia"/>
            <w:szCs w:val="14"/>
          </w:rPr>
          <w:t>VGG</w:t>
        </w:r>
      </w:hyperlink>
    </w:p>
  </w:footnote>
  <w:footnote w:id="608">
    <w:p w14:paraId="5E25FC75" w14:textId="77777777" w:rsidR="00C359DF" w:rsidRPr="008657ED" w:rsidRDefault="00C359DF" w:rsidP="00AA5547">
      <w:pPr>
        <w:pStyle w:val="FootnoteText"/>
        <w:rPr>
          <w:sz w:val="20"/>
        </w:rPr>
      </w:pPr>
      <w:r w:rsidRPr="009228EA">
        <w:rPr>
          <w:rStyle w:val="FootnoteReference"/>
          <w:szCs w:val="14"/>
        </w:rPr>
        <w:footnoteRef/>
      </w:r>
      <w:r w:rsidRPr="009228EA">
        <w:rPr>
          <w:szCs w:val="14"/>
        </w:rPr>
        <w:t xml:space="preserve"> </w:t>
      </w:r>
      <w:r w:rsidRPr="009228EA">
        <w:rPr>
          <w:szCs w:val="14"/>
        </w:rPr>
        <w:tab/>
      </w:r>
      <w:hyperlink r:id="rId605" w:history="1">
        <w:r w:rsidRPr="009228EA">
          <w:rPr>
            <w:rStyle w:val="Hyperlink"/>
            <w:szCs w:val="14"/>
          </w:rPr>
          <w:t>Trove</w:t>
        </w:r>
      </w:hyperlink>
    </w:p>
  </w:footnote>
  <w:footnote w:id="609">
    <w:p w14:paraId="72530186"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606" w:history="1">
        <w:r w:rsidRPr="009228EA">
          <w:rPr>
            <w:rStyle w:val="Hyperlink"/>
            <w:szCs w:val="14"/>
          </w:rPr>
          <w:t>Trove</w:t>
        </w:r>
      </w:hyperlink>
    </w:p>
  </w:footnote>
  <w:footnote w:id="610">
    <w:p w14:paraId="756E5688"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607" w:history="1">
        <w:r w:rsidRPr="009228EA">
          <w:rPr>
            <w:rStyle w:val="Hyperlink"/>
            <w:szCs w:val="14"/>
          </w:rPr>
          <w:t>NAA</w:t>
        </w:r>
      </w:hyperlink>
    </w:p>
  </w:footnote>
  <w:footnote w:id="611">
    <w:p w14:paraId="24FA8C21"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608" w:history="1">
        <w:r w:rsidRPr="009228EA">
          <w:rPr>
            <w:rStyle w:val="Hyperlink"/>
            <w:szCs w:val="14"/>
          </w:rPr>
          <w:t>VGG</w:t>
        </w:r>
      </w:hyperlink>
      <w:r w:rsidRPr="009228EA">
        <w:rPr>
          <w:szCs w:val="14"/>
        </w:rPr>
        <w:t xml:space="preserve"> </w:t>
      </w:r>
    </w:p>
  </w:footnote>
  <w:footnote w:id="612">
    <w:p w14:paraId="3ADE970B"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609" w:history="1">
        <w:r w:rsidRPr="009228EA">
          <w:rPr>
            <w:rStyle w:val="Hyperlink"/>
            <w:szCs w:val="14"/>
          </w:rPr>
          <w:t>VGG</w:t>
        </w:r>
      </w:hyperlink>
      <w:r w:rsidRPr="009228EA">
        <w:rPr>
          <w:szCs w:val="14"/>
        </w:rPr>
        <w:t xml:space="preserve"> </w:t>
      </w:r>
    </w:p>
  </w:footnote>
  <w:footnote w:id="613">
    <w:p w14:paraId="08555EA9"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610" w:history="1">
        <w:r w:rsidRPr="009228EA">
          <w:rPr>
            <w:rStyle w:val="Hyperlink"/>
            <w:szCs w:val="14"/>
          </w:rPr>
          <w:t>VGG</w:t>
        </w:r>
      </w:hyperlink>
    </w:p>
  </w:footnote>
  <w:footnote w:id="614">
    <w:p w14:paraId="4E1D2ED1"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611" w:history="1">
        <w:r w:rsidRPr="009228EA">
          <w:rPr>
            <w:rStyle w:val="Hyperlink"/>
            <w:szCs w:val="14"/>
          </w:rPr>
          <w:t>Trove</w:t>
        </w:r>
      </w:hyperlink>
    </w:p>
  </w:footnote>
  <w:footnote w:id="615">
    <w:p w14:paraId="5099F552" w14:textId="77777777" w:rsidR="00C359DF" w:rsidRPr="00380AE1" w:rsidRDefault="00C359DF" w:rsidP="00AA5547">
      <w:pPr>
        <w:pStyle w:val="FootnoteText"/>
        <w:rPr>
          <w:sz w:val="20"/>
        </w:rPr>
      </w:pPr>
      <w:r w:rsidRPr="009228EA">
        <w:rPr>
          <w:szCs w:val="14"/>
          <w:vertAlign w:val="superscript"/>
        </w:rPr>
        <w:footnoteRef/>
      </w:r>
      <w:r w:rsidRPr="009228EA">
        <w:rPr>
          <w:szCs w:val="14"/>
        </w:rPr>
        <w:tab/>
      </w:r>
      <w:hyperlink r:id="rId612" w:history="1">
        <w:r w:rsidRPr="009228EA">
          <w:rPr>
            <w:rStyle w:val="Hyperlink"/>
            <w:szCs w:val="14"/>
          </w:rPr>
          <w:t>NAA</w:t>
        </w:r>
      </w:hyperlink>
    </w:p>
  </w:footnote>
  <w:footnote w:id="616">
    <w:p w14:paraId="3D652C1F"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613" w:history="1">
        <w:r w:rsidRPr="009228EA">
          <w:rPr>
            <w:rStyle w:val="Hyperlink"/>
            <w:szCs w:val="14"/>
          </w:rPr>
          <w:t>VGG</w:t>
        </w:r>
      </w:hyperlink>
    </w:p>
  </w:footnote>
  <w:footnote w:id="617">
    <w:p w14:paraId="6D5A793A"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614" w:history="1">
        <w:r w:rsidRPr="009228EA">
          <w:rPr>
            <w:rStyle w:val="Hyperlink"/>
            <w:szCs w:val="14"/>
          </w:rPr>
          <w:t>VGG</w:t>
        </w:r>
      </w:hyperlink>
    </w:p>
  </w:footnote>
  <w:footnote w:id="618">
    <w:p w14:paraId="42E9895A"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615" w:history="1">
        <w:r w:rsidRPr="009228EA">
          <w:rPr>
            <w:rStyle w:val="Hyperlink"/>
            <w:szCs w:val="14"/>
          </w:rPr>
          <w:t>Trove</w:t>
        </w:r>
      </w:hyperlink>
    </w:p>
  </w:footnote>
  <w:footnote w:id="619">
    <w:p w14:paraId="2D7A7FDC" w14:textId="54F36BDF" w:rsidR="00354D0E" w:rsidRDefault="00354D0E" w:rsidP="00354D0E">
      <w:pPr>
        <w:pStyle w:val="FootnoteText"/>
      </w:pPr>
      <w:r>
        <w:rPr>
          <w:rStyle w:val="FootnoteReference"/>
        </w:rPr>
        <w:footnoteRef/>
      </w:r>
      <w:r>
        <w:t xml:space="preserve"> </w:t>
      </w:r>
      <w:r>
        <w:tab/>
      </w:r>
      <w:hyperlink r:id="rId616" w:history="1">
        <w:r w:rsidRPr="001613CD">
          <w:rPr>
            <w:rStyle w:val="Hyperlink"/>
          </w:rPr>
          <w:t>NAA</w:t>
        </w:r>
      </w:hyperlink>
    </w:p>
  </w:footnote>
  <w:footnote w:id="620">
    <w:p w14:paraId="4F87F6B5" w14:textId="197E250D" w:rsidR="00354D0E" w:rsidRDefault="00354D0E" w:rsidP="00354D0E">
      <w:pPr>
        <w:pStyle w:val="FootnoteText"/>
      </w:pPr>
      <w:r>
        <w:rPr>
          <w:rStyle w:val="FootnoteReference"/>
        </w:rPr>
        <w:footnoteRef/>
      </w:r>
      <w:r>
        <w:t xml:space="preserve"> </w:t>
      </w:r>
      <w:r>
        <w:tab/>
      </w:r>
      <w:hyperlink r:id="rId617" w:history="1">
        <w:r w:rsidRPr="005452E5">
          <w:rPr>
            <w:rStyle w:val="Hyperlink"/>
          </w:rPr>
          <w:t>VGG</w:t>
        </w:r>
      </w:hyperlink>
    </w:p>
  </w:footnote>
  <w:footnote w:id="621">
    <w:p w14:paraId="14470F19"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618" w:history="1">
        <w:r w:rsidRPr="009228EA">
          <w:rPr>
            <w:rStyle w:val="Hyperlink"/>
            <w:szCs w:val="14"/>
          </w:rPr>
          <w:t>NAA</w:t>
        </w:r>
      </w:hyperlink>
    </w:p>
  </w:footnote>
  <w:footnote w:id="622">
    <w:p w14:paraId="051AFDEA" w14:textId="77777777" w:rsidR="00C359DF" w:rsidRPr="009228EA" w:rsidRDefault="00C359DF" w:rsidP="00AA5547">
      <w:pPr>
        <w:pStyle w:val="FootnoteText"/>
        <w:rPr>
          <w:szCs w:val="14"/>
        </w:rPr>
      </w:pPr>
      <w:r w:rsidRPr="009228EA">
        <w:rPr>
          <w:szCs w:val="14"/>
          <w:vertAlign w:val="superscript"/>
        </w:rPr>
        <w:footnoteRef/>
      </w:r>
      <w:r w:rsidRPr="009228EA">
        <w:rPr>
          <w:szCs w:val="14"/>
        </w:rPr>
        <w:tab/>
      </w:r>
      <w:hyperlink r:id="rId619" w:history="1">
        <w:r w:rsidRPr="009228EA">
          <w:rPr>
            <w:rStyle w:val="Hyperlink"/>
            <w:szCs w:val="14"/>
          </w:rPr>
          <w:t>VGG</w:t>
        </w:r>
      </w:hyperlink>
    </w:p>
  </w:footnote>
  <w:footnote w:id="623">
    <w:p w14:paraId="6E1EC81A" w14:textId="53B8924E" w:rsidR="00571872" w:rsidRDefault="00571872" w:rsidP="00571872">
      <w:pPr>
        <w:pStyle w:val="FootnoteText"/>
      </w:pPr>
      <w:r>
        <w:rPr>
          <w:rStyle w:val="FootnoteReference"/>
        </w:rPr>
        <w:footnoteRef/>
      </w:r>
      <w:r>
        <w:t xml:space="preserve"> </w:t>
      </w:r>
      <w:r>
        <w:tab/>
      </w:r>
      <w:hyperlink r:id="rId620" w:history="1">
        <w:r w:rsidRPr="003B7187">
          <w:rPr>
            <w:rStyle w:val="Hyperlink"/>
          </w:rPr>
          <w:t>NAA</w:t>
        </w:r>
      </w:hyperlink>
    </w:p>
  </w:footnote>
  <w:footnote w:id="624">
    <w:p w14:paraId="778BA696" w14:textId="77777777" w:rsidR="00C359DF" w:rsidRPr="009228EA" w:rsidRDefault="00C359DF" w:rsidP="00AA5547">
      <w:pPr>
        <w:pStyle w:val="FootnoteText"/>
        <w:rPr>
          <w:szCs w:val="14"/>
        </w:rPr>
      </w:pPr>
      <w:r w:rsidRPr="009228EA">
        <w:rPr>
          <w:szCs w:val="14"/>
          <w:vertAlign w:val="superscript"/>
        </w:rPr>
        <w:footnoteRef/>
      </w:r>
      <w:r w:rsidRPr="009228EA">
        <w:rPr>
          <w:szCs w:val="14"/>
          <w:vertAlign w:val="superscript"/>
        </w:rPr>
        <w:tab/>
      </w:r>
      <w:hyperlink r:id="rId621" w:history="1">
        <w:r w:rsidRPr="009228EA">
          <w:rPr>
            <w:rStyle w:val="Hyperlink"/>
            <w:szCs w:val="14"/>
          </w:rPr>
          <w:t>Trove</w:t>
        </w:r>
      </w:hyperlink>
    </w:p>
  </w:footnote>
  <w:footnote w:id="625">
    <w:p w14:paraId="4382CB9E" w14:textId="77777777" w:rsidR="00C359DF" w:rsidRPr="006A3967" w:rsidRDefault="00C359DF" w:rsidP="00AA5547">
      <w:pPr>
        <w:pStyle w:val="FootnoteText"/>
      </w:pPr>
      <w:r w:rsidRPr="009228EA">
        <w:rPr>
          <w:szCs w:val="14"/>
          <w:vertAlign w:val="superscript"/>
        </w:rPr>
        <w:footnoteRef/>
      </w:r>
      <w:r w:rsidRPr="009228EA">
        <w:rPr>
          <w:szCs w:val="14"/>
          <w:vertAlign w:val="superscript"/>
        </w:rPr>
        <w:t xml:space="preserve"> </w:t>
      </w:r>
      <w:r w:rsidRPr="009228EA">
        <w:rPr>
          <w:szCs w:val="14"/>
          <w:vertAlign w:val="superscript"/>
        </w:rPr>
        <w:tab/>
      </w:r>
      <w:hyperlink r:id="rId622" w:history="1">
        <w:r w:rsidRPr="009228EA">
          <w:rPr>
            <w:rStyle w:val="Hyperlink"/>
            <w:szCs w:val="14"/>
          </w:rPr>
          <w:t>NAA</w:t>
        </w:r>
      </w:hyperlink>
    </w:p>
  </w:footnote>
  <w:footnote w:id="626">
    <w:p w14:paraId="23435C28"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23" w:history="1">
        <w:r w:rsidRPr="006D1D15">
          <w:rPr>
            <w:rStyle w:val="Hyperlink"/>
            <w:szCs w:val="14"/>
          </w:rPr>
          <w:t>Trove</w:t>
        </w:r>
      </w:hyperlink>
    </w:p>
  </w:footnote>
  <w:footnote w:id="627">
    <w:p w14:paraId="6A333349"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24" w:history="1">
        <w:r w:rsidRPr="006D1D15">
          <w:rPr>
            <w:rStyle w:val="Hyperlink"/>
            <w:szCs w:val="14"/>
          </w:rPr>
          <w:t>Trove</w:t>
        </w:r>
      </w:hyperlink>
    </w:p>
  </w:footnote>
  <w:footnote w:id="628">
    <w:p w14:paraId="49435FAB"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25" w:history="1">
        <w:r w:rsidRPr="006D1D15">
          <w:rPr>
            <w:rStyle w:val="Hyperlink"/>
            <w:szCs w:val="14"/>
          </w:rPr>
          <w:t>Trove</w:t>
        </w:r>
      </w:hyperlink>
    </w:p>
  </w:footnote>
  <w:footnote w:id="629">
    <w:p w14:paraId="38BA0F65"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26" w:history="1">
        <w:r w:rsidRPr="006D1D15">
          <w:rPr>
            <w:rStyle w:val="Hyperlink"/>
            <w:szCs w:val="14"/>
          </w:rPr>
          <w:t>VGG</w:t>
        </w:r>
      </w:hyperlink>
    </w:p>
  </w:footnote>
  <w:footnote w:id="630">
    <w:p w14:paraId="54ED5B39" w14:textId="77777777" w:rsidR="00C359DF" w:rsidRDefault="00C359DF" w:rsidP="00AA5547">
      <w:pPr>
        <w:pStyle w:val="FootnoteText"/>
      </w:pPr>
      <w:r w:rsidRPr="006D1D15">
        <w:rPr>
          <w:rStyle w:val="FootnoteReference"/>
          <w:szCs w:val="14"/>
        </w:rPr>
        <w:footnoteRef/>
      </w:r>
      <w:r w:rsidRPr="006D1D15">
        <w:rPr>
          <w:szCs w:val="14"/>
        </w:rPr>
        <w:t xml:space="preserve"> </w:t>
      </w:r>
      <w:r w:rsidRPr="006D1D15">
        <w:rPr>
          <w:szCs w:val="14"/>
        </w:rPr>
        <w:tab/>
      </w:r>
      <w:hyperlink r:id="rId627" w:history="1">
        <w:r w:rsidRPr="006D1D15">
          <w:rPr>
            <w:rStyle w:val="Hyperlink"/>
            <w:szCs w:val="14"/>
          </w:rPr>
          <w:t>Trove</w:t>
        </w:r>
      </w:hyperlink>
    </w:p>
  </w:footnote>
  <w:footnote w:id="631">
    <w:p w14:paraId="30D18920"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28" w:history="1">
        <w:r w:rsidRPr="006D1D15">
          <w:rPr>
            <w:rStyle w:val="Hyperlink"/>
            <w:szCs w:val="14"/>
          </w:rPr>
          <w:t>Trove</w:t>
        </w:r>
      </w:hyperlink>
    </w:p>
  </w:footnote>
  <w:footnote w:id="632">
    <w:p w14:paraId="71866E48"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29" w:history="1">
        <w:r w:rsidRPr="006D1D15">
          <w:rPr>
            <w:rStyle w:val="Hyperlink"/>
            <w:szCs w:val="14"/>
          </w:rPr>
          <w:t>Trove</w:t>
        </w:r>
      </w:hyperlink>
    </w:p>
  </w:footnote>
  <w:footnote w:id="633">
    <w:p w14:paraId="4D41C24E"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30" w:history="1">
        <w:r w:rsidRPr="006D1D15">
          <w:rPr>
            <w:rStyle w:val="Hyperlink"/>
            <w:szCs w:val="14"/>
          </w:rPr>
          <w:t>Trove</w:t>
        </w:r>
      </w:hyperlink>
    </w:p>
  </w:footnote>
  <w:footnote w:id="634">
    <w:p w14:paraId="0B8C6ED3" w14:textId="6FEF4107" w:rsidR="00C359DF" w:rsidRDefault="00C359DF" w:rsidP="00AA5547">
      <w:pPr>
        <w:pStyle w:val="FootnoteText"/>
      </w:pPr>
      <w:r w:rsidRPr="3F85A547">
        <w:rPr>
          <w:rStyle w:val="FootnoteReference"/>
        </w:rPr>
        <w:footnoteRef/>
      </w:r>
      <w:r>
        <w:t xml:space="preserve">    </w:t>
      </w:r>
      <w:hyperlink r:id="rId631" w:history="1">
        <w:r w:rsidRPr="3F85A547">
          <w:rPr>
            <w:rStyle w:val="Hyperlink"/>
          </w:rPr>
          <w:t>DA</w:t>
        </w:r>
      </w:hyperlink>
    </w:p>
  </w:footnote>
  <w:footnote w:id="635">
    <w:p w14:paraId="6EC817CE"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32" w:history="1">
        <w:r w:rsidRPr="006D1D15">
          <w:rPr>
            <w:rStyle w:val="Hyperlink"/>
            <w:szCs w:val="14"/>
          </w:rPr>
          <w:t>Trove</w:t>
        </w:r>
      </w:hyperlink>
    </w:p>
  </w:footnote>
  <w:footnote w:id="636">
    <w:p w14:paraId="0D462224" w14:textId="77777777" w:rsidR="00C359DF" w:rsidRPr="006D1D15" w:rsidRDefault="00C359DF" w:rsidP="00AA5547">
      <w:pPr>
        <w:pStyle w:val="FootnoteText"/>
        <w:rPr>
          <w:szCs w:val="14"/>
        </w:rPr>
      </w:pPr>
      <w:r w:rsidRPr="006D1D15">
        <w:rPr>
          <w:rStyle w:val="FootnoteReference"/>
          <w:szCs w:val="14"/>
        </w:rPr>
        <w:footnoteRef/>
      </w:r>
      <w:r w:rsidRPr="006D1D15">
        <w:rPr>
          <w:szCs w:val="14"/>
        </w:rPr>
        <w:t xml:space="preserve"> </w:t>
      </w:r>
      <w:r w:rsidRPr="006D1D15">
        <w:rPr>
          <w:szCs w:val="14"/>
        </w:rPr>
        <w:tab/>
      </w:r>
      <w:hyperlink r:id="rId633" w:history="1">
        <w:r w:rsidRPr="006D1D15">
          <w:rPr>
            <w:rStyle w:val="Hyperlink"/>
            <w:szCs w:val="14"/>
          </w:rPr>
          <w:t>Trove</w:t>
        </w:r>
      </w:hyperlink>
    </w:p>
  </w:footnote>
  <w:footnote w:id="637">
    <w:p w14:paraId="56986C8F" w14:textId="77777777" w:rsidR="00C359DF" w:rsidRDefault="00C359DF" w:rsidP="00AA5547">
      <w:pPr>
        <w:pStyle w:val="FootnoteText"/>
      </w:pPr>
      <w:r w:rsidRPr="006D1D15">
        <w:rPr>
          <w:rStyle w:val="FootnoteReference"/>
          <w:szCs w:val="14"/>
        </w:rPr>
        <w:footnoteRef/>
      </w:r>
      <w:r w:rsidRPr="006D1D15">
        <w:rPr>
          <w:szCs w:val="14"/>
        </w:rPr>
        <w:t xml:space="preserve"> </w:t>
      </w:r>
      <w:r w:rsidRPr="006D1D15">
        <w:rPr>
          <w:szCs w:val="14"/>
        </w:rPr>
        <w:tab/>
      </w:r>
      <w:hyperlink r:id="rId634" w:history="1">
        <w:r w:rsidRPr="006D1D15">
          <w:rPr>
            <w:rStyle w:val="Hyperlink"/>
            <w:szCs w:val="14"/>
          </w:rPr>
          <w:t>Trove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C359DF" w14:paraId="4DA3F1F9" w14:textId="77777777" w:rsidTr="213332A6">
      <w:tc>
        <w:tcPr>
          <w:tcW w:w="3213" w:type="dxa"/>
        </w:tcPr>
        <w:p w14:paraId="5AFBB846" w14:textId="4A79D6BA" w:rsidR="00C359DF" w:rsidRDefault="00C359DF" w:rsidP="00AA5547">
          <w:pPr>
            <w:pStyle w:val="Header"/>
          </w:pPr>
        </w:p>
      </w:tc>
      <w:tc>
        <w:tcPr>
          <w:tcW w:w="3213" w:type="dxa"/>
        </w:tcPr>
        <w:p w14:paraId="43E53F24" w14:textId="3F5AC3CE" w:rsidR="00C359DF" w:rsidRDefault="00C359DF" w:rsidP="00AA5547">
          <w:pPr>
            <w:pStyle w:val="Header"/>
          </w:pPr>
        </w:p>
      </w:tc>
      <w:tc>
        <w:tcPr>
          <w:tcW w:w="3213" w:type="dxa"/>
        </w:tcPr>
        <w:p w14:paraId="7B390682" w14:textId="45BF5078" w:rsidR="00C359DF" w:rsidRDefault="00C359DF" w:rsidP="00AA5547">
          <w:pPr>
            <w:pStyle w:val="Header"/>
          </w:pPr>
        </w:p>
      </w:tc>
    </w:tr>
  </w:tbl>
  <w:p w14:paraId="403F25A9" w14:textId="411FE3A2" w:rsidR="00C359DF" w:rsidRDefault="00C359DF" w:rsidP="00AA55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1CCD5" w14:textId="77777777" w:rsidR="00C359DF" w:rsidRDefault="00C359DF" w:rsidP="00AA5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B557A" w14:textId="77777777" w:rsidR="00C359DF" w:rsidRDefault="00C359DF" w:rsidP="00AA5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C0EC3" w14:textId="77777777" w:rsidR="00C359DF" w:rsidRDefault="00C359DF" w:rsidP="00AA55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1D9BE" w14:textId="77777777" w:rsidR="00C359DF" w:rsidRDefault="00C359DF" w:rsidP="00AA5547">
    <w:pPr>
      <w:pStyle w:val="Header"/>
    </w:pPr>
  </w:p>
  <w:p w14:paraId="721B2B4E" w14:textId="77777777" w:rsidR="00C359DF" w:rsidRPr="00393205" w:rsidRDefault="00C359DF" w:rsidP="00AA5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AB39" w14:textId="77777777" w:rsidR="00C359DF" w:rsidRDefault="00C359DF" w:rsidP="00AA55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A92230E"/>
    <w:lvl w:ilvl="0">
      <w:start w:val="1"/>
      <w:numFmt w:val="decimal"/>
      <w:lvlText w:val="%1."/>
      <w:lvlJc w:val="left"/>
      <w:pPr>
        <w:tabs>
          <w:tab w:val="num" w:pos="360"/>
        </w:tabs>
        <w:ind w:left="360" w:hanging="360"/>
      </w:pPr>
    </w:lvl>
  </w:abstractNum>
  <w:abstractNum w:abstractNumId="1" w15:restartNumberingAfterBreak="0">
    <w:nsid w:val="06133581"/>
    <w:multiLevelType w:val="hybridMultilevel"/>
    <w:tmpl w:val="A0601BC2"/>
    <w:lvl w:ilvl="0" w:tplc="285E0DD0">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1E5C71"/>
    <w:multiLevelType w:val="hybridMultilevel"/>
    <w:tmpl w:val="E220AC12"/>
    <w:lvl w:ilvl="0" w:tplc="A3707F82">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96F1959"/>
    <w:multiLevelType w:val="hybridMultilevel"/>
    <w:tmpl w:val="5F3CFB7E"/>
    <w:lvl w:ilvl="0" w:tplc="9CD8A572">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B056CF5"/>
    <w:multiLevelType w:val="hybridMultilevel"/>
    <w:tmpl w:val="2AD82D42"/>
    <w:lvl w:ilvl="0" w:tplc="C5E476B6">
      <w:start w:val="1"/>
      <w:numFmt w:val="bullet"/>
      <w:lvlText w:val=""/>
      <w:lvlJc w:val="left"/>
      <w:pPr>
        <w:ind w:left="720" w:hanging="360"/>
      </w:pPr>
      <w:rPr>
        <w:rFonts w:ascii="Wingdings" w:hAnsi="Wingdings" w:hint="default"/>
        <w:color w:val="C00000"/>
        <w:sz w:val="3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A571A0"/>
    <w:multiLevelType w:val="hybridMultilevel"/>
    <w:tmpl w:val="73F295A8"/>
    <w:lvl w:ilvl="0" w:tplc="DA64D3F8">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5CA212F"/>
    <w:multiLevelType w:val="hybridMultilevel"/>
    <w:tmpl w:val="7E8A19F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0428D"/>
    <w:multiLevelType w:val="hybridMultilevel"/>
    <w:tmpl w:val="B5F88E08"/>
    <w:lvl w:ilvl="0" w:tplc="57F0F9E2">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AF13B70"/>
    <w:multiLevelType w:val="hybridMultilevel"/>
    <w:tmpl w:val="18688C0E"/>
    <w:lvl w:ilvl="0" w:tplc="D224660A">
      <w:start w:val="1"/>
      <w:numFmt w:val="bullet"/>
      <w:lvlText w:val=""/>
      <w:lvlJc w:val="left"/>
      <w:pPr>
        <w:ind w:left="720" w:hanging="360"/>
      </w:pPr>
      <w:rPr>
        <w:rFonts w:ascii="Wingdings" w:hAnsi="Wingdings"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8C0F3C"/>
    <w:multiLevelType w:val="hybridMultilevel"/>
    <w:tmpl w:val="4F2CD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AF4B94"/>
    <w:multiLevelType w:val="hybridMultilevel"/>
    <w:tmpl w:val="A1B88988"/>
    <w:lvl w:ilvl="0" w:tplc="C8284E3A">
      <w:start w:val="1"/>
      <w:numFmt w:val="bullet"/>
      <w:lvlText w:val=""/>
      <w:lvlJc w:val="left"/>
      <w:pPr>
        <w:ind w:left="720" w:hanging="360"/>
      </w:pPr>
      <w:rPr>
        <w:rFonts w:ascii="Wingdings" w:hAnsi="Wingdings" w:hint="default"/>
        <w:color w:val="C00000"/>
        <w:sz w:val="3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1FA1212D"/>
    <w:multiLevelType w:val="hybridMultilevel"/>
    <w:tmpl w:val="F47CFA7C"/>
    <w:lvl w:ilvl="0" w:tplc="114E267E">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0D23F1B"/>
    <w:multiLevelType w:val="hybridMultilevel"/>
    <w:tmpl w:val="A1C8EE2A"/>
    <w:lvl w:ilvl="0" w:tplc="68AAB95A">
      <w:start w:val="1"/>
      <w:numFmt w:val="bullet"/>
      <w:lvlText w:val=""/>
      <w:lvlJc w:val="left"/>
      <w:pPr>
        <w:ind w:left="720" w:hanging="360"/>
      </w:pPr>
      <w:rPr>
        <w:rFonts w:ascii="Wingdings" w:hAnsi="Wingdings" w:hint="default"/>
        <w:color w:val="C0000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E97F8B"/>
    <w:multiLevelType w:val="hybridMultilevel"/>
    <w:tmpl w:val="663432DA"/>
    <w:lvl w:ilvl="0" w:tplc="22624B36">
      <w:start w:val="1"/>
      <w:numFmt w:val="bullet"/>
      <w:lvlText w:val=""/>
      <w:lvlJc w:val="left"/>
      <w:pPr>
        <w:ind w:left="720" w:hanging="360"/>
      </w:pPr>
      <w:rPr>
        <w:rFonts w:ascii="Wingdings" w:hAnsi="Wingdings" w:hint="default"/>
        <w:color w:val="C00000"/>
        <w:sz w:val="3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187343C"/>
    <w:multiLevelType w:val="hybridMultilevel"/>
    <w:tmpl w:val="5C2A4026"/>
    <w:lvl w:ilvl="0" w:tplc="6FAA62D8">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6A10DFA"/>
    <w:multiLevelType w:val="hybridMultilevel"/>
    <w:tmpl w:val="48567928"/>
    <w:lvl w:ilvl="0" w:tplc="80641DE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B112B2F"/>
    <w:multiLevelType w:val="hybridMultilevel"/>
    <w:tmpl w:val="25B2969C"/>
    <w:lvl w:ilvl="0" w:tplc="82AA3406">
      <w:start w:val="1"/>
      <w:numFmt w:val="bullet"/>
      <w:lvlText w:val=""/>
      <w:lvlJc w:val="left"/>
      <w:pPr>
        <w:ind w:left="720" w:hanging="360"/>
      </w:pPr>
      <w:rPr>
        <w:rFonts w:ascii="Wingdings" w:hAnsi="Wingdings" w:hint="default"/>
        <w:color w:val="C00000"/>
        <w:sz w:val="28"/>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E57160"/>
    <w:multiLevelType w:val="hybridMultilevel"/>
    <w:tmpl w:val="89EEE5D8"/>
    <w:lvl w:ilvl="0" w:tplc="5150EFA2">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D9E058F"/>
    <w:multiLevelType w:val="hybridMultilevel"/>
    <w:tmpl w:val="470AD5C8"/>
    <w:lvl w:ilvl="0" w:tplc="E7F2AD6E">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13728D2"/>
    <w:multiLevelType w:val="hybridMultilevel"/>
    <w:tmpl w:val="89EA39D0"/>
    <w:name w:val="DEPIListNumbering3"/>
    <w:lvl w:ilvl="0" w:tplc="326E0F20">
      <w:start w:val="1"/>
      <w:numFmt w:val="bullet"/>
      <w:lvlText w:val=""/>
      <w:lvlJc w:val="left"/>
      <w:pPr>
        <w:ind w:left="720" w:hanging="360"/>
      </w:pPr>
      <w:rPr>
        <w:rFonts w:ascii="Wingdings" w:hAnsi="Wingdings" w:hint="default"/>
        <w:color w:val="C00000"/>
        <w:sz w:val="2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545EC4"/>
    <w:multiLevelType w:val="multilevel"/>
    <w:tmpl w:val="DF766F0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3"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26E68FE"/>
    <w:multiLevelType w:val="hybridMultilevel"/>
    <w:tmpl w:val="76E6D9A4"/>
    <w:lvl w:ilvl="0" w:tplc="194A992C">
      <w:start w:val="1"/>
      <w:numFmt w:val="bullet"/>
      <w:lvlText w:val=""/>
      <w:lvlJc w:val="left"/>
      <w:pPr>
        <w:ind w:left="720" w:hanging="360"/>
      </w:pPr>
      <w:rPr>
        <w:rFonts w:ascii="Wingdings" w:hAnsi="Wingdings" w:hint="default"/>
        <w:color w:val="C00000"/>
        <w:sz w:val="3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28F5E60"/>
    <w:multiLevelType w:val="hybridMultilevel"/>
    <w:tmpl w:val="A08829BE"/>
    <w:lvl w:ilvl="0" w:tplc="F3CC8B8C">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29940D3"/>
    <w:multiLevelType w:val="hybridMultilevel"/>
    <w:tmpl w:val="3A565DCC"/>
    <w:name w:val="DEPIListNumbering2"/>
    <w:lvl w:ilvl="0" w:tplc="A8182572">
      <w:start w:val="1"/>
      <w:numFmt w:val="bullet"/>
      <w:lvlText w:val=""/>
      <w:lvlJc w:val="left"/>
      <w:pPr>
        <w:ind w:left="720" w:hanging="360"/>
      </w:pPr>
      <w:rPr>
        <w:rFonts w:ascii="Wingdings" w:hAnsi="Wingdings" w:hint="default"/>
        <w:color w:val="C00000"/>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8" w15:restartNumberingAfterBreak="0">
    <w:nsid w:val="64671108"/>
    <w:multiLevelType w:val="hybridMultilevel"/>
    <w:tmpl w:val="299E1484"/>
    <w:lvl w:ilvl="0" w:tplc="716A7AFE">
      <w:start w:val="1"/>
      <w:numFmt w:val="bullet"/>
      <w:lvlText w:val=""/>
      <w:lvlJc w:val="left"/>
      <w:pPr>
        <w:ind w:left="720" w:hanging="360"/>
      </w:pPr>
      <w:rPr>
        <w:rFonts w:ascii="Wingdings" w:hAnsi="Wingdings" w:hint="default"/>
        <w:color w:val="363534" w:themeColor="text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6BE41D9"/>
    <w:multiLevelType w:val="hybridMultilevel"/>
    <w:tmpl w:val="4C967A86"/>
    <w:lvl w:ilvl="0" w:tplc="B47444AE">
      <w:start w:val="1"/>
      <w:numFmt w:val="bullet"/>
      <w:lvlText w:val=""/>
      <w:lvlJc w:val="left"/>
      <w:pPr>
        <w:ind w:left="720" w:hanging="360"/>
      </w:pPr>
      <w:rPr>
        <w:rFonts w:ascii="Wingdings" w:hAnsi="Wingdings" w:hint="default"/>
        <w:color w:val="C0000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B669F7"/>
    <w:multiLevelType w:val="hybridMultilevel"/>
    <w:tmpl w:val="110EA3E8"/>
    <w:lvl w:ilvl="0" w:tplc="7F008B78">
      <w:start w:val="1"/>
      <w:numFmt w:val="bullet"/>
      <w:lvlText w:val=""/>
      <w:lvlJc w:val="left"/>
      <w:pPr>
        <w:ind w:left="720" w:hanging="360"/>
      </w:pPr>
      <w:rPr>
        <w:rFonts w:ascii="Wingdings" w:hAnsi="Wingdings" w:hint="default"/>
        <w:color w:val="C00000"/>
        <w:sz w:val="3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6D256D4F"/>
    <w:multiLevelType w:val="hybridMultilevel"/>
    <w:tmpl w:val="7810695E"/>
    <w:lvl w:ilvl="0" w:tplc="F3CC8B8C">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346E61"/>
    <w:multiLevelType w:val="hybridMultilevel"/>
    <w:tmpl w:val="7994A8CE"/>
    <w:lvl w:ilvl="0" w:tplc="3B245544">
      <w:start w:val="189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4A363E7"/>
    <w:multiLevelType w:val="hybridMultilevel"/>
    <w:tmpl w:val="998AEFE8"/>
    <w:lvl w:ilvl="0" w:tplc="2D5EDBB2">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C400941"/>
    <w:multiLevelType w:val="hybridMultilevel"/>
    <w:tmpl w:val="046AC532"/>
    <w:lvl w:ilvl="0" w:tplc="C79A0BB6">
      <w:start w:val="1"/>
      <w:numFmt w:val="bullet"/>
      <w:lvlText w:val=""/>
      <w:lvlJc w:val="left"/>
      <w:pPr>
        <w:ind w:left="720" w:hanging="360"/>
      </w:pPr>
      <w:rPr>
        <w:rFonts w:ascii="Wingdings" w:hAnsi="Wingdings" w:hint="default"/>
        <w:color w:val="C00000"/>
        <w:sz w:val="32"/>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EC2EBD"/>
    <w:multiLevelType w:val="hybridMultilevel"/>
    <w:tmpl w:val="AEEC0624"/>
    <w:lvl w:ilvl="0" w:tplc="A8182572">
      <w:start w:val="1"/>
      <w:numFmt w:val="bullet"/>
      <w:lvlText w:val=""/>
      <w:lvlJc w:val="left"/>
      <w:pPr>
        <w:ind w:left="720" w:hanging="360"/>
      </w:pPr>
      <w:rPr>
        <w:rFonts w:ascii="Wingdings" w:hAnsi="Wingdings" w:hint="default"/>
        <w:color w:val="C0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B0241C"/>
    <w:multiLevelType w:val="hybridMultilevel"/>
    <w:tmpl w:val="7FB6ED0C"/>
    <w:lvl w:ilvl="0" w:tplc="84F4242E">
      <w:start w:val="1"/>
      <w:numFmt w:val="bullet"/>
      <w:lvlText w:val=""/>
      <w:lvlJc w:val="left"/>
      <w:pPr>
        <w:ind w:left="720" w:hanging="360"/>
      </w:pPr>
      <w:rPr>
        <w:rFonts w:ascii="Wingdings" w:hAnsi="Wingdings" w:hint="default"/>
        <w:color w:val="C00000"/>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6"/>
  </w:num>
  <w:num w:numId="2">
    <w:abstractNumId w:val="41"/>
  </w:num>
  <w:num w:numId="3">
    <w:abstractNumId w:val="33"/>
  </w:num>
  <w:num w:numId="4">
    <w:abstractNumId w:val="46"/>
  </w:num>
  <w:num w:numId="5">
    <w:abstractNumId w:val="19"/>
  </w:num>
  <w:num w:numId="6">
    <w:abstractNumId w:val="8"/>
  </w:num>
  <w:num w:numId="7">
    <w:abstractNumId w:val="3"/>
  </w:num>
  <w:num w:numId="8">
    <w:abstractNumId w:val="43"/>
  </w:num>
  <w:num w:numId="9">
    <w:abstractNumId w:val="11"/>
  </w:num>
  <w:num w:numId="10">
    <w:abstractNumId w:val="22"/>
  </w:num>
  <w:num w:numId="11">
    <w:abstractNumId w:val="15"/>
  </w:num>
  <w:num w:numId="12">
    <w:abstractNumId w:val="29"/>
  </w:num>
  <w:num w:numId="13">
    <w:abstractNumId w:val="30"/>
  </w:num>
  <w:num w:numId="14">
    <w:abstractNumId w:val="12"/>
  </w:num>
  <w:num w:numId="15">
    <w:abstractNumId w:val="24"/>
  </w:num>
  <w:num w:numId="16">
    <w:abstractNumId w:val="9"/>
  </w:num>
  <w:num w:numId="17">
    <w:abstractNumId w:val="47"/>
  </w:num>
  <w:num w:numId="18">
    <w:abstractNumId w:val="39"/>
  </w:num>
  <w:num w:numId="19">
    <w:abstractNumId w:val="36"/>
  </w:num>
  <w:num w:numId="20">
    <w:abstractNumId w:val="28"/>
  </w:num>
  <w:num w:numId="21">
    <w:abstractNumId w:val="10"/>
  </w:num>
  <w:num w:numId="22">
    <w:abstractNumId w:val="42"/>
  </w:num>
  <w:num w:numId="23">
    <w:abstractNumId w:val="40"/>
  </w:num>
  <w:num w:numId="24">
    <w:abstractNumId w:val="0"/>
  </w:num>
  <w:num w:numId="25">
    <w:abstractNumId w:val="35"/>
  </w:num>
  <w:num w:numId="26">
    <w:abstractNumId w:val="25"/>
  </w:num>
  <w:num w:numId="27">
    <w:abstractNumId w:val="38"/>
  </w:num>
  <w:num w:numId="28">
    <w:abstractNumId w:val="14"/>
  </w:num>
  <w:num w:numId="29">
    <w:abstractNumId w:val="2"/>
  </w:num>
  <w:num w:numId="30">
    <w:abstractNumId w:val="34"/>
  </w:num>
  <w:num w:numId="31">
    <w:abstractNumId w:val="21"/>
  </w:num>
  <w:num w:numId="32">
    <w:abstractNumId w:val="27"/>
  </w:num>
  <w:num w:numId="33">
    <w:abstractNumId w:val="13"/>
  </w:num>
  <w:num w:numId="34">
    <w:abstractNumId w:val="16"/>
  </w:num>
  <w:num w:numId="35">
    <w:abstractNumId w:val="49"/>
  </w:num>
  <w:num w:numId="36">
    <w:abstractNumId w:val="4"/>
  </w:num>
  <w:num w:numId="37">
    <w:abstractNumId w:val="1"/>
  </w:num>
  <w:num w:numId="38">
    <w:abstractNumId w:val="7"/>
  </w:num>
  <w:num w:numId="39">
    <w:abstractNumId w:val="18"/>
  </w:num>
  <w:num w:numId="40">
    <w:abstractNumId w:val="44"/>
  </w:num>
  <w:num w:numId="41">
    <w:abstractNumId w:val="45"/>
  </w:num>
  <w:num w:numId="42">
    <w:abstractNumId w:val="20"/>
  </w:num>
  <w:num w:numId="43">
    <w:abstractNumId w:val="5"/>
  </w:num>
  <w:num w:numId="44">
    <w:abstractNumId w:val="17"/>
  </w:num>
  <w:num w:numId="45">
    <w:abstractNumId w:val="4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4096" w:nlCheck="1" w:checkStyle="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False"/>
    <w:docVar w:name="TOCNew" w:val="True"/>
    <w:docVar w:name="Version" w:val="3"/>
  </w:docVars>
  <w:rsids>
    <w:rsidRoot w:val="005F33AF"/>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3A37"/>
    <w:rsid w:val="00004237"/>
    <w:rsid w:val="0000456E"/>
    <w:rsid w:val="00004641"/>
    <w:rsid w:val="0000491E"/>
    <w:rsid w:val="00004CA4"/>
    <w:rsid w:val="000051A1"/>
    <w:rsid w:val="00005261"/>
    <w:rsid w:val="00005647"/>
    <w:rsid w:val="0000591C"/>
    <w:rsid w:val="00005B60"/>
    <w:rsid w:val="00005CE6"/>
    <w:rsid w:val="00006000"/>
    <w:rsid w:val="00006769"/>
    <w:rsid w:val="000068D4"/>
    <w:rsid w:val="00006A2C"/>
    <w:rsid w:val="00006E5E"/>
    <w:rsid w:val="00006F08"/>
    <w:rsid w:val="0000766F"/>
    <w:rsid w:val="000079BC"/>
    <w:rsid w:val="00010A57"/>
    <w:rsid w:val="00010AAD"/>
    <w:rsid w:val="00010E3F"/>
    <w:rsid w:val="00010FAD"/>
    <w:rsid w:val="0001107C"/>
    <w:rsid w:val="000114BD"/>
    <w:rsid w:val="000116F9"/>
    <w:rsid w:val="000118FD"/>
    <w:rsid w:val="00011F39"/>
    <w:rsid w:val="0001226A"/>
    <w:rsid w:val="00012710"/>
    <w:rsid w:val="00012B94"/>
    <w:rsid w:val="00012E66"/>
    <w:rsid w:val="00012EC2"/>
    <w:rsid w:val="000132DB"/>
    <w:rsid w:val="00013360"/>
    <w:rsid w:val="0001362A"/>
    <w:rsid w:val="0001389C"/>
    <w:rsid w:val="0001393A"/>
    <w:rsid w:val="00013BAE"/>
    <w:rsid w:val="00013DC6"/>
    <w:rsid w:val="000144DA"/>
    <w:rsid w:val="0001466C"/>
    <w:rsid w:val="00014C23"/>
    <w:rsid w:val="00014E03"/>
    <w:rsid w:val="00014E15"/>
    <w:rsid w:val="0001557C"/>
    <w:rsid w:val="000156AC"/>
    <w:rsid w:val="00015BB6"/>
    <w:rsid w:val="00015D42"/>
    <w:rsid w:val="00016478"/>
    <w:rsid w:val="00016C31"/>
    <w:rsid w:val="00016C60"/>
    <w:rsid w:val="000171F8"/>
    <w:rsid w:val="000171FD"/>
    <w:rsid w:val="00017669"/>
    <w:rsid w:val="00017D91"/>
    <w:rsid w:val="00020DB2"/>
    <w:rsid w:val="000211B5"/>
    <w:rsid w:val="00021A33"/>
    <w:rsid w:val="00021B53"/>
    <w:rsid w:val="00021CF5"/>
    <w:rsid w:val="0002261E"/>
    <w:rsid w:val="000227DA"/>
    <w:rsid w:val="00022B97"/>
    <w:rsid w:val="00022D8B"/>
    <w:rsid w:val="00022F51"/>
    <w:rsid w:val="000230FD"/>
    <w:rsid w:val="0002325E"/>
    <w:rsid w:val="00023536"/>
    <w:rsid w:val="000236AE"/>
    <w:rsid w:val="00023AFB"/>
    <w:rsid w:val="00023F44"/>
    <w:rsid w:val="00023FAF"/>
    <w:rsid w:val="0002404B"/>
    <w:rsid w:val="00024317"/>
    <w:rsid w:val="00024572"/>
    <w:rsid w:val="00024574"/>
    <w:rsid w:val="00024896"/>
    <w:rsid w:val="00024990"/>
    <w:rsid w:val="00024B4F"/>
    <w:rsid w:val="00024D99"/>
    <w:rsid w:val="000251A3"/>
    <w:rsid w:val="00025217"/>
    <w:rsid w:val="0002541C"/>
    <w:rsid w:val="00025A5C"/>
    <w:rsid w:val="00025A62"/>
    <w:rsid w:val="00025ADB"/>
    <w:rsid w:val="00025E90"/>
    <w:rsid w:val="00025F6C"/>
    <w:rsid w:val="00026290"/>
    <w:rsid w:val="000263AA"/>
    <w:rsid w:val="00026700"/>
    <w:rsid w:val="00026706"/>
    <w:rsid w:val="0002674C"/>
    <w:rsid w:val="000268F7"/>
    <w:rsid w:val="00026AC5"/>
    <w:rsid w:val="0002719A"/>
    <w:rsid w:val="0002752C"/>
    <w:rsid w:val="000276CD"/>
    <w:rsid w:val="00027779"/>
    <w:rsid w:val="00027798"/>
    <w:rsid w:val="00027D1E"/>
    <w:rsid w:val="00027E13"/>
    <w:rsid w:val="00027EED"/>
    <w:rsid w:val="00027F13"/>
    <w:rsid w:val="000300F1"/>
    <w:rsid w:val="0003012B"/>
    <w:rsid w:val="000303AC"/>
    <w:rsid w:val="00030692"/>
    <w:rsid w:val="00030B40"/>
    <w:rsid w:val="00030C3B"/>
    <w:rsid w:val="0003108C"/>
    <w:rsid w:val="00031190"/>
    <w:rsid w:val="000312CC"/>
    <w:rsid w:val="000312E9"/>
    <w:rsid w:val="00031649"/>
    <w:rsid w:val="0003176C"/>
    <w:rsid w:val="00031F2C"/>
    <w:rsid w:val="000323E0"/>
    <w:rsid w:val="000323EF"/>
    <w:rsid w:val="0003281A"/>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E87"/>
    <w:rsid w:val="00035F72"/>
    <w:rsid w:val="00035FD9"/>
    <w:rsid w:val="000362D6"/>
    <w:rsid w:val="00036908"/>
    <w:rsid w:val="00036A55"/>
    <w:rsid w:val="00036A70"/>
    <w:rsid w:val="00036A8A"/>
    <w:rsid w:val="00036FBD"/>
    <w:rsid w:val="00037072"/>
    <w:rsid w:val="00037913"/>
    <w:rsid w:val="00037C80"/>
    <w:rsid w:val="00037CE2"/>
    <w:rsid w:val="00037F49"/>
    <w:rsid w:val="00037F81"/>
    <w:rsid w:val="0004008D"/>
    <w:rsid w:val="00040589"/>
    <w:rsid w:val="00040BDB"/>
    <w:rsid w:val="0004149A"/>
    <w:rsid w:val="00041504"/>
    <w:rsid w:val="00041704"/>
    <w:rsid w:val="0004176C"/>
    <w:rsid w:val="00041797"/>
    <w:rsid w:val="00041903"/>
    <w:rsid w:val="00041C5B"/>
    <w:rsid w:val="00041D37"/>
    <w:rsid w:val="00041FBF"/>
    <w:rsid w:val="00042132"/>
    <w:rsid w:val="000421D0"/>
    <w:rsid w:val="00042377"/>
    <w:rsid w:val="0004263E"/>
    <w:rsid w:val="000430CC"/>
    <w:rsid w:val="000430E6"/>
    <w:rsid w:val="00043650"/>
    <w:rsid w:val="00043971"/>
    <w:rsid w:val="00043BC5"/>
    <w:rsid w:val="00043E65"/>
    <w:rsid w:val="00043F6C"/>
    <w:rsid w:val="000441FC"/>
    <w:rsid w:val="000441FD"/>
    <w:rsid w:val="00044882"/>
    <w:rsid w:val="00044BDC"/>
    <w:rsid w:val="00045419"/>
    <w:rsid w:val="000455E1"/>
    <w:rsid w:val="00045AA1"/>
    <w:rsid w:val="00045E5D"/>
    <w:rsid w:val="0004622F"/>
    <w:rsid w:val="00046331"/>
    <w:rsid w:val="00046864"/>
    <w:rsid w:val="00046AAF"/>
    <w:rsid w:val="00046EE3"/>
    <w:rsid w:val="000473A1"/>
    <w:rsid w:val="0004761D"/>
    <w:rsid w:val="00047C72"/>
    <w:rsid w:val="00047C9A"/>
    <w:rsid w:val="00047CE9"/>
    <w:rsid w:val="000501F1"/>
    <w:rsid w:val="00050257"/>
    <w:rsid w:val="00050445"/>
    <w:rsid w:val="00050487"/>
    <w:rsid w:val="000504A5"/>
    <w:rsid w:val="000507C3"/>
    <w:rsid w:val="00050C82"/>
    <w:rsid w:val="00052234"/>
    <w:rsid w:val="00052630"/>
    <w:rsid w:val="00052825"/>
    <w:rsid w:val="00052C61"/>
    <w:rsid w:val="00052FB3"/>
    <w:rsid w:val="00052FCB"/>
    <w:rsid w:val="00053244"/>
    <w:rsid w:val="00053C43"/>
    <w:rsid w:val="0005434E"/>
    <w:rsid w:val="0005472E"/>
    <w:rsid w:val="000547C6"/>
    <w:rsid w:val="00054A80"/>
    <w:rsid w:val="00054AD4"/>
    <w:rsid w:val="00054B3F"/>
    <w:rsid w:val="00054D13"/>
    <w:rsid w:val="00055546"/>
    <w:rsid w:val="0005568C"/>
    <w:rsid w:val="000556C7"/>
    <w:rsid w:val="000557B4"/>
    <w:rsid w:val="00055860"/>
    <w:rsid w:val="00055D0B"/>
    <w:rsid w:val="000560BA"/>
    <w:rsid w:val="000570E5"/>
    <w:rsid w:val="000571C3"/>
    <w:rsid w:val="00057EB2"/>
    <w:rsid w:val="00057F89"/>
    <w:rsid w:val="0006013C"/>
    <w:rsid w:val="00060538"/>
    <w:rsid w:val="00060722"/>
    <w:rsid w:val="00060EE0"/>
    <w:rsid w:val="00060FD9"/>
    <w:rsid w:val="00061573"/>
    <w:rsid w:val="000617D7"/>
    <w:rsid w:val="000620DA"/>
    <w:rsid w:val="0006234C"/>
    <w:rsid w:val="000626EE"/>
    <w:rsid w:val="00062985"/>
    <w:rsid w:val="00063623"/>
    <w:rsid w:val="00063C57"/>
    <w:rsid w:val="00063E71"/>
    <w:rsid w:val="000640A9"/>
    <w:rsid w:val="0006422E"/>
    <w:rsid w:val="00064489"/>
    <w:rsid w:val="00064E48"/>
    <w:rsid w:val="00065584"/>
    <w:rsid w:val="000655FD"/>
    <w:rsid w:val="0006571E"/>
    <w:rsid w:val="00065A52"/>
    <w:rsid w:val="00065E7A"/>
    <w:rsid w:val="000660C5"/>
    <w:rsid w:val="00066436"/>
    <w:rsid w:val="00066509"/>
    <w:rsid w:val="00066865"/>
    <w:rsid w:val="00066ABF"/>
    <w:rsid w:val="00066F02"/>
    <w:rsid w:val="00067098"/>
    <w:rsid w:val="0006742D"/>
    <w:rsid w:val="000676F8"/>
    <w:rsid w:val="00067769"/>
    <w:rsid w:val="00070390"/>
    <w:rsid w:val="000704F3"/>
    <w:rsid w:val="00070C97"/>
    <w:rsid w:val="0007112E"/>
    <w:rsid w:val="00071B67"/>
    <w:rsid w:val="00071CA4"/>
    <w:rsid w:val="00071DE2"/>
    <w:rsid w:val="00072074"/>
    <w:rsid w:val="00072288"/>
    <w:rsid w:val="00072733"/>
    <w:rsid w:val="00072783"/>
    <w:rsid w:val="00072E02"/>
    <w:rsid w:val="00072F80"/>
    <w:rsid w:val="00073536"/>
    <w:rsid w:val="0007374D"/>
    <w:rsid w:val="00073956"/>
    <w:rsid w:val="00073963"/>
    <w:rsid w:val="000739CC"/>
    <w:rsid w:val="00073A9B"/>
    <w:rsid w:val="00073BBA"/>
    <w:rsid w:val="00073F07"/>
    <w:rsid w:val="00073F9C"/>
    <w:rsid w:val="000740D7"/>
    <w:rsid w:val="000742AF"/>
    <w:rsid w:val="00074430"/>
    <w:rsid w:val="00074A1F"/>
    <w:rsid w:val="00074C2B"/>
    <w:rsid w:val="000752FC"/>
    <w:rsid w:val="0007570D"/>
    <w:rsid w:val="000758E3"/>
    <w:rsid w:val="00075B4B"/>
    <w:rsid w:val="000767F1"/>
    <w:rsid w:val="00076B41"/>
    <w:rsid w:val="000772E2"/>
    <w:rsid w:val="00077791"/>
    <w:rsid w:val="0007790A"/>
    <w:rsid w:val="0008006E"/>
    <w:rsid w:val="000802A9"/>
    <w:rsid w:val="000803A4"/>
    <w:rsid w:val="0008061A"/>
    <w:rsid w:val="0008129B"/>
    <w:rsid w:val="000816AD"/>
    <w:rsid w:val="00081B76"/>
    <w:rsid w:val="0008221A"/>
    <w:rsid w:val="00082224"/>
    <w:rsid w:val="0008241C"/>
    <w:rsid w:val="0008252E"/>
    <w:rsid w:val="00082889"/>
    <w:rsid w:val="00082914"/>
    <w:rsid w:val="0008309F"/>
    <w:rsid w:val="00083137"/>
    <w:rsid w:val="000838A2"/>
    <w:rsid w:val="00083917"/>
    <w:rsid w:val="00083CD6"/>
    <w:rsid w:val="00084187"/>
    <w:rsid w:val="00084B05"/>
    <w:rsid w:val="00084CB1"/>
    <w:rsid w:val="000855FC"/>
    <w:rsid w:val="00085689"/>
    <w:rsid w:val="0008568F"/>
    <w:rsid w:val="00085696"/>
    <w:rsid w:val="0008576C"/>
    <w:rsid w:val="00085F67"/>
    <w:rsid w:val="00086601"/>
    <w:rsid w:val="000867EB"/>
    <w:rsid w:val="00086819"/>
    <w:rsid w:val="0008745F"/>
    <w:rsid w:val="00087722"/>
    <w:rsid w:val="00087CF6"/>
    <w:rsid w:val="000908D6"/>
    <w:rsid w:val="00090F1A"/>
    <w:rsid w:val="0009125C"/>
    <w:rsid w:val="000913AD"/>
    <w:rsid w:val="0009145C"/>
    <w:rsid w:val="00091F49"/>
    <w:rsid w:val="0009214D"/>
    <w:rsid w:val="00092637"/>
    <w:rsid w:val="00093051"/>
    <w:rsid w:val="000931D6"/>
    <w:rsid w:val="000935F8"/>
    <w:rsid w:val="000938C5"/>
    <w:rsid w:val="00093F02"/>
    <w:rsid w:val="0009409C"/>
    <w:rsid w:val="0009417C"/>
    <w:rsid w:val="000948CF"/>
    <w:rsid w:val="00094A84"/>
    <w:rsid w:val="00094F27"/>
    <w:rsid w:val="0009521E"/>
    <w:rsid w:val="0009537C"/>
    <w:rsid w:val="000957FE"/>
    <w:rsid w:val="00095E29"/>
    <w:rsid w:val="00095E8A"/>
    <w:rsid w:val="0009649E"/>
    <w:rsid w:val="00096627"/>
    <w:rsid w:val="00096B2D"/>
    <w:rsid w:val="00096B35"/>
    <w:rsid w:val="00096B3E"/>
    <w:rsid w:val="000970A4"/>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478"/>
    <w:rsid w:val="000A28BD"/>
    <w:rsid w:val="000A2A90"/>
    <w:rsid w:val="000A2C62"/>
    <w:rsid w:val="000A2E96"/>
    <w:rsid w:val="000A30F9"/>
    <w:rsid w:val="000A3721"/>
    <w:rsid w:val="000A3841"/>
    <w:rsid w:val="000A3B01"/>
    <w:rsid w:val="000A43B8"/>
    <w:rsid w:val="000A4744"/>
    <w:rsid w:val="000A51F3"/>
    <w:rsid w:val="000A5E67"/>
    <w:rsid w:val="000A5EBD"/>
    <w:rsid w:val="000A60EE"/>
    <w:rsid w:val="000A6267"/>
    <w:rsid w:val="000A6592"/>
    <w:rsid w:val="000A66F9"/>
    <w:rsid w:val="000A6765"/>
    <w:rsid w:val="000A6C89"/>
    <w:rsid w:val="000A719A"/>
    <w:rsid w:val="000A73D0"/>
    <w:rsid w:val="000A73DC"/>
    <w:rsid w:val="000A7418"/>
    <w:rsid w:val="000A75EE"/>
    <w:rsid w:val="000A7E08"/>
    <w:rsid w:val="000B00B4"/>
    <w:rsid w:val="000B012B"/>
    <w:rsid w:val="000B0536"/>
    <w:rsid w:val="000B06A6"/>
    <w:rsid w:val="000B0959"/>
    <w:rsid w:val="000B0A6B"/>
    <w:rsid w:val="000B0B27"/>
    <w:rsid w:val="000B0B2A"/>
    <w:rsid w:val="000B1147"/>
    <w:rsid w:val="000B11F1"/>
    <w:rsid w:val="000B167B"/>
    <w:rsid w:val="000B1B52"/>
    <w:rsid w:val="000B1C78"/>
    <w:rsid w:val="000B205D"/>
    <w:rsid w:val="000B20BF"/>
    <w:rsid w:val="000B22C0"/>
    <w:rsid w:val="000B241A"/>
    <w:rsid w:val="000B2568"/>
    <w:rsid w:val="000B271B"/>
    <w:rsid w:val="000B2D62"/>
    <w:rsid w:val="000B2DE7"/>
    <w:rsid w:val="000B2EE0"/>
    <w:rsid w:val="000B3831"/>
    <w:rsid w:val="000B3DC1"/>
    <w:rsid w:val="000B3FB6"/>
    <w:rsid w:val="000B402E"/>
    <w:rsid w:val="000B40D6"/>
    <w:rsid w:val="000B445E"/>
    <w:rsid w:val="000B44D9"/>
    <w:rsid w:val="000B46C3"/>
    <w:rsid w:val="000B4863"/>
    <w:rsid w:val="000B4CFC"/>
    <w:rsid w:val="000B5144"/>
    <w:rsid w:val="000B5240"/>
    <w:rsid w:val="000B52D3"/>
    <w:rsid w:val="000B547C"/>
    <w:rsid w:val="000B5504"/>
    <w:rsid w:val="000B561E"/>
    <w:rsid w:val="000B5EA3"/>
    <w:rsid w:val="000B669C"/>
    <w:rsid w:val="000B6B1A"/>
    <w:rsid w:val="000B6BF6"/>
    <w:rsid w:val="000B750B"/>
    <w:rsid w:val="000B7CAB"/>
    <w:rsid w:val="000B7CC2"/>
    <w:rsid w:val="000B7F8B"/>
    <w:rsid w:val="000C005D"/>
    <w:rsid w:val="000C015B"/>
    <w:rsid w:val="000C0411"/>
    <w:rsid w:val="000C0A3E"/>
    <w:rsid w:val="000C199B"/>
    <w:rsid w:val="000C26FC"/>
    <w:rsid w:val="000C27FF"/>
    <w:rsid w:val="000C2888"/>
    <w:rsid w:val="000C2CCC"/>
    <w:rsid w:val="000C2CD8"/>
    <w:rsid w:val="000C33EB"/>
    <w:rsid w:val="000C3B79"/>
    <w:rsid w:val="000C3C38"/>
    <w:rsid w:val="000C412A"/>
    <w:rsid w:val="000C41E0"/>
    <w:rsid w:val="000C41F9"/>
    <w:rsid w:val="000C4231"/>
    <w:rsid w:val="000C436A"/>
    <w:rsid w:val="000C4D6B"/>
    <w:rsid w:val="000C4E6D"/>
    <w:rsid w:val="000C528F"/>
    <w:rsid w:val="000C55BE"/>
    <w:rsid w:val="000C57F2"/>
    <w:rsid w:val="000C5A81"/>
    <w:rsid w:val="000C5FDC"/>
    <w:rsid w:val="000C6231"/>
    <w:rsid w:val="000C6441"/>
    <w:rsid w:val="000C6AE9"/>
    <w:rsid w:val="000C707C"/>
    <w:rsid w:val="000C7611"/>
    <w:rsid w:val="000D050A"/>
    <w:rsid w:val="000D0526"/>
    <w:rsid w:val="000D06EA"/>
    <w:rsid w:val="000D0C70"/>
    <w:rsid w:val="000D0CA4"/>
    <w:rsid w:val="000D12EF"/>
    <w:rsid w:val="000D1A7B"/>
    <w:rsid w:val="000D1E7B"/>
    <w:rsid w:val="000D2340"/>
    <w:rsid w:val="000D2526"/>
    <w:rsid w:val="000D2813"/>
    <w:rsid w:val="000D2E36"/>
    <w:rsid w:val="000D2EA1"/>
    <w:rsid w:val="000D3159"/>
    <w:rsid w:val="000D3282"/>
    <w:rsid w:val="000D3344"/>
    <w:rsid w:val="000D3AE8"/>
    <w:rsid w:val="000D3B59"/>
    <w:rsid w:val="000D3D33"/>
    <w:rsid w:val="000D3E39"/>
    <w:rsid w:val="000D3F7B"/>
    <w:rsid w:val="000D42D6"/>
    <w:rsid w:val="000D464F"/>
    <w:rsid w:val="000D4EC1"/>
    <w:rsid w:val="000D5114"/>
    <w:rsid w:val="000D5691"/>
    <w:rsid w:val="000D65FA"/>
    <w:rsid w:val="000D6DC7"/>
    <w:rsid w:val="000D6FC2"/>
    <w:rsid w:val="000D703A"/>
    <w:rsid w:val="000D7202"/>
    <w:rsid w:val="000D7482"/>
    <w:rsid w:val="000D76D9"/>
    <w:rsid w:val="000D7891"/>
    <w:rsid w:val="000D7CDE"/>
    <w:rsid w:val="000D7E1F"/>
    <w:rsid w:val="000E0084"/>
    <w:rsid w:val="000E01C1"/>
    <w:rsid w:val="000E01D0"/>
    <w:rsid w:val="000E05F0"/>
    <w:rsid w:val="000E0F78"/>
    <w:rsid w:val="000E163D"/>
    <w:rsid w:val="000E1779"/>
    <w:rsid w:val="000E1BEC"/>
    <w:rsid w:val="000E1F1D"/>
    <w:rsid w:val="000E1FC7"/>
    <w:rsid w:val="000E1FD2"/>
    <w:rsid w:val="000E21E5"/>
    <w:rsid w:val="000E2207"/>
    <w:rsid w:val="000E2277"/>
    <w:rsid w:val="000E24E1"/>
    <w:rsid w:val="000E25A9"/>
    <w:rsid w:val="000E25D8"/>
    <w:rsid w:val="000E27B6"/>
    <w:rsid w:val="000E295A"/>
    <w:rsid w:val="000E2CE7"/>
    <w:rsid w:val="000E3048"/>
    <w:rsid w:val="000E33C8"/>
    <w:rsid w:val="000E35C7"/>
    <w:rsid w:val="000E3AF5"/>
    <w:rsid w:val="000E3B96"/>
    <w:rsid w:val="000E41B4"/>
    <w:rsid w:val="000E4B54"/>
    <w:rsid w:val="000E5226"/>
    <w:rsid w:val="000E53BD"/>
    <w:rsid w:val="000E55A2"/>
    <w:rsid w:val="000E5600"/>
    <w:rsid w:val="000E5952"/>
    <w:rsid w:val="000E5F4E"/>
    <w:rsid w:val="000E6457"/>
    <w:rsid w:val="000E6684"/>
    <w:rsid w:val="000E6777"/>
    <w:rsid w:val="000E7410"/>
    <w:rsid w:val="000E7936"/>
    <w:rsid w:val="000E7A53"/>
    <w:rsid w:val="000E7ED8"/>
    <w:rsid w:val="000F0020"/>
    <w:rsid w:val="000F03BC"/>
    <w:rsid w:val="000F0A47"/>
    <w:rsid w:val="000F0D60"/>
    <w:rsid w:val="000F147D"/>
    <w:rsid w:val="000F1918"/>
    <w:rsid w:val="000F1A3A"/>
    <w:rsid w:val="000F1A53"/>
    <w:rsid w:val="000F1A5A"/>
    <w:rsid w:val="000F1D45"/>
    <w:rsid w:val="000F1FA4"/>
    <w:rsid w:val="000F2014"/>
    <w:rsid w:val="000F2194"/>
    <w:rsid w:val="000F24B2"/>
    <w:rsid w:val="000F2F9C"/>
    <w:rsid w:val="000F306B"/>
    <w:rsid w:val="000F31D9"/>
    <w:rsid w:val="000F371B"/>
    <w:rsid w:val="000F376E"/>
    <w:rsid w:val="000F3FC7"/>
    <w:rsid w:val="000F4A13"/>
    <w:rsid w:val="000F4BB7"/>
    <w:rsid w:val="000F4CD5"/>
    <w:rsid w:val="000F5080"/>
    <w:rsid w:val="000F5216"/>
    <w:rsid w:val="000F5558"/>
    <w:rsid w:val="000F567F"/>
    <w:rsid w:val="000F5A78"/>
    <w:rsid w:val="000F5E34"/>
    <w:rsid w:val="000F5E5F"/>
    <w:rsid w:val="000F5E8C"/>
    <w:rsid w:val="000F6801"/>
    <w:rsid w:val="000F6803"/>
    <w:rsid w:val="000F6D60"/>
    <w:rsid w:val="000F6D6B"/>
    <w:rsid w:val="000F7657"/>
    <w:rsid w:val="000F7A4B"/>
    <w:rsid w:val="000F7B3F"/>
    <w:rsid w:val="000F7DCF"/>
    <w:rsid w:val="000F7E7D"/>
    <w:rsid w:val="000F7F8C"/>
    <w:rsid w:val="001000DA"/>
    <w:rsid w:val="00100611"/>
    <w:rsid w:val="001006AD"/>
    <w:rsid w:val="0010072A"/>
    <w:rsid w:val="001009C3"/>
    <w:rsid w:val="00100B5E"/>
    <w:rsid w:val="00101435"/>
    <w:rsid w:val="00101451"/>
    <w:rsid w:val="0010306F"/>
    <w:rsid w:val="001031FC"/>
    <w:rsid w:val="0010351E"/>
    <w:rsid w:val="0010384A"/>
    <w:rsid w:val="00103D73"/>
    <w:rsid w:val="00103F0F"/>
    <w:rsid w:val="001040E8"/>
    <w:rsid w:val="00104371"/>
    <w:rsid w:val="00104574"/>
    <w:rsid w:val="00104B12"/>
    <w:rsid w:val="00104E61"/>
    <w:rsid w:val="00104F3B"/>
    <w:rsid w:val="00104F66"/>
    <w:rsid w:val="001054A3"/>
    <w:rsid w:val="0010559C"/>
    <w:rsid w:val="00105721"/>
    <w:rsid w:val="001059CA"/>
    <w:rsid w:val="00105C32"/>
    <w:rsid w:val="0010606F"/>
    <w:rsid w:val="00106269"/>
    <w:rsid w:val="0010632A"/>
    <w:rsid w:val="0010632E"/>
    <w:rsid w:val="00106491"/>
    <w:rsid w:val="001066D0"/>
    <w:rsid w:val="001069CE"/>
    <w:rsid w:val="00106A7E"/>
    <w:rsid w:val="00106A81"/>
    <w:rsid w:val="00106B89"/>
    <w:rsid w:val="00106C8A"/>
    <w:rsid w:val="00106CA2"/>
    <w:rsid w:val="00107FD7"/>
    <w:rsid w:val="001108B2"/>
    <w:rsid w:val="00110949"/>
    <w:rsid w:val="00110A24"/>
    <w:rsid w:val="00110A62"/>
    <w:rsid w:val="00110B1B"/>
    <w:rsid w:val="00110B5D"/>
    <w:rsid w:val="00110F54"/>
    <w:rsid w:val="0011105B"/>
    <w:rsid w:val="0011111B"/>
    <w:rsid w:val="00111483"/>
    <w:rsid w:val="001115E0"/>
    <w:rsid w:val="00111886"/>
    <w:rsid w:val="001118B6"/>
    <w:rsid w:val="00111CE1"/>
    <w:rsid w:val="00112222"/>
    <w:rsid w:val="00112614"/>
    <w:rsid w:val="0011267E"/>
    <w:rsid w:val="0011271A"/>
    <w:rsid w:val="00112E38"/>
    <w:rsid w:val="00112FA2"/>
    <w:rsid w:val="001131AA"/>
    <w:rsid w:val="001137CE"/>
    <w:rsid w:val="00113C4C"/>
    <w:rsid w:val="00113CDC"/>
    <w:rsid w:val="00113DD9"/>
    <w:rsid w:val="001140F4"/>
    <w:rsid w:val="00114165"/>
    <w:rsid w:val="00114520"/>
    <w:rsid w:val="0011467A"/>
    <w:rsid w:val="00114751"/>
    <w:rsid w:val="0011484C"/>
    <w:rsid w:val="0011484F"/>
    <w:rsid w:val="001148DA"/>
    <w:rsid w:val="00114F21"/>
    <w:rsid w:val="00114F4E"/>
    <w:rsid w:val="00114F8C"/>
    <w:rsid w:val="00115310"/>
    <w:rsid w:val="0011566D"/>
    <w:rsid w:val="00115E3D"/>
    <w:rsid w:val="00116300"/>
    <w:rsid w:val="00116CA3"/>
    <w:rsid w:val="001172B9"/>
    <w:rsid w:val="001177A2"/>
    <w:rsid w:val="00117819"/>
    <w:rsid w:val="001179D3"/>
    <w:rsid w:val="00117B8A"/>
    <w:rsid w:val="00117CFE"/>
    <w:rsid w:val="00117DD6"/>
    <w:rsid w:val="00117F77"/>
    <w:rsid w:val="00117FA6"/>
    <w:rsid w:val="001202B1"/>
    <w:rsid w:val="001203C0"/>
    <w:rsid w:val="001204D7"/>
    <w:rsid w:val="0012093F"/>
    <w:rsid w:val="00120E50"/>
    <w:rsid w:val="001210F1"/>
    <w:rsid w:val="00121145"/>
    <w:rsid w:val="00121248"/>
    <w:rsid w:val="00121266"/>
    <w:rsid w:val="00121268"/>
    <w:rsid w:val="001217C3"/>
    <w:rsid w:val="001219CD"/>
    <w:rsid w:val="00121DA3"/>
    <w:rsid w:val="00121E66"/>
    <w:rsid w:val="00122135"/>
    <w:rsid w:val="00122355"/>
    <w:rsid w:val="00122358"/>
    <w:rsid w:val="001226AD"/>
    <w:rsid w:val="001228CD"/>
    <w:rsid w:val="00122A1D"/>
    <w:rsid w:val="00122A3C"/>
    <w:rsid w:val="00122AE8"/>
    <w:rsid w:val="00122C72"/>
    <w:rsid w:val="001230A5"/>
    <w:rsid w:val="00123733"/>
    <w:rsid w:val="00123ACC"/>
    <w:rsid w:val="00123FDE"/>
    <w:rsid w:val="001240D6"/>
    <w:rsid w:val="00124161"/>
    <w:rsid w:val="00124482"/>
    <w:rsid w:val="00124611"/>
    <w:rsid w:val="001246C4"/>
    <w:rsid w:val="00124797"/>
    <w:rsid w:val="00124C3D"/>
    <w:rsid w:val="00124D82"/>
    <w:rsid w:val="00124E8F"/>
    <w:rsid w:val="001250AF"/>
    <w:rsid w:val="001252E3"/>
    <w:rsid w:val="001253D5"/>
    <w:rsid w:val="00125A6C"/>
    <w:rsid w:val="00125C50"/>
    <w:rsid w:val="00125F99"/>
    <w:rsid w:val="001262FB"/>
    <w:rsid w:val="001266B1"/>
    <w:rsid w:val="001269E0"/>
    <w:rsid w:val="001270B7"/>
    <w:rsid w:val="00127385"/>
    <w:rsid w:val="00127410"/>
    <w:rsid w:val="0012741A"/>
    <w:rsid w:val="00127532"/>
    <w:rsid w:val="001276CC"/>
    <w:rsid w:val="0012771E"/>
    <w:rsid w:val="00127B1F"/>
    <w:rsid w:val="00127D30"/>
    <w:rsid w:val="00127F2F"/>
    <w:rsid w:val="001300CB"/>
    <w:rsid w:val="00130ADD"/>
    <w:rsid w:val="00130C18"/>
    <w:rsid w:val="00131311"/>
    <w:rsid w:val="00131395"/>
    <w:rsid w:val="001314EF"/>
    <w:rsid w:val="001315CE"/>
    <w:rsid w:val="00131C81"/>
    <w:rsid w:val="00131F1B"/>
    <w:rsid w:val="00132267"/>
    <w:rsid w:val="0013248A"/>
    <w:rsid w:val="001325D7"/>
    <w:rsid w:val="00132744"/>
    <w:rsid w:val="00132777"/>
    <w:rsid w:val="00132B0A"/>
    <w:rsid w:val="00132DF2"/>
    <w:rsid w:val="00133770"/>
    <w:rsid w:val="00133A4B"/>
    <w:rsid w:val="00133A9C"/>
    <w:rsid w:val="00133E3D"/>
    <w:rsid w:val="00134004"/>
    <w:rsid w:val="0013436B"/>
    <w:rsid w:val="0013448B"/>
    <w:rsid w:val="001344D2"/>
    <w:rsid w:val="001346B4"/>
    <w:rsid w:val="00134898"/>
    <w:rsid w:val="00134E87"/>
    <w:rsid w:val="001359DC"/>
    <w:rsid w:val="00135A18"/>
    <w:rsid w:val="00136666"/>
    <w:rsid w:val="00136CE3"/>
    <w:rsid w:val="00136D91"/>
    <w:rsid w:val="00136EBF"/>
    <w:rsid w:val="00136F12"/>
    <w:rsid w:val="001373A8"/>
    <w:rsid w:val="00137410"/>
    <w:rsid w:val="001374EB"/>
    <w:rsid w:val="0013757A"/>
    <w:rsid w:val="001376E5"/>
    <w:rsid w:val="00137829"/>
    <w:rsid w:val="0013799D"/>
    <w:rsid w:val="0014019B"/>
    <w:rsid w:val="00140262"/>
    <w:rsid w:val="001408BD"/>
    <w:rsid w:val="00140922"/>
    <w:rsid w:val="001409C8"/>
    <w:rsid w:val="00140AE9"/>
    <w:rsid w:val="00140B0D"/>
    <w:rsid w:val="00141008"/>
    <w:rsid w:val="001418BB"/>
    <w:rsid w:val="00141F9F"/>
    <w:rsid w:val="001420F3"/>
    <w:rsid w:val="001422E5"/>
    <w:rsid w:val="00142AFE"/>
    <w:rsid w:val="00142C15"/>
    <w:rsid w:val="00142C6C"/>
    <w:rsid w:val="00142DFF"/>
    <w:rsid w:val="00142E13"/>
    <w:rsid w:val="0014351C"/>
    <w:rsid w:val="0014395E"/>
    <w:rsid w:val="001439C8"/>
    <w:rsid w:val="00143B42"/>
    <w:rsid w:val="00143CD8"/>
    <w:rsid w:val="00144226"/>
    <w:rsid w:val="001442CE"/>
    <w:rsid w:val="001443D1"/>
    <w:rsid w:val="00144456"/>
    <w:rsid w:val="00144714"/>
    <w:rsid w:val="00144766"/>
    <w:rsid w:val="001447E1"/>
    <w:rsid w:val="0014504E"/>
    <w:rsid w:val="00145711"/>
    <w:rsid w:val="0014576E"/>
    <w:rsid w:val="001457F6"/>
    <w:rsid w:val="001459D7"/>
    <w:rsid w:val="00145BB5"/>
    <w:rsid w:val="0014619D"/>
    <w:rsid w:val="0014657D"/>
    <w:rsid w:val="0014658F"/>
    <w:rsid w:val="00146CDE"/>
    <w:rsid w:val="0014701F"/>
    <w:rsid w:val="001470F1"/>
    <w:rsid w:val="001472AB"/>
    <w:rsid w:val="001474AE"/>
    <w:rsid w:val="001474D5"/>
    <w:rsid w:val="00147A29"/>
    <w:rsid w:val="00147B75"/>
    <w:rsid w:val="00147B9C"/>
    <w:rsid w:val="00147EC2"/>
    <w:rsid w:val="00150172"/>
    <w:rsid w:val="001501A0"/>
    <w:rsid w:val="0015067C"/>
    <w:rsid w:val="0015070A"/>
    <w:rsid w:val="00150BC2"/>
    <w:rsid w:val="001510CB"/>
    <w:rsid w:val="00151668"/>
    <w:rsid w:val="00151967"/>
    <w:rsid w:val="00151C40"/>
    <w:rsid w:val="00151DB1"/>
    <w:rsid w:val="001522A3"/>
    <w:rsid w:val="00152DA7"/>
    <w:rsid w:val="00152F06"/>
    <w:rsid w:val="00153334"/>
    <w:rsid w:val="00153730"/>
    <w:rsid w:val="0015375B"/>
    <w:rsid w:val="0015388E"/>
    <w:rsid w:val="00153F4F"/>
    <w:rsid w:val="00153FD1"/>
    <w:rsid w:val="00153FDB"/>
    <w:rsid w:val="001540E1"/>
    <w:rsid w:val="001541A8"/>
    <w:rsid w:val="00154359"/>
    <w:rsid w:val="001544A7"/>
    <w:rsid w:val="00154503"/>
    <w:rsid w:val="0015452B"/>
    <w:rsid w:val="00154C0E"/>
    <w:rsid w:val="00154F44"/>
    <w:rsid w:val="00155310"/>
    <w:rsid w:val="001553FA"/>
    <w:rsid w:val="00155B6F"/>
    <w:rsid w:val="001562D9"/>
    <w:rsid w:val="0015661D"/>
    <w:rsid w:val="001568CE"/>
    <w:rsid w:val="00156A81"/>
    <w:rsid w:val="00156F4A"/>
    <w:rsid w:val="00157796"/>
    <w:rsid w:val="00157E61"/>
    <w:rsid w:val="00157E78"/>
    <w:rsid w:val="001601C2"/>
    <w:rsid w:val="00160757"/>
    <w:rsid w:val="00160ED7"/>
    <w:rsid w:val="0016110C"/>
    <w:rsid w:val="001619E0"/>
    <w:rsid w:val="00161E05"/>
    <w:rsid w:val="00161E60"/>
    <w:rsid w:val="00162B86"/>
    <w:rsid w:val="00162BC2"/>
    <w:rsid w:val="00162E29"/>
    <w:rsid w:val="0016301C"/>
    <w:rsid w:val="0016310E"/>
    <w:rsid w:val="0016334C"/>
    <w:rsid w:val="00163536"/>
    <w:rsid w:val="001635A6"/>
    <w:rsid w:val="00163E14"/>
    <w:rsid w:val="00163E32"/>
    <w:rsid w:val="00164055"/>
    <w:rsid w:val="00164733"/>
    <w:rsid w:val="00164B4C"/>
    <w:rsid w:val="00164D40"/>
    <w:rsid w:val="0016502A"/>
    <w:rsid w:val="0016509E"/>
    <w:rsid w:val="00165678"/>
    <w:rsid w:val="00165754"/>
    <w:rsid w:val="0016579F"/>
    <w:rsid w:val="001658FA"/>
    <w:rsid w:val="00165D74"/>
    <w:rsid w:val="0016630D"/>
    <w:rsid w:val="001664DC"/>
    <w:rsid w:val="00166B17"/>
    <w:rsid w:val="00166D6F"/>
    <w:rsid w:val="00166FEF"/>
    <w:rsid w:val="00167413"/>
    <w:rsid w:val="001676F4"/>
    <w:rsid w:val="00167865"/>
    <w:rsid w:val="00170713"/>
    <w:rsid w:val="00170F85"/>
    <w:rsid w:val="001713A9"/>
    <w:rsid w:val="001715D8"/>
    <w:rsid w:val="00171FD1"/>
    <w:rsid w:val="00172031"/>
    <w:rsid w:val="00172DA4"/>
    <w:rsid w:val="00173F6E"/>
    <w:rsid w:val="001741F4"/>
    <w:rsid w:val="00174449"/>
    <w:rsid w:val="00174560"/>
    <w:rsid w:val="00174722"/>
    <w:rsid w:val="001748A0"/>
    <w:rsid w:val="00174F09"/>
    <w:rsid w:val="001750EA"/>
    <w:rsid w:val="0017535B"/>
    <w:rsid w:val="001756B6"/>
    <w:rsid w:val="0017570D"/>
    <w:rsid w:val="00175826"/>
    <w:rsid w:val="00175855"/>
    <w:rsid w:val="0017593D"/>
    <w:rsid w:val="00175B81"/>
    <w:rsid w:val="00175C26"/>
    <w:rsid w:val="00175E2D"/>
    <w:rsid w:val="001760FF"/>
    <w:rsid w:val="00176238"/>
    <w:rsid w:val="00176351"/>
    <w:rsid w:val="00176368"/>
    <w:rsid w:val="001767F5"/>
    <w:rsid w:val="00176A24"/>
    <w:rsid w:val="00176DB4"/>
    <w:rsid w:val="00176DBD"/>
    <w:rsid w:val="00176DF9"/>
    <w:rsid w:val="0017720A"/>
    <w:rsid w:val="00177404"/>
    <w:rsid w:val="00177415"/>
    <w:rsid w:val="00177420"/>
    <w:rsid w:val="00177AC3"/>
    <w:rsid w:val="00177B82"/>
    <w:rsid w:val="00180092"/>
    <w:rsid w:val="00180234"/>
    <w:rsid w:val="001804D8"/>
    <w:rsid w:val="0018084A"/>
    <w:rsid w:val="001811ED"/>
    <w:rsid w:val="0018138B"/>
    <w:rsid w:val="0018157F"/>
    <w:rsid w:val="00182759"/>
    <w:rsid w:val="0018296A"/>
    <w:rsid w:val="00182986"/>
    <w:rsid w:val="00182E9B"/>
    <w:rsid w:val="00183265"/>
    <w:rsid w:val="00183605"/>
    <w:rsid w:val="00183DC3"/>
    <w:rsid w:val="00183F0D"/>
    <w:rsid w:val="0018400C"/>
    <w:rsid w:val="00184D8A"/>
    <w:rsid w:val="00184FE9"/>
    <w:rsid w:val="00185004"/>
    <w:rsid w:val="001851E1"/>
    <w:rsid w:val="001856A2"/>
    <w:rsid w:val="0018593D"/>
    <w:rsid w:val="00185B3D"/>
    <w:rsid w:val="00185D75"/>
    <w:rsid w:val="00185F4B"/>
    <w:rsid w:val="0018600C"/>
    <w:rsid w:val="0018616D"/>
    <w:rsid w:val="00186613"/>
    <w:rsid w:val="00186ECA"/>
    <w:rsid w:val="00187062"/>
    <w:rsid w:val="00187485"/>
    <w:rsid w:val="00187860"/>
    <w:rsid w:val="00187A24"/>
    <w:rsid w:val="00190073"/>
    <w:rsid w:val="00190242"/>
    <w:rsid w:val="0019095F"/>
    <w:rsid w:val="001911C7"/>
    <w:rsid w:val="001911F6"/>
    <w:rsid w:val="001912B0"/>
    <w:rsid w:val="0019138F"/>
    <w:rsid w:val="00191688"/>
    <w:rsid w:val="0019194F"/>
    <w:rsid w:val="00191D9C"/>
    <w:rsid w:val="00191F03"/>
    <w:rsid w:val="00192396"/>
    <w:rsid w:val="001924D8"/>
    <w:rsid w:val="00192793"/>
    <w:rsid w:val="001929A8"/>
    <w:rsid w:val="00192BCC"/>
    <w:rsid w:val="00192CCD"/>
    <w:rsid w:val="001932CF"/>
    <w:rsid w:val="00193BEE"/>
    <w:rsid w:val="001940C9"/>
    <w:rsid w:val="001942B8"/>
    <w:rsid w:val="00194471"/>
    <w:rsid w:val="0019481D"/>
    <w:rsid w:val="00194C55"/>
    <w:rsid w:val="00194CF5"/>
    <w:rsid w:val="00194F56"/>
    <w:rsid w:val="0019502C"/>
    <w:rsid w:val="001952E8"/>
    <w:rsid w:val="001954E9"/>
    <w:rsid w:val="00195EAE"/>
    <w:rsid w:val="00196016"/>
    <w:rsid w:val="00196165"/>
    <w:rsid w:val="00196393"/>
    <w:rsid w:val="00196419"/>
    <w:rsid w:val="00196667"/>
    <w:rsid w:val="001966C9"/>
    <w:rsid w:val="00196B14"/>
    <w:rsid w:val="00197033"/>
    <w:rsid w:val="0019725F"/>
    <w:rsid w:val="00197717"/>
    <w:rsid w:val="001977C0"/>
    <w:rsid w:val="00197AE4"/>
    <w:rsid w:val="00197F48"/>
    <w:rsid w:val="00197F7F"/>
    <w:rsid w:val="001A016B"/>
    <w:rsid w:val="001A0827"/>
    <w:rsid w:val="001A0B7C"/>
    <w:rsid w:val="001A0CBB"/>
    <w:rsid w:val="001A0EF8"/>
    <w:rsid w:val="001A13E9"/>
    <w:rsid w:val="001A150E"/>
    <w:rsid w:val="001A152E"/>
    <w:rsid w:val="001A1588"/>
    <w:rsid w:val="001A18D2"/>
    <w:rsid w:val="001A1AB6"/>
    <w:rsid w:val="001A245B"/>
    <w:rsid w:val="001A25AC"/>
    <w:rsid w:val="001A2610"/>
    <w:rsid w:val="001A37A6"/>
    <w:rsid w:val="001A37FC"/>
    <w:rsid w:val="001A3CD5"/>
    <w:rsid w:val="001A4197"/>
    <w:rsid w:val="001A45A0"/>
    <w:rsid w:val="001A4BB8"/>
    <w:rsid w:val="001A50A5"/>
    <w:rsid w:val="001A548E"/>
    <w:rsid w:val="001A5625"/>
    <w:rsid w:val="001A5E71"/>
    <w:rsid w:val="001A6BF3"/>
    <w:rsid w:val="001A7616"/>
    <w:rsid w:val="001A766C"/>
    <w:rsid w:val="001A7809"/>
    <w:rsid w:val="001A788D"/>
    <w:rsid w:val="001A7B61"/>
    <w:rsid w:val="001A7F0C"/>
    <w:rsid w:val="001B025E"/>
    <w:rsid w:val="001B0693"/>
    <w:rsid w:val="001B0706"/>
    <w:rsid w:val="001B0807"/>
    <w:rsid w:val="001B0F9E"/>
    <w:rsid w:val="001B101F"/>
    <w:rsid w:val="001B11A9"/>
    <w:rsid w:val="001B136D"/>
    <w:rsid w:val="001B1442"/>
    <w:rsid w:val="001B1470"/>
    <w:rsid w:val="001B1C97"/>
    <w:rsid w:val="001B1F30"/>
    <w:rsid w:val="001B1FB0"/>
    <w:rsid w:val="001B2547"/>
    <w:rsid w:val="001B270D"/>
    <w:rsid w:val="001B2BCC"/>
    <w:rsid w:val="001B36B4"/>
    <w:rsid w:val="001B38B7"/>
    <w:rsid w:val="001B395C"/>
    <w:rsid w:val="001B39AE"/>
    <w:rsid w:val="001B39E2"/>
    <w:rsid w:val="001B3C1A"/>
    <w:rsid w:val="001B3F7F"/>
    <w:rsid w:val="001B411F"/>
    <w:rsid w:val="001B42ED"/>
    <w:rsid w:val="001B4653"/>
    <w:rsid w:val="001B4768"/>
    <w:rsid w:val="001B4A22"/>
    <w:rsid w:val="001B4A40"/>
    <w:rsid w:val="001B4B8F"/>
    <w:rsid w:val="001B4F6C"/>
    <w:rsid w:val="001B58BC"/>
    <w:rsid w:val="001B58E5"/>
    <w:rsid w:val="001B5CC2"/>
    <w:rsid w:val="001B5E7A"/>
    <w:rsid w:val="001B6912"/>
    <w:rsid w:val="001B7023"/>
    <w:rsid w:val="001B7034"/>
    <w:rsid w:val="001B758A"/>
    <w:rsid w:val="001B7723"/>
    <w:rsid w:val="001B7979"/>
    <w:rsid w:val="001B7AED"/>
    <w:rsid w:val="001B7C81"/>
    <w:rsid w:val="001B7FBD"/>
    <w:rsid w:val="001C03D1"/>
    <w:rsid w:val="001C0AC9"/>
    <w:rsid w:val="001C0C11"/>
    <w:rsid w:val="001C0ECA"/>
    <w:rsid w:val="001C10D3"/>
    <w:rsid w:val="001C15B9"/>
    <w:rsid w:val="001C1735"/>
    <w:rsid w:val="001C1769"/>
    <w:rsid w:val="001C1ABC"/>
    <w:rsid w:val="001C1C28"/>
    <w:rsid w:val="001C2125"/>
    <w:rsid w:val="001C21A0"/>
    <w:rsid w:val="001C2301"/>
    <w:rsid w:val="001C23D2"/>
    <w:rsid w:val="001C24BB"/>
    <w:rsid w:val="001C2A75"/>
    <w:rsid w:val="001C2AAB"/>
    <w:rsid w:val="001C34CA"/>
    <w:rsid w:val="001C3683"/>
    <w:rsid w:val="001C37E7"/>
    <w:rsid w:val="001C3F8B"/>
    <w:rsid w:val="001C4284"/>
    <w:rsid w:val="001C4299"/>
    <w:rsid w:val="001C42E0"/>
    <w:rsid w:val="001C43F5"/>
    <w:rsid w:val="001C44D3"/>
    <w:rsid w:val="001C47F9"/>
    <w:rsid w:val="001C4A7A"/>
    <w:rsid w:val="001C5239"/>
    <w:rsid w:val="001C5501"/>
    <w:rsid w:val="001C58FF"/>
    <w:rsid w:val="001C591F"/>
    <w:rsid w:val="001C5E74"/>
    <w:rsid w:val="001C63D2"/>
    <w:rsid w:val="001C6526"/>
    <w:rsid w:val="001C6A87"/>
    <w:rsid w:val="001C6C49"/>
    <w:rsid w:val="001C6E3A"/>
    <w:rsid w:val="001C6EB7"/>
    <w:rsid w:val="001C7078"/>
    <w:rsid w:val="001C709B"/>
    <w:rsid w:val="001C71B1"/>
    <w:rsid w:val="001C7813"/>
    <w:rsid w:val="001D08CE"/>
    <w:rsid w:val="001D0B7B"/>
    <w:rsid w:val="001D1792"/>
    <w:rsid w:val="001D22E1"/>
    <w:rsid w:val="001D2509"/>
    <w:rsid w:val="001D25DB"/>
    <w:rsid w:val="001D2DA8"/>
    <w:rsid w:val="001D2DCE"/>
    <w:rsid w:val="001D2E30"/>
    <w:rsid w:val="001D3116"/>
    <w:rsid w:val="001D347F"/>
    <w:rsid w:val="001D386D"/>
    <w:rsid w:val="001D3B9E"/>
    <w:rsid w:val="001D3E83"/>
    <w:rsid w:val="001D3F5A"/>
    <w:rsid w:val="001D3F6F"/>
    <w:rsid w:val="001D4A29"/>
    <w:rsid w:val="001D4A5E"/>
    <w:rsid w:val="001D4F9A"/>
    <w:rsid w:val="001D4FB7"/>
    <w:rsid w:val="001D5114"/>
    <w:rsid w:val="001D52CF"/>
    <w:rsid w:val="001D55F2"/>
    <w:rsid w:val="001D5A47"/>
    <w:rsid w:val="001D5C0F"/>
    <w:rsid w:val="001D5F7D"/>
    <w:rsid w:val="001D6553"/>
    <w:rsid w:val="001D65FF"/>
    <w:rsid w:val="001D686B"/>
    <w:rsid w:val="001D68CD"/>
    <w:rsid w:val="001D69FE"/>
    <w:rsid w:val="001D6D1D"/>
    <w:rsid w:val="001D70B8"/>
    <w:rsid w:val="001D70F5"/>
    <w:rsid w:val="001D729D"/>
    <w:rsid w:val="001D74DB"/>
    <w:rsid w:val="001E00AD"/>
    <w:rsid w:val="001E0190"/>
    <w:rsid w:val="001E0734"/>
    <w:rsid w:val="001E0ACF"/>
    <w:rsid w:val="001E0ADE"/>
    <w:rsid w:val="001E1098"/>
    <w:rsid w:val="001E1E96"/>
    <w:rsid w:val="001E1F2B"/>
    <w:rsid w:val="001E24D4"/>
    <w:rsid w:val="001E25C4"/>
    <w:rsid w:val="001E2CED"/>
    <w:rsid w:val="001E2E6F"/>
    <w:rsid w:val="001E3100"/>
    <w:rsid w:val="001E3511"/>
    <w:rsid w:val="001E3642"/>
    <w:rsid w:val="001E3744"/>
    <w:rsid w:val="001E37B0"/>
    <w:rsid w:val="001E3DBD"/>
    <w:rsid w:val="001E4751"/>
    <w:rsid w:val="001E4938"/>
    <w:rsid w:val="001E4CD8"/>
    <w:rsid w:val="001E4D7E"/>
    <w:rsid w:val="001E4FB6"/>
    <w:rsid w:val="001E53A9"/>
    <w:rsid w:val="001E55D5"/>
    <w:rsid w:val="001E589C"/>
    <w:rsid w:val="001E62C6"/>
    <w:rsid w:val="001E6920"/>
    <w:rsid w:val="001E693A"/>
    <w:rsid w:val="001E6B54"/>
    <w:rsid w:val="001E6EC8"/>
    <w:rsid w:val="001E7905"/>
    <w:rsid w:val="001F0190"/>
    <w:rsid w:val="001F03DE"/>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A47"/>
    <w:rsid w:val="001F4DE6"/>
    <w:rsid w:val="001F4FA9"/>
    <w:rsid w:val="001F548A"/>
    <w:rsid w:val="001F54C0"/>
    <w:rsid w:val="001F552F"/>
    <w:rsid w:val="001F579C"/>
    <w:rsid w:val="001F58E7"/>
    <w:rsid w:val="001F5C40"/>
    <w:rsid w:val="001F5D34"/>
    <w:rsid w:val="001F5D92"/>
    <w:rsid w:val="001F5F13"/>
    <w:rsid w:val="001F668A"/>
    <w:rsid w:val="001F6AB6"/>
    <w:rsid w:val="001F6D64"/>
    <w:rsid w:val="001F765B"/>
    <w:rsid w:val="001F770A"/>
    <w:rsid w:val="00200A9D"/>
    <w:rsid w:val="00200B2E"/>
    <w:rsid w:val="00201162"/>
    <w:rsid w:val="00201324"/>
    <w:rsid w:val="002015AA"/>
    <w:rsid w:val="00201841"/>
    <w:rsid w:val="0020194C"/>
    <w:rsid w:val="00201CDA"/>
    <w:rsid w:val="0020205B"/>
    <w:rsid w:val="0020278D"/>
    <w:rsid w:val="00202C45"/>
    <w:rsid w:val="00202E4A"/>
    <w:rsid w:val="00202F57"/>
    <w:rsid w:val="00203011"/>
    <w:rsid w:val="00203124"/>
    <w:rsid w:val="002031FC"/>
    <w:rsid w:val="0020332E"/>
    <w:rsid w:val="00203733"/>
    <w:rsid w:val="0020390A"/>
    <w:rsid w:val="00203A4C"/>
    <w:rsid w:val="002041DB"/>
    <w:rsid w:val="00204531"/>
    <w:rsid w:val="0020460C"/>
    <w:rsid w:val="00204D38"/>
    <w:rsid w:val="00205553"/>
    <w:rsid w:val="0020587F"/>
    <w:rsid w:val="002059C8"/>
    <w:rsid w:val="00205A25"/>
    <w:rsid w:val="00205E69"/>
    <w:rsid w:val="00205FC1"/>
    <w:rsid w:val="00206005"/>
    <w:rsid w:val="00206278"/>
    <w:rsid w:val="00206928"/>
    <w:rsid w:val="00206B8E"/>
    <w:rsid w:val="00206C16"/>
    <w:rsid w:val="00206E82"/>
    <w:rsid w:val="00207086"/>
    <w:rsid w:val="0020726F"/>
    <w:rsid w:val="002073CA"/>
    <w:rsid w:val="002076FD"/>
    <w:rsid w:val="0020775A"/>
    <w:rsid w:val="0020777E"/>
    <w:rsid w:val="0020778C"/>
    <w:rsid w:val="00207AB6"/>
    <w:rsid w:val="00207D4E"/>
    <w:rsid w:val="00207ED2"/>
    <w:rsid w:val="00210464"/>
    <w:rsid w:val="002104A5"/>
    <w:rsid w:val="002104FF"/>
    <w:rsid w:val="00210747"/>
    <w:rsid w:val="00210BBF"/>
    <w:rsid w:val="00210D74"/>
    <w:rsid w:val="00210DB2"/>
    <w:rsid w:val="00211046"/>
    <w:rsid w:val="002112B2"/>
    <w:rsid w:val="0021154A"/>
    <w:rsid w:val="00211AE6"/>
    <w:rsid w:val="00211FE8"/>
    <w:rsid w:val="002124E2"/>
    <w:rsid w:val="002128CE"/>
    <w:rsid w:val="00212CB6"/>
    <w:rsid w:val="00212DA6"/>
    <w:rsid w:val="00213093"/>
    <w:rsid w:val="00213289"/>
    <w:rsid w:val="0021343A"/>
    <w:rsid w:val="002137CC"/>
    <w:rsid w:val="002139D9"/>
    <w:rsid w:val="00213B45"/>
    <w:rsid w:val="00213EC7"/>
    <w:rsid w:val="002145E4"/>
    <w:rsid w:val="002147CA"/>
    <w:rsid w:val="002150E0"/>
    <w:rsid w:val="002154DF"/>
    <w:rsid w:val="002158A2"/>
    <w:rsid w:val="00215AEB"/>
    <w:rsid w:val="00215CE4"/>
    <w:rsid w:val="00215E20"/>
    <w:rsid w:val="0021610D"/>
    <w:rsid w:val="002165C1"/>
    <w:rsid w:val="00216A8E"/>
    <w:rsid w:val="002170BF"/>
    <w:rsid w:val="00217538"/>
    <w:rsid w:val="00217563"/>
    <w:rsid w:val="00217998"/>
    <w:rsid w:val="00217DA5"/>
    <w:rsid w:val="00217EC2"/>
    <w:rsid w:val="00220268"/>
    <w:rsid w:val="00220270"/>
    <w:rsid w:val="0022032D"/>
    <w:rsid w:val="002209DE"/>
    <w:rsid w:val="00220B8F"/>
    <w:rsid w:val="00220E04"/>
    <w:rsid w:val="00220ED6"/>
    <w:rsid w:val="002212D1"/>
    <w:rsid w:val="0022136F"/>
    <w:rsid w:val="002213DC"/>
    <w:rsid w:val="002215D5"/>
    <w:rsid w:val="00221747"/>
    <w:rsid w:val="00221FB0"/>
    <w:rsid w:val="0022226E"/>
    <w:rsid w:val="0022236B"/>
    <w:rsid w:val="00222411"/>
    <w:rsid w:val="0022253A"/>
    <w:rsid w:val="00222941"/>
    <w:rsid w:val="00222ACC"/>
    <w:rsid w:val="00222D23"/>
    <w:rsid w:val="00223A02"/>
    <w:rsid w:val="00223B9B"/>
    <w:rsid w:val="00223E41"/>
    <w:rsid w:val="00223EC7"/>
    <w:rsid w:val="002240AD"/>
    <w:rsid w:val="002241F7"/>
    <w:rsid w:val="00224234"/>
    <w:rsid w:val="002242F0"/>
    <w:rsid w:val="0022452B"/>
    <w:rsid w:val="00224C40"/>
    <w:rsid w:val="00224EDC"/>
    <w:rsid w:val="00224F1D"/>
    <w:rsid w:val="00225873"/>
    <w:rsid w:val="00225CB2"/>
    <w:rsid w:val="00225DA3"/>
    <w:rsid w:val="00225EA4"/>
    <w:rsid w:val="002262A7"/>
    <w:rsid w:val="002269E9"/>
    <w:rsid w:val="0022721E"/>
    <w:rsid w:val="00227692"/>
    <w:rsid w:val="00227B32"/>
    <w:rsid w:val="00227D02"/>
    <w:rsid w:val="0023007D"/>
    <w:rsid w:val="002302F5"/>
    <w:rsid w:val="00230478"/>
    <w:rsid w:val="0023084B"/>
    <w:rsid w:val="00231311"/>
    <w:rsid w:val="0023151E"/>
    <w:rsid w:val="00231979"/>
    <w:rsid w:val="00231BAF"/>
    <w:rsid w:val="0023219B"/>
    <w:rsid w:val="0023230E"/>
    <w:rsid w:val="002325FB"/>
    <w:rsid w:val="0023282F"/>
    <w:rsid w:val="00232E2E"/>
    <w:rsid w:val="00232E42"/>
    <w:rsid w:val="00233827"/>
    <w:rsid w:val="00233A20"/>
    <w:rsid w:val="00233E12"/>
    <w:rsid w:val="00233EB7"/>
    <w:rsid w:val="00233F42"/>
    <w:rsid w:val="0023419F"/>
    <w:rsid w:val="00234272"/>
    <w:rsid w:val="002347C3"/>
    <w:rsid w:val="00234809"/>
    <w:rsid w:val="00234856"/>
    <w:rsid w:val="00234B1D"/>
    <w:rsid w:val="00234B84"/>
    <w:rsid w:val="002353A3"/>
    <w:rsid w:val="00235450"/>
    <w:rsid w:val="002359C3"/>
    <w:rsid w:val="00235ABC"/>
    <w:rsid w:val="00235C2D"/>
    <w:rsid w:val="00235CBD"/>
    <w:rsid w:val="00236592"/>
    <w:rsid w:val="00236737"/>
    <w:rsid w:val="00236778"/>
    <w:rsid w:val="00236E1C"/>
    <w:rsid w:val="00236F25"/>
    <w:rsid w:val="0023749F"/>
    <w:rsid w:val="002374F6"/>
    <w:rsid w:val="002375F5"/>
    <w:rsid w:val="0023766E"/>
    <w:rsid w:val="002377F0"/>
    <w:rsid w:val="00237BD5"/>
    <w:rsid w:val="00237D72"/>
    <w:rsid w:val="00237EDD"/>
    <w:rsid w:val="00240237"/>
    <w:rsid w:val="002404F4"/>
    <w:rsid w:val="002408BA"/>
    <w:rsid w:val="00240AE1"/>
    <w:rsid w:val="00240ED3"/>
    <w:rsid w:val="002412A2"/>
    <w:rsid w:val="00241740"/>
    <w:rsid w:val="00241810"/>
    <w:rsid w:val="00242401"/>
    <w:rsid w:val="002424DB"/>
    <w:rsid w:val="00242AB5"/>
    <w:rsid w:val="00242CFC"/>
    <w:rsid w:val="00242E04"/>
    <w:rsid w:val="002430F9"/>
    <w:rsid w:val="002432E0"/>
    <w:rsid w:val="00243622"/>
    <w:rsid w:val="002436B2"/>
    <w:rsid w:val="00243B69"/>
    <w:rsid w:val="00243D2B"/>
    <w:rsid w:val="00243E8D"/>
    <w:rsid w:val="00244224"/>
    <w:rsid w:val="0024436C"/>
    <w:rsid w:val="00244B6B"/>
    <w:rsid w:val="00245268"/>
    <w:rsid w:val="002452D2"/>
    <w:rsid w:val="002454C8"/>
    <w:rsid w:val="00245790"/>
    <w:rsid w:val="00245971"/>
    <w:rsid w:val="00245CE9"/>
    <w:rsid w:val="00245E00"/>
    <w:rsid w:val="00245E49"/>
    <w:rsid w:val="00246012"/>
    <w:rsid w:val="00246BDD"/>
    <w:rsid w:val="00246EF6"/>
    <w:rsid w:val="0024737A"/>
    <w:rsid w:val="00247B52"/>
    <w:rsid w:val="00247DAA"/>
    <w:rsid w:val="00247E49"/>
    <w:rsid w:val="00247EB2"/>
    <w:rsid w:val="002500A8"/>
    <w:rsid w:val="0025015B"/>
    <w:rsid w:val="0025030F"/>
    <w:rsid w:val="00250568"/>
    <w:rsid w:val="002507C7"/>
    <w:rsid w:val="002508A4"/>
    <w:rsid w:val="002511AF"/>
    <w:rsid w:val="00251AF9"/>
    <w:rsid w:val="00251BF4"/>
    <w:rsid w:val="00252146"/>
    <w:rsid w:val="00252340"/>
    <w:rsid w:val="002524F6"/>
    <w:rsid w:val="002525B9"/>
    <w:rsid w:val="00252B3D"/>
    <w:rsid w:val="00252BA5"/>
    <w:rsid w:val="00253077"/>
    <w:rsid w:val="00253130"/>
    <w:rsid w:val="00253368"/>
    <w:rsid w:val="00253B1D"/>
    <w:rsid w:val="00253DF7"/>
    <w:rsid w:val="002544FC"/>
    <w:rsid w:val="00254A4F"/>
    <w:rsid w:val="00254AB4"/>
    <w:rsid w:val="00254CA1"/>
    <w:rsid w:val="00254D73"/>
    <w:rsid w:val="00254DE3"/>
    <w:rsid w:val="0025505F"/>
    <w:rsid w:val="002550FF"/>
    <w:rsid w:val="0025523C"/>
    <w:rsid w:val="00255394"/>
    <w:rsid w:val="00255A3A"/>
    <w:rsid w:val="00255D7F"/>
    <w:rsid w:val="00255DD3"/>
    <w:rsid w:val="00256057"/>
    <w:rsid w:val="002560F7"/>
    <w:rsid w:val="002562E7"/>
    <w:rsid w:val="002568FE"/>
    <w:rsid w:val="00257714"/>
    <w:rsid w:val="0025775A"/>
    <w:rsid w:val="002578D4"/>
    <w:rsid w:val="002579C1"/>
    <w:rsid w:val="002579F0"/>
    <w:rsid w:val="00257D3C"/>
    <w:rsid w:val="002604DA"/>
    <w:rsid w:val="002606ED"/>
    <w:rsid w:val="00260781"/>
    <w:rsid w:val="0026078C"/>
    <w:rsid w:val="00260992"/>
    <w:rsid w:val="00260A76"/>
    <w:rsid w:val="00260E32"/>
    <w:rsid w:val="00260FC1"/>
    <w:rsid w:val="002611D2"/>
    <w:rsid w:val="002614DA"/>
    <w:rsid w:val="00261BDD"/>
    <w:rsid w:val="00261C51"/>
    <w:rsid w:val="00261DCD"/>
    <w:rsid w:val="0026285F"/>
    <w:rsid w:val="0026288F"/>
    <w:rsid w:val="00262BC0"/>
    <w:rsid w:val="00262D0B"/>
    <w:rsid w:val="00262E05"/>
    <w:rsid w:val="00262E69"/>
    <w:rsid w:val="00263401"/>
    <w:rsid w:val="0026369F"/>
    <w:rsid w:val="002636AB"/>
    <w:rsid w:val="0026373B"/>
    <w:rsid w:val="00263BE7"/>
    <w:rsid w:val="002641B1"/>
    <w:rsid w:val="00264677"/>
    <w:rsid w:val="00264A62"/>
    <w:rsid w:val="00265045"/>
    <w:rsid w:val="0026507A"/>
    <w:rsid w:val="00265096"/>
    <w:rsid w:val="002650EC"/>
    <w:rsid w:val="0026589E"/>
    <w:rsid w:val="00265912"/>
    <w:rsid w:val="002659C1"/>
    <w:rsid w:val="002662BA"/>
    <w:rsid w:val="002664B5"/>
    <w:rsid w:val="00266EB3"/>
    <w:rsid w:val="00266ED3"/>
    <w:rsid w:val="00267693"/>
    <w:rsid w:val="00267BEB"/>
    <w:rsid w:val="00267CB6"/>
    <w:rsid w:val="00267E02"/>
    <w:rsid w:val="00267EF8"/>
    <w:rsid w:val="0027008B"/>
    <w:rsid w:val="0027014C"/>
    <w:rsid w:val="00270241"/>
    <w:rsid w:val="00270305"/>
    <w:rsid w:val="00270AC9"/>
    <w:rsid w:val="00270F04"/>
    <w:rsid w:val="00271A2B"/>
    <w:rsid w:val="00271AFF"/>
    <w:rsid w:val="00271B90"/>
    <w:rsid w:val="00271BC9"/>
    <w:rsid w:val="00272039"/>
    <w:rsid w:val="00272184"/>
    <w:rsid w:val="00272283"/>
    <w:rsid w:val="002723C2"/>
    <w:rsid w:val="0027244F"/>
    <w:rsid w:val="0027300A"/>
    <w:rsid w:val="00273651"/>
    <w:rsid w:val="0027369B"/>
    <w:rsid w:val="002736AC"/>
    <w:rsid w:val="0027393A"/>
    <w:rsid w:val="00273DB4"/>
    <w:rsid w:val="00273DE1"/>
    <w:rsid w:val="00273FC6"/>
    <w:rsid w:val="00273FD5"/>
    <w:rsid w:val="00273FDB"/>
    <w:rsid w:val="002741FA"/>
    <w:rsid w:val="002742E5"/>
    <w:rsid w:val="0027492F"/>
    <w:rsid w:val="0027494B"/>
    <w:rsid w:val="00274F3B"/>
    <w:rsid w:val="002750E0"/>
    <w:rsid w:val="0027514F"/>
    <w:rsid w:val="002753C1"/>
    <w:rsid w:val="00275624"/>
    <w:rsid w:val="0027562D"/>
    <w:rsid w:val="0027598E"/>
    <w:rsid w:val="00275AC3"/>
    <w:rsid w:val="00275B33"/>
    <w:rsid w:val="00275BCE"/>
    <w:rsid w:val="00275C55"/>
    <w:rsid w:val="00275EBF"/>
    <w:rsid w:val="002760B0"/>
    <w:rsid w:val="0027632F"/>
    <w:rsid w:val="002766CD"/>
    <w:rsid w:val="0027678A"/>
    <w:rsid w:val="00276A73"/>
    <w:rsid w:val="00276E0F"/>
    <w:rsid w:val="002770AD"/>
    <w:rsid w:val="00277171"/>
    <w:rsid w:val="002779C6"/>
    <w:rsid w:val="00277B3D"/>
    <w:rsid w:val="00277BAB"/>
    <w:rsid w:val="00277C4C"/>
    <w:rsid w:val="00277FA6"/>
    <w:rsid w:val="0028044C"/>
    <w:rsid w:val="0028048B"/>
    <w:rsid w:val="0028091B"/>
    <w:rsid w:val="00280EEC"/>
    <w:rsid w:val="0028111A"/>
    <w:rsid w:val="002815BC"/>
    <w:rsid w:val="002815F0"/>
    <w:rsid w:val="0028165D"/>
    <w:rsid w:val="002817EC"/>
    <w:rsid w:val="00281E5F"/>
    <w:rsid w:val="00281F5E"/>
    <w:rsid w:val="0028287F"/>
    <w:rsid w:val="00283592"/>
    <w:rsid w:val="0028363C"/>
    <w:rsid w:val="0028365D"/>
    <w:rsid w:val="00283E4F"/>
    <w:rsid w:val="00283FA3"/>
    <w:rsid w:val="0028429F"/>
    <w:rsid w:val="002845AC"/>
    <w:rsid w:val="00284B07"/>
    <w:rsid w:val="00284E11"/>
    <w:rsid w:val="00285878"/>
    <w:rsid w:val="00285A5B"/>
    <w:rsid w:val="00285C44"/>
    <w:rsid w:val="00285E6C"/>
    <w:rsid w:val="00285F04"/>
    <w:rsid w:val="00286689"/>
    <w:rsid w:val="00286C19"/>
    <w:rsid w:val="00286E3C"/>
    <w:rsid w:val="00287010"/>
    <w:rsid w:val="00287075"/>
    <w:rsid w:val="00287146"/>
    <w:rsid w:val="00287609"/>
    <w:rsid w:val="002878A6"/>
    <w:rsid w:val="00287D08"/>
    <w:rsid w:val="00290136"/>
    <w:rsid w:val="002903D1"/>
    <w:rsid w:val="0029046B"/>
    <w:rsid w:val="002905D9"/>
    <w:rsid w:val="0029092F"/>
    <w:rsid w:val="00290935"/>
    <w:rsid w:val="002913D6"/>
    <w:rsid w:val="002914D3"/>
    <w:rsid w:val="00291932"/>
    <w:rsid w:val="00291BB3"/>
    <w:rsid w:val="00291BB4"/>
    <w:rsid w:val="002920A2"/>
    <w:rsid w:val="002925DE"/>
    <w:rsid w:val="00292945"/>
    <w:rsid w:val="00292C66"/>
    <w:rsid w:val="0029318B"/>
    <w:rsid w:val="00293241"/>
    <w:rsid w:val="00293463"/>
    <w:rsid w:val="00293680"/>
    <w:rsid w:val="00293EDC"/>
    <w:rsid w:val="002940DF"/>
    <w:rsid w:val="002942A8"/>
    <w:rsid w:val="0029457A"/>
    <w:rsid w:val="00294592"/>
    <w:rsid w:val="00294BC0"/>
    <w:rsid w:val="00294C41"/>
    <w:rsid w:val="0029505A"/>
    <w:rsid w:val="0029507A"/>
    <w:rsid w:val="00295861"/>
    <w:rsid w:val="002958B8"/>
    <w:rsid w:val="00295F12"/>
    <w:rsid w:val="002963F3"/>
    <w:rsid w:val="00296613"/>
    <w:rsid w:val="002972FC"/>
    <w:rsid w:val="00297462"/>
    <w:rsid w:val="00297CA9"/>
    <w:rsid w:val="00297EC6"/>
    <w:rsid w:val="002A0AED"/>
    <w:rsid w:val="002A1017"/>
    <w:rsid w:val="002A13AD"/>
    <w:rsid w:val="002A20CE"/>
    <w:rsid w:val="002A2754"/>
    <w:rsid w:val="002A289B"/>
    <w:rsid w:val="002A307B"/>
    <w:rsid w:val="002A314B"/>
    <w:rsid w:val="002A315B"/>
    <w:rsid w:val="002A36DE"/>
    <w:rsid w:val="002A38F1"/>
    <w:rsid w:val="002A3D58"/>
    <w:rsid w:val="002A3DA4"/>
    <w:rsid w:val="002A3EFC"/>
    <w:rsid w:val="002A3FAF"/>
    <w:rsid w:val="002A4235"/>
    <w:rsid w:val="002A4489"/>
    <w:rsid w:val="002A45F5"/>
    <w:rsid w:val="002A4B40"/>
    <w:rsid w:val="002A4CF9"/>
    <w:rsid w:val="002A4DF9"/>
    <w:rsid w:val="002A505D"/>
    <w:rsid w:val="002A5358"/>
    <w:rsid w:val="002A5C61"/>
    <w:rsid w:val="002A5D79"/>
    <w:rsid w:val="002A5D8B"/>
    <w:rsid w:val="002A641A"/>
    <w:rsid w:val="002A67CE"/>
    <w:rsid w:val="002A6829"/>
    <w:rsid w:val="002A6C11"/>
    <w:rsid w:val="002A6C41"/>
    <w:rsid w:val="002A6CDD"/>
    <w:rsid w:val="002A6FC7"/>
    <w:rsid w:val="002A7217"/>
    <w:rsid w:val="002A783B"/>
    <w:rsid w:val="002A7AC5"/>
    <w:rsid w:val="002A7DF3"/>
    <w:rsid w:val="002B00B5"/>
    <w:rsid w:val="002B06D8"/>
    <w:rsid w:val="002B0CFA"/>
    <w:rsid w:val="002B171F"/>
    <w:rsid w:val="002B1BE3"/>
    <w:rsid w:val="002B1C2D"/>
    <w:rsid w:val="002B1DB7"/>
    <w:rsid w:val="002B1DE7"/>
    <w:rsid w:val="002B1F25"/>
    <w:rsid w:val="002B2336"/>
    <w:rsid w:val="002B234F"/>
    <w:rsid w:val="002B2433"/>
    <w:rsid w:val="002B2563"/>
    <w:rsid w:val="002B25C0"/>
    <w:rsid w:val="002B2FCD"/>
    <w:rsid w:val="002B2FF1"/>
    <w:rsid w:val="002B32A8"/>
    <w:rsid w:val="002B3396"/>
    <w:rsid w:val="002B3565"/>
    <w:rsid w:val="002B35C2"/>
    <w:rsid w:val="002B407B"/>
    <w:rsid w:val="002B407C"/>
    <w:rsid w:val="002B4648"/>
    <w:rsid w:val="002B4988"/>
    <w:rsid w:val="002B4CAF"/>
    <w:rsid w:val="002B509A"/>
    <w:rsid w:val="002B537F"/>
    <w:rsid w:val="002B54AE"/>
    <w:rsid w:val="002B553B"/>
    <w:rsid w:val="002B587D"/>
    <w:rsid w:val="002B58C3"/>
    <w:rsid w:val="002B5B0B"/>
    <w:rsid w:val="002B6727"/>
    <w:rsid w:val="002B6A07"/>
    <w:rsid w:val="002B6AE7"/>
    <w:rsid w:val="002B6C6B"/>
    <w:rsid w:val="002B7092"/>
    <w:rsid w:val="002B721C"/>
    <w:rsid w:val="002B72F5"/>
    <w:rsid w:val="002B737D"/>
    <w:rsid w:val="002B76BC"/>
    <w:rsid w:val="002B780E"/>
    <w:rsid w:val="002B78F7"/>
    <w:rsid w:val="002B7AF2"/>
    <w:rsid w:val="002B7D49"/>
    <w:rsid w:val="002B7D71"/>
    <w:rsid w:val="002C043E"/>
    <w:rsid w:val="002C049A"/>
    <w:rsid w:val="002C04C2"/>
    <w:rsid w:val="002C09A2"/>
    <w:rsid w:val="002C104B"/>
    <w:rsid w:val="002C13EA"/>
    <w:rsid w:val="002C1547"/>
    <w:rsid w:val="002C1907"/>
    <w:rsid w:val="002C1C7C"/>
    <w:rsid w:val="002C223F"/>
    <w:rsid w:val="002C25A0"/>
    <w:rsid w:val="002C2715"/>
    <w:rsid w:val="002C282D"/>
    <w:rsid w:val="002C296E"/>
    <w:rsid w:val="002C2DE2"/>
    <w:rsid w:val="002C2E8E"/>
    <w:rsid w:val="002C321C"/>
    <w:rsid w:val="002C3384"/>
    <w:rsid w:val="002C3560"/>
    <w:rsid w:val="002C35FF"/>
    <w:rsid w:val="002C3EFD"/>
    <w:rsid w:val="002C4108"/>
    <w:rsid w:val="002C4529"/>
    <w:rsid w:val="002C4A03"/>
    <w:rsid w:val="002C4EE5"/>
    <w:rsid w:val="002C4FEB"/>
    <w:rsid w:val="002C5235"/>
    <w:rsid w:val="002C536C"/>
    <w:rsid w:val="002C555C"/>
    <w:rsid w:val="002C5995"/>
    <w:rsid w:val="002C5D27"/>
    <w:rsid w:val="002C5DB1"/>
    <w:rsid w:val="002C5F6C"/>
    <w:rsid w:val="002C6693"/>
    <w:rsid w:val="002C673B"/>
    <w:rsid w:val="002C729B"/>
    <w:rsid w:val="002C73EA"/>
    <w:rsid w:val="002C765B"/>
    <w:rsid w:val="002C7FEF"/>
    <w:rsid w:val="002D04B2"/>
    <w:rsid w:val="002D06AC"/>
    <w:rsid w:val="002D08CC"/>
    <w:rsid w:val="002D093D"/>
    <w:rsid w:val="002D0A8B"/>
    <w:rsid w:val="002D0DB4"/>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8D6"/>
    <w:rsid w:val="002D4B67"/>
    <w:rsid w:val="002D517F"/>
    <w:rsid w:val="002D5353"/>
    <w:rsid w:val="002D5398"/>
    <w:rsid w:val="002D53A2"/>
    <w:rsid w:val="002D5584"/>
    <w:rsid w:val="002D56E7"/>
    <w:rsid w:val="002D5767"/>
    <w:rsid w:val="002D60C0"/>
    <w:rsid w:val="002D65F7"/>
    <w:rsid w:val="002D66F5"/>
    <w:rsid w:val="002D6A84"/>
    <w:rsid w:val="002D6B9C"/>
    <w:rsid w:val="002D6C05"/>
    <w:rsid w:val="002D70B7"/>
    <w:rsid w:val="002D7C5A"/>
    <w:rsid w:val="002E0210"/>
    <w:rsid w:val="002E065D"/>
    <w:rsid w:val="002E0666"/>
    <w:rsid w:val="002E0CE5"/>
    <w:rsid w:val="002E12CE"/>
    <w:rsid w:val="002E16A4"/>
    <w:rsid w:val="002E17E5"/>
    <w:rsid w:val="002E18B5"/>
    <w:rsid w:val="002E18FF"/>
    <w:rsid w:val="002E1DD2"/>
    <w:rsid w:val="002E2335"/>
    <w:rsid w:val="002E23C3"/>
    <w:rsid w:val="002E286C"/>
    <w:rsid w:val="002E2FCE"/>
    <w:rsid w:val="002E3198"/>
    <w:rsid w:val="002E3600"/>
    <w:rsid w:val="002E37F7"/>
    <w:rsid w:val="002E3891"/>
    <w:rsid w:val="002E3909"/>
    <w:rsid w:val="002E3C3C"/>
    <w:rsid w:val="002E3E90"/>
    <w:rsid w:val="002E3F9E"/>
    <w:rsid w:val="002E429F"/>
    <w:rsid w:val="002E472F"/>
    <w:rsid w:val="002E479B"/>
    <w:rsid w:val="002E4943"/>
    <w:rsid w:val="002E49CB"/>
    <w:rsid w:val="002E4E56"/>
    <w:rsid w:val="002E52CC"/>
    <w:rsid w:val="002E57CC"/>
    <w:rsid w:val="002E5808"/>
    <w:rsid w:val="002E582A"/>
    <w:rsid w:val="002E584F"/>
    <w:rsid w:val="002E58C5"/>
    <w:rsid w:val="002E5B9E"/>
    <w:rsid w:val="002E6B7A"/>
    <w:rsid w:val="002E6D8B"/>
    <w:rsid w:val="002E6DC0"/>
    <w:rsid w:val="002E7001"/>
    <w:rsid w:val="002E7991"/>
    <w:rsid w:val="002E7A32"/>
    <w:rsid w:val="002E7EE9"/>
    <w:rsid w:val="002F0831"/>
    <w:rsid w:val="002F0A6E"/>
    <w:rsid w:val="002F0BF5"/>
    <w:rsid w:val="002F0F1B"/>
    <w:rsid w:val="002F138D"/>
    <w:rsid w:val="002F1ECC"/>
    <w:rsid w:val="002F25E9"/>
    <w:rsid w:val="002F3E23"/>
    <w:rsid w:val="002F3EB9"/>
    <w:rsid w:val="002F4165"/>
    <w:rsid w:val="002F44C2"/>
    <w:rsid w:val="002F4916"/>
    <w:rsid w:val="002F4A88"/>
    <w:rsid w:val="002F4B98"/>
    <w:rsid w:val="002F4C41"/>
    <w:rsid w:val="002F4CE0"/>
    <w:rsid w:val="002F4FB6"/>
    <w:rsid w:val="002F5200"/>
    <w:rsid w:val="002F57C5"/>
    <w:rsid w:val="002F57C9"/>
    <w:rsid w:val="002F5CA3"/>
    <w:rsid w:val="002F5DE3"/>
    <w:rsid w:val="002F6632"/>
    <w:rsid w:val="002F697C"/>
    <w:rsid w:val="002F6A05"/>
    <w:rsid w:val="002F6C77"/>
    <w:rsid w:val="002F6C8D"/>
    <w:rsid w:val="002F71D3"/>
    <w:rsid w:val="002F73F8"/>
    <w:rsid w:val="002F7537"/>
    <w:rsid w:val="002F76E9"/>
    <w:rsid w:val="002F7E42"/>
    <w:rsid w:val="002F7F6A"/>
    <w:rsid w:val="00300224"/>
    <w:rsid w:val="003002D2"/>
    <w:rsid w:val="003003E2"/>
    <w:rsid w:val="00300640"/>
    <w:rsid w:val="00300778"/>
    <w:rsid w:val="00300B22"/>
    <w:rsid w:val="00300B87"/>
    <w:rsid w:val="0030152A"/>
    <w:rsid w:val="0030153A"/>
    <w:rsid w:val="003015B7"/>
    <w:rsid w:val="003017BE"/>
    <w:rsid w:val="00301B40"/>
    <w:rsid w:val="00301C03"/>
    <w:rsid w:val="00301EAE"/>
    <w:rsid w:val="00302572"/>
    <w:rsid w:val="003027A8"/>
    <w:rsid w:val="00302A79"/>
    <w:rsid w:val="00302C18"/>
    <w:rsid w:val="00302C1B"/>
    <w:rsid w:val="00303661"/>
    <w:rsid w:val="0030373E"/>
    <w:rsid w:val="00303961"/>
    <w:rsid w:val="00303BD5"/>
    <w:rsid w:val="00303CCE"/>
    <w:rsid w:val="00303E3A"/>
    <w:rsid w:val="00303E4B"/>
    <w:rsid w:val="00303FC2"/>
    <w:rsid w:val="00304312"/>
    <w:rsid w:val="003043D2"/>
    <w:rsid w:val="003044A7"/>
    <w:rsid w:val="00305249"/>
    <w:rsid w:val="00305AD4"/>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560"/>
    <w:rsid w:val="00311AEC"/>
    <w:rsid w:val="00311BCD"/>
    <w:rsid w:val="00311F5B"/>
    <w:rsid w:val="00312073"/>
    <w:rsid w:val="00312314"/>
    <w:rsid w:val="00312320"/>
    <w:rsid w:val="00312916"/>
    <w:rsid w:val="00312A2E"/>
    <w:rsid w:val="00312D47"/>
    <w:rsid w:val="00313293"/>
    <w:rsid w:val="00313432"/>
    <w:rsid w:val="00313587"/>
    <w:rsid w:val="003135FE"/>
    <w:rsid w:val="00313AA4"/>
    <w:rsid w:val="003140E6"/>
    <w:rsid w:val="00314485"/>
    <w:rsid w:val="003145C4"/>
    <w:rsid w:val="00314C63"/>
    <w:rsid w:val="00314EA8"/>
    <w:rsid w:val="00314F57"/>
    <w:rsid w:val="00315133"/>
    <w:rsid w:val="00315229"/>
    <w:rsid w:val="0031528F"/>
    <w:rsid w:val="0031535C"/>
    <w:rsid w:val="0031546D"/>
    <w:rsid w:val="00315585"/>
    <w:rsid w:val="00315622"/>
    <w:rsid w:val="00315855"/>
    <w:rsid w:val="00315CFC"/>
    <w:rsid w:val="00315F65"/>
    <w:rsid w:val="00316EE5"/>
    <w:rsid w:val="003177C7"/>
    <w:rsid w:val="00317960"/>
    <w:rsid w:val="00317B03"/>
    <w:rsid w:val="00317B60"/>
    <w:rsid w:val="00320D1D"/>
    <w:rsid w:val="00320E0A"/>
    <w:rsid w:val="00321044"/>
    <w:rsid w:val="00321131"/>
    <w:rsid w:val="00321137"/>
    <w:rsid w:val="003214E0"/>
    <w:rsid w:val="003217EF"/>
    <w:rsid w:val="00321955"/>
    <w:rsid w:val="00321E99"/>
    <w:rsid w:val="003228E5"/>
    <w:rsid w:val="003229CA"/>
    <w:rsid w:val="003229DB"/>
    <w:rsid w:val="00323063"/>
    <w:rsid w:val="003234E6"/>
    <w:rsid w:val="0032380A"/>
    <w:rsid w:val="00323975"/>
    <w:rsid w:val="0032407D"/>
    <w:rsid w:val="00324330"/>
    <w:rsid w:val="00324361"/>
    <w:rsid w:val="003243D5"/>
    <w:rsid w:val="0032456B"/>
    <w:rsid w:val="003247FC"/>
    <w:rsid w:val="0032492D"/>
    <w:rsid w:val="00324C65"/>
    <w:rsid w:val="00324E02"/>
    <w:rsid w:val="00325015"/>
    <w:rsid w:val="0032513A"/>
    <w:rsid w:val="00325143"/>
    <w:rsid w:val="003251B3"/>
    <w:rsid w:val="003251E1"/>
    <w:rsid w:val="00325B4F"/>
    <w:rsid w:val="00325C0C"/>
    <w:rsid w:val="00325D34"/>
    <w:rsid w:val="00325D3B"/>
    <w:rsid w:val="003260D0"/>
    <w:rsid w:val="0032673B"/>
    <w:rsid w:val="00327052"/>
    <w:rsid w:val="00327416"/>
    <w:rsid w:val="00327485"/>
    <w:rsid w:val="003274B6"/>
    <w:rsid w:val="00327870"/>
    <w:rsid w:val="00327BED"/>
    <w:rsid w:val="00327FD3"/>
    <w:rsid w:val="0033013A"/>
    <w:rsid w:val="00330302"/>
    <w:rsid w:val="00330504"/>
    <w:rsid w:val="00330A9E"/>
    <w:rsid w:val="00330F50"/>
    <w:rsid w:val="00331509"/>
    <w:rsid w:val="003316FD"/>
    <w:rsid w:val="00331705"/>
    <w:rsid w:val="003319CC"/>
    <w:rsid w:val="0033207A"/>
    <w:rsid w:val="00332131"/>
    <w:rsid w:val="0033220C"/>
    <w:rsid w:val="00332539"/>
    <w:rsid w:val="003327A3"/>
    <w:rsid w:val="00332804"/>
    <w:rsid w:val="0033287C"/>
    <w:rsid w:val="0033295C"/>
    <w:rsid w:val="00332B70"/>
    <w:rsid w:val="00332CA3"/>
    <w:rsid w:val="00332CF8"/>
    <w:rsid w:val="003331F6"/>
    <w:rsid w:val="003334C7"/>
    <w:rsid w:val="003335F7"/>
    <w:rsid w:val="00333629"/>
    <w:rsid w:val="0033364B"/>
    <w:rsid w:val="003336C5"/>
    <w:rsid w:val="00334389"/>
    <w:rsid w:val="00334614"/>
    <w:rsid w:val="00334747"/>
    <w:rsid w:val="00334955"/>
    <w:rsid w:val="00334BC7"/>
    <w:rsid w:val="00334ED7"/>
    <w:rsid w:val="0033551A"/>
    <w:rsid w:val="00335A0C"/>
    <w:rsid w:val="00335A85"/>
    <w:rsid w:val="00335E10"/>
    <w:rsid w:val="00336102"/>
    <w:rsid w:val="003363DA"/>
    <w:rsid w:val="003364C5"/>
    <w:rsid w:val="003365F6"/>
    <w:rsid w:val="00336657"/>
    <w:rsid w:val="003368F1"/>
    <w:rsid w:val="00336919"/>
    <w:rsid w:val="00336A3D"/>
    <w:rsid w:val="00336F65"/>
    <w:rsid w:val="003370FB"/>
    <w:rsid w:val="00337980"/>
    <w:rsid w:val="00337989"/>
    <w:rsid w:val="00337DD2"/>
    <w:rsid w:val="00337F00"/>
    <w:rsid w:val="00340662"/>
    <w:rsid w:val="00340C4D"/>
    <w:rsid w:val="00341DE0"/>
    <w:rsid w:val="003420E0"/>
    <w:rsid w:val="00342173"/>
    <w:rsid w:val="00342286"/>
    <w:rsid w:val="00342444"/>
    <w:rsid w:val="00342673"/>
    <w:rsid w:val="00342752"/>
    <w:rsid w:val="003428F3"/>
    <w:rsid w:val="00342BAA"/>
    <w:rsid w:val="00342C49"/>
    <w:rsid w:val="00342D06"/>
    <w:rsid w:val="003433B9"/>
    <w:rsid w:val="00343B7B"/>
    <w:rsid w:val="00343D36"/>
    <w:rsid w:val="00343E1C"/>
    <w:rsid w:val="00343F8A"/>
    <w:rsid w:val="003440FE"/>
    <w:rsid w:val="003446A9"/>
    <w:rsid w:val="00344A10"/>
    <w:rsid w:val="00344A31"/>
    <w:rsid w:val="00344A44"/>
    <w:rsid w:val="00344C80"/>
    <w:rsid w:val="00344D5B"/>
    <w:rsid w:val="00344FFD"/>
    <w:rsid w:val="0034574D"/>
    <w:rsid w:val="00345B5F"/>
    <w:rsid w:val="00345E84"/>
    <w:rsid w:val="0034632A"/>
    <w:rsid w:val="003468F1"/>
    <w:rsid w:val="00346A99"/>
    <w:rsid w:val="00346B3F"/>
    <w:rsid w:val="00346F16"/>
    <w:rsid w:val="00346F99"/>
    <w:rsid w:val="00347370"/>
    <w:rsid w:val="0034750A"/>
    <w:rsid w:val="00347BA8"/>
    <w:rsid w:val="00350C48"/>
    <w:rsid w:val="00350E09"/>
    <w:rsid w:val="003511D3"/>
    <w:rsid w:val="00351B24"/>
    <w:rsid w:val="00352130"/>
    <w:rsid w:val="00352289"/>
    <w:rsid w:val="00352C21"/>
    <w:rsid w:val="0035308C"/>
    <w:rsid w:val="00353573"/>
    <w:rsid w:val="003535ED"/>
    <w:rsid w:val="00353707"/>
    <w:rsid w:val="0035400C"/>
    <w:rsid w:val="0035422B"/>
    <w:rsid w:val="00354540"/>
    <w:rsid w:val="00354841"/>
    <w:rsid w:val="00354D0E"/>
    <w:rsid w:val="00354EFD"/>
    <w:rsid w:val="00354F0B"/>
    <w:rsid w:val="003555CC"/>
    <w:rsid w:val="00355B9C"/>
    <w:rsid w:val="003561B4"/>
    <w:rsid w:val="0035709C"/>
    <w:rsid w:val="003574ED"/>
    <w:rsid w:val="0035769F"/>
    <w:rsid w:val="003576A7"/>
    <w:rsid w:val="003576FA"/>
    <w:rsid w:val="00357A8C"/>
    <w:rsid w:val="00357FC5"/>
    <w:rsid w:val="0036046D"/>
    <w:rsid w:val="0036096A"/>
    <w:rsid w:val="00360B61"/>
    <w:rsid w:val="00360C23"/>
    <w:rsid w:val="00360F3F"/>
    <w:rsid w:val="00361287"/>
    <w:rsid w:val="0036145D"/>
    <w:rsid w:val="00361987"/>
    <w:rsid w:val="00361A7A"/>
    <w:rsid w:val="00361C41"/>
    <w:rsid w:val="00361F2F"/>
    <w:rsid w:val="00361FBC"/>
    <w:rsid w:val="003621B6"/>
    <w:rsid w:val="003622D4"/>
    <w:rsid w:val="00362423"/>
    <w:rsid w:val="003628F9"/>
    <w:rsid w:val="00362D3F"/>
    <w:rsid w:val="00362E3A"/>
    <w:rsid w:val="003630B0"/>
    <w:rsid w:val="00363120"/>
    <w:rsid w:val="00363532"/>
    <w:rsid w:val="003636EA"/>
    <w:rsid w:val="00363763"/>
    <w:rsid w:val="00363AB4"/>
    <w:rsid w:val="00363BBC"/>
    <w:rsid w:val="00363F7D"/>
    <w:rsid w:val="00364154"/>
    <w:rsid w:val="003649FB"/>
    <w:rsid w:val="00364CA5"/>
    <w:rsid w:val="0036553A"/>
    <w:rsid w:val="00366470"/>
    <w:rsid w:val="003664CB"/>
    <w:rsid w:val="003667FF"/>
    <w:rsid w:val="003669E5"/>
    <w:rsid w:val="00366BF4"/>
    <w:rsid w:val="00366C42"/>
    <w:rsid w:val="00367673"/>
    <w:rsid w:val="00370617"/>
    <w:rsid w:val="00370901"/>
    <w:rsid w:val="003709D8"/>
    <w:rsid w:val="00370D02"/>
    <w:rsid w:val="0037100F"/>
    <w:rsid w:val="003710BB"/>
    <w:rsid w:val="0037176A"/>
    <w:rsid w:val="003718C3"/>
    <w:rsid w:val="00371AE1"/>
    <w:rsid w:val="00371C1B"/>
    <w:rsid w:val="00371D63"/>
    <w:rsid w:val="00372082"/>
    <w:rsid w:val="003728DE"/>
    <w:rsid w:val="00373317"/>
    <w:rsid w:val="0037337D"/>
    <w:rsid w:val="0037344B"/>
    <w:rsid w:val="0037377A"/>
    <w:rsid w:val="003737B1"/>
    <w:rsid w:val="00373994"/>
    <w:rsid w:val="00373A4D"/>
    <w:rsid w:val="00373A94"/>
    <w:rsid w:val="00373D12"/>
    <w:rsid w:val="00373E36"/>
    <w:rsid w:val="00374140"/>
    <w:rsid w:val="00374298"/>
    <w:rsid w:val="003746E1"/>
    <w:rsid w:val="00374D76"/>
    <w:rsid w:val="0037511C"/>
    <w:rsid w:val="003751ED"/>
    <w:rsid w:val="003752C3"/>
    <w:rsid w:val="003752DA"/>
    <w:rsid w:val="003752E2"/>
    <w:rsid w:val="0037539A"/>
    <w:rsid w:val="0037615F"/>
    <w:rsid w:val="003765AD"/>
    <w:rsid w:val="00376827"/>
    <w:rsid w:val="00376B90"/>
    <w:rsid w:val="00377171"/>
    <w:rsid w:val="00377307"/>
    <w:rsid w:val="0037763B"/>
    <w:rsid w:val="00377690"/>
    <w:rsid w:val="00377A51"/>
    <w:rsid w:val="00377C2A"/>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DE3"/>
    <w:rsid w:val="0038300B"/>
    <w:rsid w:val="003832A8"/>
    <w:rsid w:val="003833EC"/>
    <w:rsid w:val="00383499"/>
    <w:rsid w:val="00383D60"/>
    <w:rsid w:val="00383FA3"/>
    <w:rsid w:val="00384326"/>
    <w:rsid w:val="0038434D"/>
    <w:rsid w:val="00384594"/>
    <w:rsid w:val="003845A7"/>
    <w:rsid w:val="003846E5"/>
    <w:rsid w:val="00384A9F"/>
    <w:rsid w:val="00384B30"/>
    <w:rsid w:val="00384D94"/>
    <w:rsid w:val="003857BF"/>
    <w:rsid w:val="00385DC0"/>
    <w:rsid w:val="003860CD"/>
    <w:rsid w:val="003866A9"/>
    <w:rsid w:val="003868F9"/>
    <w:rsid w:val="00386AFC"/>
    <w:rsid w:val="00386C52"/>
    <w:rsid w:val="00386CB8"/>
    <w:rsid w:val="00386DE5"/>
    <w:rsid w:val="00386E84"/>
    <w:rsid w:val="003870F1"/>
    <w:rsid w:val="00387788"/>
    <w:rsid w:val="003879EE"/>
    <w:rsid w:val="00387B23"/>
    <w:rsid w:val="00387D6C"/>
    <w:rsid w:val="00387E6E"/>
    <w:rsid w:val="00387F59"/>
    <w:rsid w:val="003901B7"/>
    <w:rsid w:val="0039022D"/>
    <w:rsid w:val="00390F45"/>
    <w:rsid w:val="00391137"/>
    <w:rsid w:val="003916B4"/>
    <w:rsid w:val="0039179C"/>
    <w:rsid w:val="003918EB"/>
    <w:rsid w:val="00391A51"/>
    <w:rsid w:val="00391E78"/>
    <w:rsid w:val="00391F27"/>
    <w:rsid w:val="003920B2"/>
    <w:rsid w:val="00392956"/>
    <w:rsid w:val="00392A53"/>
    <w:rsid w:val="00392E40"/>
    <w:rsid w:val="0039303B"/>
    <w:rsid w:val="00393092"/>
    <w:rsid w:val="0039318E"/>
    <w:rsid w:val="00393205"/>
    <w:rsid w:val="003936CD"/>
    <w:rsid w:val="003938BA"/>
    <w:rsid w:val="0039396D"/>
    <w:rsid w:val="00393EA9"/>
    <w:rsid w:val="00394109"/>
    <w:rsid w:val="003947B8"/>
    <w:rsid w:val="00395181"/>
    <w:rsid w:val="00395D67"/>
    <w:rsid w:val="00395E96"/>
    <w:rsid w:val="003960AD"/>
    <w:rsid w:val="003963A9"/>
    <w:rsid w:val="003963F7"/>
    <w:rsid w:val="003964CC"/>
    <w:rsid w:val="00396652"/>
    <w:rsid w:val="0039674E"/>
    <w:rsid w:val="0039686E"/>
    <w:rsid w:val="003970A9"/>
    <w:rsid w:val="0039720E"/>
    <w:rsid w:val="003973A1"/>
    <w:rsid w:val="00397703"/>
    <w:rsid w:val="0039796C"/>
    <w:rsid w:val="00397E67"/>
    <w:rsid w:val="00397F27"/>
    <w:rsid w:val="003A0227"/>
    <w:rsid w:val="003A024F"/>
    <w:rsid w:val="003A036C"/>
    <w:rsid w:val="003A038B"/>
    <w:rsid w:val="003A040B"/>
    <w:rsid w:val="003A054A"/>
    <w:rsid w:val="003A058B"/>
    <w:rsid w:val="003A07AC"/>
    <w:rsid w:val="003A0BAF"/>
    <w:rsid w:val="003A0F29"/>
    <w:rsid w:val="003A13C5"/>
    <w:rsid w:val="003A14F5"/>
    <w:rsid w:val="003A167C"/>
    <w:rsid w:val="003A1988"/>
    <w:rsid w:val="003A1DDD"/>
    <w:rsid w:val="003A1F80"/>
    <w:rsid w:val="003A24B9"/>
    <w:rsid w:val="003A2A8A"/>
    <w:rsid w:val="003A2A8F"/>
    <w:rsid w:val="003A2B1C"/>
    <w:rsid w:val="003A2BFD"/>
    <w:rsid w:val="003A2D2C"/>
    <w:rsid w:val="003A2E3B"/>
    <w:rsid w:val="003A34C6"/>
    <w:rsid w:val="003A37BF"/>
    <w:rsid w:val="003A3A1D"/>
    <w:rsid w:val="003A3AE7"/>
    <w:rsid w:val="003A3B9B"/>
    <w:rsid w:val="003A40EF"/>
    <w:rsid w:val="003A4215"/>
    <w:rsid w:val="003A444D"/>
    <w:rsid w:val="003A4505"/>
    <w:rsid w:val="003A5365"/>
    <w:rsid w:val="003A546D"/>
    <w:rsid w:val="003A5B65"/>
    <w:rsid w:val="003A634F"/>
    <w:rsid w:val="003A64FA"/>
    <w:rsid w:val="003A6C67"/>
    <w:rsid w:val="003A6CE9"/>
    <w:rsid w:val="003A6D48"/>
    <w:rsid w:val="003A7910"/>
    <w:rsid w:val="003A79F1"/>
    <w:rsid w:val="003A7D28"/>
    <w:rsid w:val="003A7D9F"/>
    <w:rsid w:val="003A7E69"/>
    <w:rsid w:val="003B011E"/>
    <w:rsid w:val="003B0339"/>
    <w:rsid w:val="003B0406"/>
    <w:rsid w:val="003B05B3"/>
    <w:rsid w:val="003B061E"/>
    <w:rsid w:val="003B06BF"/>
    <w:rsid w:val="003B0724"/>
    <w:rsid w:val="003B12B7"/>
    <w:rsid w:val="003B148C"/>
    <w:rsid w:val="003B1774"/>
    <w:rsid w:val="003B1ABA"/>
    <w:rsid w:val="003B218D"/>
    <w:rsid w:val="003B2E3A"/>
    <w:rsid w:val="003B3047"/>
    <w:rsid w:val="003B32F7"/>
    <w:rsid w:val="003B3734"/>
    <w:rsid w:val="003B3E59"/>
    <w:rsid w:val="003B4275"/>
    <w:rsid w:val="003B430A"/>
    <w:rsid w:val="003B43FB"/>
    <w:rsid w:val="003B4465"/>
    <w:rsid w:val="003B44A9"/>
    <w:rsid w:val="003B45BB"/>
    <w:rsid w:val="003B47B2"/>
    <w:rsid w:val="003B47CE"/>
    <w:rsid w:val="003B482F"/>
    <w:rsid w:val="003B4BE8"/>
    <w:rsid w:val="003B4CB0"/>
    <w:rsid w:val="003B4CC2"/>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0E9"/>
    <w:rsid w:val="003C3368"/>
    <w:rsid w:val="003C368E"/>
    <w:rsid w:val="003C38BD"/>
    <w:rsid w:val="003C3A14"/>
    <w:rsid w:val="003C3BC2"/>
    <w:rsid w:val="003C3BCD"/>
    <w:rsid w:val="003C3C33"/>
    <w:rsid w:val="003C3C7D"/>
    <w:rsid w:val="003C3EDA"/>
    <w:rsid w:val="003C3F27"/>
    <w:rsid w:val="003C3F37"/>
    <w:rsid w:val="003C4209"/>
    <w:rsid w:val="003C474B"/>
    <w:rsid w:val="003C5099"/>
    <w:rsid w:val="003C50AA"/>
    <w:rsid w:val="003C510E"/>
    <w:rsid w:val="003C525B"/>
    <w:rsid w:val="003C5AF6"/>
    <w:rsid w:val="003C5C56"/>
    <w:rsid w:val="003C62D6"/>
    <w:rsid w:val="003C673F"/>
    <w:rsid w:val="003C6B7E"/>
    <w:rsid w:val="003C6E7F"/>
    <w:rsid w:val="003C6F95"/>
    <w:rsid w:val="003C70FF"/>
    <w:rsid w:val="003C71FE"/>
    <w:rsid w:val="003C7B87"/>
    <w:rsid w:val="003D00B3"/>
    <w:rsid w:val="003D0191"/>
    <w:rsid w:val="003D026B"/>
    <w:rsid w:val="003D0360"/>
    <w:rsid w:val="003D08B0"/>
    <w:rsid w:val="003D0CA7"/>
    <w:rsid w:val="003D0D07"/>
    <w:rsid w:val="003D1288"/>
    <w:rsid w:val="003D12AE"/>
    <w:rsid w:val="003D142B"/>
    <w:rsid w:val="003D1E04"/>
    <w:rsid w:val="003D2565"/>
    <w:rsid w:val="003D25C4"/>
    <w:rsid w:val="003D2C4D"/>
    <w:rsid w:val="003D2F12"/>
    <w:rsid w:val="003D2FAA"/>
    <w:rsid w:val="003D339D"/>
    <w:rsid w:val="003D3447"/>
    <w:rsid w:val="003D3468"/>
    <w:rsid w:val="003D3551"/>
    <w:rsid w:val="003D357E"/>
    <w:rsid w:val="003D3695"/>
    <w:rsid w:val="003D36BC"/>
    <w:rsid w:val="003D3F0D"/>
    <w:rsid w:val="003D4055"/>
    <w:rsid w:val="003D4483"/>
    <w:rsid w:val="003D494C"/>
    <w:rsid w:val="003D4C15"/>
    <w:rsid w:val="003D4DA4"/>
    <w:rsid w:val="003D4DC8"/>
    <w:rsid w:val="003D4DDA"/>
    <w:rsid w:val="003D545B"/>
    <w:rsid w:val="003D5476"/>
    <w:rsid w:val="003D56E3"/>
    <w:rsid w:val="003D5970"/>
    <w:rsid w:val="003D5A45"/>
    <w:rsid w:val="003D5EA3"/>
    <w:rsid w:val="003D5F52"/>
    <w:rsid w:val="003D6113"/>
    <w:rsid w:val="003D6245"/>
    <w:rsid w:val="003D65FB"/>
    <w:rsid w:val="003D6977"/>
    <w:rsid w:val="003D6A16"/>
    <w:rsid w:val="003D6AA6"/>
    <w:rsid w:val="003D6CD3"/>
    <w:rsid w:val="003D6DB7"/>
    <w:rsid w:val="003D7560"/>
    <w:rsid w:val="003D75A3"/>
    <w:rsid w:val="003D7628"/>
    <w:rsid w:val="003D7644"/>
    <w:rsid w:val="003D76D7"/>
    <w:rsid w:val="003D7B38"/>
    <w:rsid w:val="003D7DD0"/>
    <w:rsid w:val="003D7E3E"/>
    <w:rsid w:val="003D7ECF"/>
    <w:rsid w:val="003D7EE9"/>
    <w:rsid w:val="003E094B"/>
    <w:rsid w:val="003E0B36"/>
    <w:rsid w:val="003E0E29"/>
    <w:rsid w:val="003E106A"/>
    <w:rsid w:val="003E13A8"/>
    <w:rsid w:val="003E14E1"/>
    <w:rsid w:val="003E1A78"/>
    <w:rsid w:val="003E1E9A"/>
    <w:rsid w:val="003E22D4"/>
    <w:rsid w:val="003E24BD"/>
    <w:rsid w:val="003E28E4"/>
    <w:rsid w:val="003E2C4B"/>
    <w:rsid w:val="003E313F"/>
    <w:rsid w:val="003E3551"/>
    <w:rsid w:val="003E3643"/>
    <w:rsid w:val="003E3847"/>
    <w:rsid w:val="003E39F6"/>
    <w:rsid w:val="003E3C47"/>
    <w:rsid w:val="003E3E59"/>
    <w:rsid w:val="003E4332"/>
    <w:rsid w:val="003E45CF"/>
    <w:rsid w:val="003E461D"/>
    <w:rsid w:val="003E4742"/>
    <w:rsid w:val="003E4777"/>
    <w:rsid w:val="003E48C7"/>
    <w:rsid w:val="003E514F"/>
    <w:rsid w:val="003E5442"/>
    <w:rsid w:val="003E5AAB"/>
    <w:rsid w:val="003E5ADB"/>
    <w:rsid w:val="003E5B82"/>
    <w:rsid w:val="003E6066"/>
    <w:rsid w:val="003E60CA"/>
    <w:rsid w:val="003E6339"/>
    <w:rsid w:val="003E6458"/>
    <w:rsid w:val="003E6545"/>
    <w:rsid w:val="003E690B"/>
    <w:rsid w:val="003E6917"/>
    <w:rsid w:val="003E6A4C"/>
    <w:rsid w:val="003E6A89"/>
    <w:rsid w:val="003E6CA0"/>
    <w:rsid w:val="003E724B"/>
    <w:rsid w:val="003E74BB"/>
    <w:rsid w:val="003E7618"/>
    <w:rsid w:val="003E7784"/>
    <w:rsid w:val="003E7905"/>
    <w:rsid w:val="003E7F3D"/>
    <w:rsid w:val="003F0989"/>
    <w:rsid w:val="003F0C86"/>
    <w:rsid w:val="003F1131"/>
    <w:rsid w:val="003F13AC"/>
    <w:rsid w:val="003F1523"/>
    <w:rsid w:val="003F168A"/>
    <w:rsid w:val="003F183B"/>
    <w:rsid w:val="003F1886"/>
    <w:rsid w:val="003F19DB"/>
    <w:rsid w:val="003F1A89"/>
    <w:rsid w:val="003F1C01"/>
    <w:rsid w:val="003F2872"/>
    <w:rsid w:val="003F2934"/>
    <w:rsid w:val="003F2B62"/>
    <w:rsid w:val="003F2D3A"/>
    <w:rsid w:val="003F2ECC"/>
    <w:rsid w:val="003F2EDD"/>
    <w:rsid w:val="003F36B9"/>
    <w:rsid w:val="003F385A"/>
    <w:rsid w:val="003F3912"/>
    <w:rsid w:val="003F40A2"/>
    <w:rsid w:val="003F44F5"/>
    <w:rsid w:val="003F4A93"/>
    <w:rsid w:val="003F4DE2"/>
    <w:rsid w:val="003F4E79"/>
    <w:rsid w:val="003F524E"/>
    <w:rsid w:val="003F54D2"/>
    <w:rsid w:val="003F5644"/>
    <w:rsid w:val="003F5720"/>
    <w:rsid w:val="003F5AAB"/>
    <w:rsid w:val="003F5B6E"/>
    <w:rsid w:val="003F5C95"/>
    <w:rsid w:val="003F5CB3"/>
    <w:rsid w:val="003F6017"/>
    <w:rsid w:val="003F61E1"/>
    <w:rsid w:val="003F635B"/>
    <w:rsid w:val="003F63AF"/>
    <w:rsid w:val="003F6842"/>
    <w:rsid w:val="003F6B4D"/>
    <w:rsid w:val="003F6E4F"/>
    <w:rsid w:val="003F7913"/>
    <w:rsid w:val="003F7B68"/>
    <w:rsid w:val="003F7E66"/>
    <w:rsid w:val="004002A8"/>
    <w:rsid w:val="00400760"/>
    <w:rsid w:val="004008E7"/>
    <w:rsid w:val="00400A90"/>
    <w:rsid w:val="00400F98"/>
    <w:rsid w:val="0040102D"/>
    <w:rsid w:val="004010B1"/>
    <w:rsid w:val="004010B3"/>
    <w:rsid w:val="00401465"/>
    <w:rsid w:val="004019B2"/>
    <w:rsid w:val="00401AB7"/>
    <w:rsid w:val="00401E9C"/>
    <w:rsid w:val="00402188"/>
    <w:rsid w:val="0040281F"/>
    <w:rsid w:val="00402AAA"/>
    <w:rsid w:val="00402F90"/>
    <w:rsid w:val="00403185"/>
    <w:rsid w:val="00404211"/>
    <w:rsid w:val="004049C2"/>
    <w:rsid w:val="00404F28"/>
    <w:rsid w:val="00405163"/>
    <w:rsid w:val="004053B7"/>
    <w:rsid w:val="00405498"/>
    <w:rsid w:val="0040572F"/>
    <w:rsid w:val="00405BA7"/>
    <w:rsid w:val="00405BAA"/>
    <w:rsid w:val="00406194"/>
    <w:rsid w:val="004062FF"/>
    <w:rsid w:val="0040631B"/>
    <w:rsid w:val="00406554"/>
    <w:rsid w:val="00406619"/>
    <w:rsid w:val="00406639"/>
    <w:rsid w:val="004066D2"/>
    <w:rsid w:val="004068A4"/>
    <w:rsid w:val="00406A82"/>
    <w:rsid w:val="00406C2B"/>
    <w:rsid w:val="00406E30"/>
    <w:rsid w:val="004070DD"/>
    <w:rsid w:val="004072DB"/>
    <w:rsid w:val="0040753A"/>
    <w:rsid w:val="0040757B"/>
    <w:rsid w:val="004077EE"/>
    <w:rsid w:val="00407908"/>
    <w:rsid w:val="00407A8B"/>
    <w:rsid w:val="00407C9B"/>
    <w:rsid w:val="0041001A"/>
    <w:rsid w:val="00410504"/>
    <w:rsid w:val="004105C9"/>
    <w:rsid w:val="00410A0F"/>
    <w:rsid w:val="00410BB0"/>
    <w:rsid w:val="00410E71"/>
    <w:rsid w:val="00410F2D"/>
    <w:rsid w:val="004113E2"/>
    <w:rsid w:val="0041166A"/>
    <w:rsid w:val="00411F52"/>
    <w:rsid w:val="00412083"/>
    <w:rsid w:val="00412245"/>
    <w:rsid w:val="004122D4"/>
    <w:rsid w:val="0041287F"/>
    <w:rsid w:val="00412DE8"/>
    <w:rsid w:val="004132B2"/>
    <w:rsid w:val="00413316"/>
    <w:rsid w:val="004133CE"/>
    <w:rsid w:val="004134DF"/>
    <w:rsid w:val="0041360B"/>
    <w:rsid w:val="00413723"/>
    <w:rsid w:val="00413D54"/>
    <w:rsid w:val="00413DE4"/>
    <w:rsid w:val="00413F30"/>
    <w:rsid w:val="004143E5"/>
    <w:rsid w:val="0041469A"/>
    <w:rsid w:val="004148B1"/>
    <w:rsid w:val="0041497A"/>
    <w:rsid w:val="00415C01"/>
    <w:rsid w:val="00415FBA"/>
    <w:rsid w:val="004162D7"/>
    <w:rsid w:val="004166A0"/>
    <w:rsid w:val="00416839"/>
    <w:rsid w:val="0041692C"/>
    <w:rsid w:val="0041695C"/>
    <w:rsid w:val="00416A93"/>
    <w:rsid w:val="00416BD8"/>
    <w:rsid w:val="00416E30"/>
    <w:rsid w:val="00416F65"/>
    <w:rsid w:val="004177F7"/>
    <w:rsid w:val="004179D0"/>
    <w:rsid w:val="00417A6D"/>
    <w:rsid w:val="004200B0"/>
    <w:rsid w:val="0042017F"/>
    <w:rsid w:val="004205BA"/>
    <w:rsid w:val="00420664"/>
    <w:rsid w:val="004207B6"/>
    <w:rsid w:val="00420A87"/>
    <w:rsid w:val="00420B15"/>
    <w:rsid w:val="00420C24"/>
    <w:rsid w:val="00420DCE"/>
    <w:rsid w:val="00420E5E"/>
    <w:rsid w:val="0042111D"/>
    <w:rsid w:val="004212F0"/>
    <w:rsid w:val="00421799"/>
    <w:rsid w:val="0042191F"/>
    <w:rsid w:val="00421BB9"/>
    <w:rsid w:val="00421F78"/>
    <w:rsid w:val="00422267"/>
    <w:rsid w:val="0042227F"/>
    <w:rsid w:val="00422DF7"/>
    <w:rsid w:val="00422E51"/>
    <w:rsid w:val="004230B3"/>
    <w:rsid w:val="0042317C"/>
    <w:rsid w:val="00423246"/>
    <w:rsid w:val="00423925"/>
    <w:rsid w:val="00423E35"/>
    <w:rsid w:val="00423F52"/>
    <w:rsid w:val="00423FEB"/>
    <w:rsid w:val="00424A25"/>
    <w:rsid w:val="00424C2C"/>
    <w:rsid w:val="004250A5"/>
    <w:rsid w:val="004253D9"/>
    <w:rsid w:val="00425CF9"/>
    <w:rsid w:val="00425FF4"/>
    <w:rsid w:val="0042629F"/>
    <w:rsid w:val="00426325"/>
    <w:rsid w:val="00426930"/>
    <w:rsid w:val="004269D5"/>
    <w:rsid w:val="00426E41"/>
    <w:rsid w:val="0042706D"/>
    <w:rsid w:val="004270BD"/>
    <w:rsid w:val="004270FD"/>
    <w:rsid w:val="004271D5"/>
    <w:rsid w:val="00427261"/>
    <w:rsid w:val="004272B9"/>
    <w:rsid w:val="004273F5"/>
    <w:rsid w:val="004274D0"/>
    <w:rsid w:val="004277BC"/>
    <w:rsid w:val="00427915"/>
    <w:rsid w:val="00430014"/>
    <w:rsid w:val="0043016F"/>
    <w:rsid w:val="004308E9"/>
    <w:rsid w:val="00430AF9"/>
    <w:rsid w:val="00431066"/>
    <w:rsid w:val="004311F9"/>
    <w:rsid w:val="0043137F"/>
    <w:rsid w:val="004313EF"/>
    <w:rsid w:val="00431441"/>
    <w:rsid w:val="00431A78"/>
    <w:rsid w:val="00431F16"/>
    <w:rsid w:val="00432130"/>
    <w:rsid w:val="00432296"/>
    <w:rsid w:val="00432298"/>
    <w:rsid w:val="0043236A"/>
    <w:rsid w:val="0043383B"/>
    <w:rsid w:val="0043384A"/>
    <w:rsid w:val="004339B7"/>
    <w:rsid w:val="00433C3F"/>
    <w:rsid w:val="00433CB8"/>
    <w:rsid w:val="00433EF9"/>
    <w:rsid w:val="00433F44"/>
    <w:rsid w:val="00433F6B"/>
    <w:rsid w:val="00434066"/>
    <w:rsid w:val="0043497B"/>
    <w:rsid w:val="00434B0F"/>
    <w:rsid w:val="00434B87"/>
    <w:rsid w:val="00434C1E"/>
    <w:rsid w:val="004352F3"/>
    <w:rsid w:val="0043533B"/>
    <w:rsid w:val="004356E2"/>
    <w:rsid w:val="00435D9E"/>
    <w:rsid w:val="00436000"/>
    <w:rsid w:val="004361BB"/>
    <w:rsid w:val="00436277"/>
    <w:rsid w:val="00436309"/>
    <w:rsid w:val="00436A49"/>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E7"/>
    <w:rsid w:val="0044120E"/>
    <w:rsid w:val="0044137F"/>
    <w:rsid w:val="00441569"/>
    <w:rsid w:val="00441A0D"/>
    <w:rsid w:val="00441B87"/>
    <w:rsid w:val="004422DF"/>
    <w:rsid w:val="00442BAA"/>
    <w:rsid w:val="00442BE6"/>
    <w:rsid w:val="00442D95"/>
    <w:rsid w:val="00442FB4"/>
    <w:rsid w:val="00443047"/>
    <w:rsid w:val="004430B1"/>
    <w:rsid w:val="00443176"/>
    <w:rsid w:val="00443310"/>
    <w:rsid w:val="00443463"/>
    <w:rsid w:val="0044367E"/>
    <w:rsid w:val="00443903"/>
    <w:rsid w:val="00443E0E"/>
    <w:rsid w:val="00444147"/>
    <w:rsid w:val="00444C88"/>
    <w:rsid w:val="00445209"/>
    <w:rsid w:val="004454C2"/>
    <w:rsid w:val="00445C2E"/>
    <w:rsid w:val="00445CA0"/>
    <w:rsid w:val="00445E79"/>
    <w:rsid w:val="00446176"/>
    <w:rsid w:val="0044618B"/>
    <w:rsid w:val="00446390"/>
    <w:rsid w:val="004464A2"/>
    <w:rsid w:val="00446920"/>
    <w:rsid w:val="0044711D"/>
    <w:rsid w:val="00447351"/>
    <w:rsid w:val="00447B50"/>
    <w:rsid w:val="00447BD5"/>
    <w:rsid w:val="00447C55"/>
    <w:rsid w:val="00447F91"/>
    <w:rsid w:val="0045004D"/>
    <w:rsid w:val="00450408"/>
    <w:rsid w:val="00450BFC"/>
    <w:rsid w:val="00450C2B"/>
    <w:rsid w:val="00450E1B"/>
    <w:rsid w:val="004512D8"/>
    <w:rsid w:val="0045153F"/>
    <w:rsid w:val="00451B45"/>
    <w:rsid w:val="00451D03"/>
    <w:rsid w:val="00451DF6"/>
    <w:rsid w:val="00451DFE"/>
    <w:rsid w:val="004521E6"/>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5EC9"/>
    <w:rsid w:val="004561E6"/>
    <w:rsid w:val="0045626E"/>
    <w:rsid w:val="0045646D"/>
    <w:rsid w:val="0045695B"/>
    <w:rsid w:val="004569AC"/>
    <w:rsid w:val="0045701C"/>
    <w:rsid w:val="00457135"/>
    <w:rsid w:val="0045714E"/>
    <w:rsid w:val="0045724E"/>
    <w:rsid w:val="004573EC"/>
    <w:rsid w:val="004574C2"/>
    <w:rsid w:val="004575A6"/>
    <w:rsid w:val="004575C2"/>
    <w:rsid w:val="004576B7"/>
    <w:rsid w:val="004578A8"/>
    <w:rsid w:val="00457E4C"/>
    <w:rsid w:val="004603B8"/>
    <w:rsid w:val="00460538"/>
    <w:rsid w:val="004606CB"/>
    <w:rsid w:val="00460E9B"/>
    <w:rsid w:val="0046109E"/>
    <w:rsid w:val="00461293"/>
    <w:rsid w:val="004613ED"/>
    <w:rsid w:val="004614C6"/>
    <w:rsid w:val="004615D2"/>
    <w:rsid w:val="004619F7"/>
    <w:rsid w:val="00461D39"/>
    <w:rsid w:val="004621F0"/>
    <w:rsid w:val="004623BF"/>
    <w:rsid w:val="00462621"/>
    <w:rsid w:val="004627AB"/>
    <w:rsid w:val="0046283F"/>
    <w:rsid w:val="00462F2F"/>
    <w:rsid w:val="004631BC"/>
    <w:rsid w:val="004634CE"/>
    <w:rsid w:val="004635A7"/>
    <w:rsid w:val="00463645"/>
    <w:rsid w:val="00463BC7"/>
    <w:rsid w:val="00463E97"/>
    <w:rsid w:val="004649D9"/>
    <w:rsid w:val="004649EF"/>
    <w:rsid w:val="00464C0D"/>
    <w:rsid w:val="00464D36"/>
    <w:rsid w:val="00464F86"/>
    <w:rsid w:val="0046503A"/>
    <w:rsid w:val="004652D7"/>
    <w:rsid w:val="004653A4"/>
    <w:rsid w:val="00465713"/>
    <w:rsid w:val="004659BD"/>
    <w:rsid w:val="00465D36"/>
    <w:rsid w:val="00465F2A"/>
    <w:rsid w:val="0046684C"/>
    <w:rsid w:val="004668C7"/>
    <w:rsid w:val="00466A37"/>
    <w:rsid w:val="00466E27"/>
    <w:rsid w:val="00467264"/>
    <w:rsid w:val="004674B9"/>
    <w:rsid w:val="004677B3"/>
    <w:rsid w:val="00467962"/>
    <w:rsid w:val="00467DBB"/>
    <w:rsid w:val="00467FA5"/>
    <w:rsid w:val="004703DB"/>
    <w:rsid w:val="00470D63"/>
    <w:rsid w:val="00471473"/>
    <w:rsid w:val="00471496"/>
    <w:rsid w:val="00471711"/>
    <w:rsid w:val="00471872"/>
    <w:rsid w:val="0047188C"/>
    <w:rsid w:val="00471D90"/>
    <w:rsid w:val="004720D7"/>
    <w:rsid w:val="00472154"/>
    <w:rsid w:val="0047291F"/>
    <w:rsid w:val="00472D29"/>
    <w:rsid w:val="00472F68"/>
    <w:rsid w:val="00473915"/>
    <w:rsid w:val="00473D9B"/>
    <w:rsid w:val="004741FF"/>
    <w:rsid w:val="00474218"/>
    <w:rsid w:val="0047431D"/>
    <w:rsid w:val="00474492"/>
    <w:rsid w:val="00474924"/>
    <w:rsid w:val="00474928"/>
    <w:rsid w:val="004749BC"/>
    <w:rsid w:val="00474AB4"/>
    <w:rsid w:val="00474C65"/>
    <w:rsid w:val="0047533C"/>
    <w:rsid w:val="004754CD"/>
    <w:rsid w:val="00475575"/>
    <w:rsid w:val="00475DC7"/>
    <w:rsid w:val="00475E92"/>
    <w:rsid w:val="00475FD3"/>
    <w:rsid w:val="00476187"/>
    <w:rsid w:val="00476590"/>
    <w:rsid w:val="00476D9E"/>
    <w:rsid w:val="00477146"/>
    <w:rsid w:val="004772B4"/>
    <w:rsid w:val="004778C7"/>
    <w:rsid w:val="00477A42"/>
    <w:rsid w:val="00477EB3"/>
    <w:rsid w:val="0048018C"/>
    <w:rsid w:val="0048066C"/>
    <w:rsid w:val="0048087A"/>
    <w:rsid w:val="00480A9E"/>
    <w:rsid w:val="00480DA7"/>
    <w:rsid w:val="0048154D"/>
    <w:rsid w:val="0048157D"/>
    <w:rsid w:val="0048179C"/>
    <w:rsid w:val="00481A57"/>
    <w:rsid w:val="00481BF4"/>
    <w:rsid w:val="00481D98"/>
    <w:rsid w:val="004823E9"/>
    <w:rsid w:val="004825B9"/>
    <w:rsid w:val="00482652"/>
    <w:rsid w:val="00482A70"/>
    <w:rsid w:val="00482C08"/>
    <w:rsid w:val="00482D46"/>
    <w:rsid w:val="004831D6"/>
    <w:rsid w:val="0048328C"/>
    <w:rsid w:val="00483326"/>
    <w:rsid w:val="004834A7"/>
    <w:rsid w:val="00483923"/>
    <w:rsid w:val="00483A51"/>
    <w:rsid w:val="00483B71"/>
    <w:rsid w:val="00483D04"/>
    <w:rsid w:val="00483D92"/>
    <w:rsid w:val="00483ECF"/>
    <w:rsid w:val="00483FCE"/>
    <w:rsid w:val="0048408A"/>
    <w:rsid w:val="004842EB"/>
    <w:rsid w:val="0048444A"/>
    <w:rsid w:val="00484746"/>
    <w:rsid w:val="00484B49"/>
    <w:rsid w:val="00485533"/>
    <w:rsid w:val="0048558F"/>
    <w:rsid w:val="00485759"/>
    <w:rsid w:val="00485B2F"/>
    <w:rsid w:val="00485BCA"/>
    <w:rsid w:val="00485D2C"/>
    <w:rsid w:val="00485DBF"/>
    <w:rsid w:val="0048677F"/>
    <w:rsid w:val="00486AF4"/>
    <w:rsid w:val="00486B9D"/>
    <w:rsid w:val="00486F08"/>
    <w:rsid w:val="00486F4D"/>
    <w:rsid w:val="00487011"/>
    <w:rsid w:val="004872EB"/>
    <w:rsid w:val="00487851"/>
    <w:rsid w:val="004879B6"/>
    <w:rsid w:val="00487EC0"/>
    <w:rsid w:val="00487EC7"/>
    <w:rsid w:val="004905EB"/>
    <w:rsid w:val="004906F7"/>
    <w:rsid w:val="00490F9B"/>
    <w:rsid w:val="00491465"/>
    <w:rsid w:val="0049165E"/>
    <w:rsid w:val="0049180E"/>
    <w:rsid w:val="0049195C"/>
    <w:rsid w:val="00491A11"/>
    <w:rsid w:val="00491C2A"/>
    <w:rsid w:val="004922A5"/>
    <w:rsid w:val="004925EC"/>
    <w:rsid w:val="00492C0D"/>
    <w:rsid w:val="00492CD9"/>
    <w:rsid w:val="00492DB1"/>
    <w:rsid w:val="0049311E"/>
    <w:rsid w:val="0049412F"/>
    <w:rsid w:val="0049423A"/>
    <w:rsid w:val="00494637"/>
    <w:rsid w:val="0049473E"/>
    <w:rsid w:val="0049493E"/>
    <w:rsid w:val="004950C0"/>
    <w:rsid w:val="004956B2"/>
    <w:rsid w:val="0049586C"/>
    <w:rsid w:val="0049587E"/>
    <w:rsid w:val="00495986"/>
    <w:rsid w:val="00496446"/>
    <w:rsid w:val="00496465"/>
    <w:rsid w:val="00496982"/>
    <w:rsid w:val="00496C3E"/>
    <w:rsid w:val="0049713E"/>
    <w:rsid w:val="0049770C"/>
    <w:rsid w:val="00497A05"/>
    <w:rsid w:val="00497C96"/>
    <w:rsid w:val="004A0535"/>
    <w:rsid w:val="004A0717"/>
    <w:rsid w:val="004A0724"/>
    <w:rsid w:val="004A07E7"/>
    <w:rsid w:val="004A0918"/>
    <w:rsid w:val="004A0D32"/>
    <w:rsid w:val="004A0E8E"/>
    <w:rsid w:val="004A142F"/>
    <w:rsid w:val="004A1AD8"/>
    <w:rsid w:val="004A1E1A"/>
    <w:rsid w:val="004A1E64"/>
    <w:rsid w:val="004A200E"/>
    <w:rsid w:val="004A2164"/>
    <w:rsid w:val="004A2515"/>
    <w:rsid w:val="004A2A5A"/>
    <w:rsid w:val="004A2B54"/>
    <w:rsid w:val="004A2E41"/>
    <w:rsid w:val="004A2FBA"/>
    <w:rsid w:val="004A30FA"/>
    <w:rsid w:val="004A324F"/>
    <w:rsid w:val="004A35BE"/>
    <w:rsid w:val="004A39FD"/>
    <w:rsid w:val="004A456B"/>
    <w:rsid w:val="004A45E4"/>
    <w:rsid w:val="004A496B"/>
    <w:rsid w:val="004A4A03"/>
    <w:rsid w:val="004A4A85"/>
    <w:rsid w:val="004A4D43"/>
    <w:rsid w:val="004A5164"/>
    <w:rsid w:val="004A5391"/>
    <w:rsid w:val="004A5619"/>
    <w:rsid w:val="004A5682"/>
    <w:rsid w:val="004A5897"/>
    <w:rsid w:val="004A593E"/>
    <w:rsid w:val="004A5982"/>
    <w:rsid w:val="004A5A65"/>
    <w:rsid w:val="004A5B3B"/>
    <w:rsid w:val="004A5D61"/>
    <w:rsid w:val="004A64AB"/>
    <w:rsid w:val="004A650C"/>
    <w:rsid w:val="004A69B5"/>
    <w:rsid w:val="004A69C8"/>
    <w:rsid w:val="004A6C97"/>
    <w:rsid w:val="004A79D7"/>
    <w:rsid w:val="004A7AA8"/>
    <w:rsid w:val="004A7F29"/>
    <w:rsid w:val="004B04B1"/>
    <w:rsid w:val="004B05C7"/>
    <w:rsid w:val="004B0796"/>
    <w:rsid w:val="004B09F7"/>
    <w:rsid w:val="004B0E07"/>
    <w:rsid w:val="004B0E1F"/>
    <w:rsid w:val="004B10EC"/>
    <w:rsid w:val="004B141F"/>
    <w:rsid w:val="004B1491"/>
    <w:rsid w:val="004B1573"/>
    <w:rsid w:val="004B16BA"/>
    <w:rsid w:val="004B1E8C"/>
    <w:rsid w:val="004B286C"/>
    <w:rsid w:val="004B3987"/>
    <w:rsid w:val="004B3A9B"/>
    <w:rsid w:val="004B3AD0"/>
    <w:rsid w:val="004B3C6B"/>
    <w:rsid w:val="004B441C"/>
    <w:rsid w:val="004B44C5"/>
    <w:rsid w:val="004B4B43"/>
    <w:rsid w:val="004B4B80"/>
    <w:rsid w:val="004B55DC"/>
    <w:rsid w:val="004B5957"/>
    <w:rsid w:val="004B7651"/>
    <w:rsid w:val="004B7FA5"/>
    <w:rsid w:val="004C0346"/>
    <w:rsid w:val="004C0479"/>
    <w:rsid w:val="004C0A38"/>
    <w:rsid w:val="004C1076"/>
    <w:rsid w:val="004C112B"/>
    <w:rsid w:val="004C11DA"/>
    <w:rsid w:val="004C12BA"/>
    <w:rsid w:val="004C1649"/>
    <w:rsid w:val="004C1A1C"/>
    <w:rsid w:val="004C1AD1"/>
    <w:rsid w:val="004C1DBC"/>
    <w:rsid w:val="004C234B"/>
    <w:rsid w:val="004C2710"/>
    <w:rsid w:val="004C3140"/>
    <w:rsid w:val="004C37B2"/>
    <w:rsid w:val="004C398D"/>
    <w:rsid w:val="004C3ACD"/>
    <w:rsid w:val="004C3C46"/>
    <w:rsid w:val="004C3CBC"/>
    <w:rsid w:val="004C402B"/>
    <w:rsid w:val="004C417C"/>
    <w:rsid w:val="004C4781"/>
    <w:rsid w:val="004C482D"/>
    <w:rsid w:val="004C49D5"/>
    <w:rsid w:val="004C4C8A"/>
    <w:rsid w:val="004C4EE4"/>
    <w:rsid w:val="004C5315"/>
    <w:rsid w:val="004C577C"/>
    <w:rsid w:val="004C581E"/>
    <w:rsid w:val="004C5CEB"/>
    <w:rsid w:val="004C6940"/>
    <w:rsid w:val="004C69A0"/>
    <w:rsid w:val="004C6DCC"/>
    <w:rsid w:val="004C7235"/>
    <w:rsid w:val="004C72EE"/>
    <w:rsid w:val="004C7366"/>
    <w:rsid w:val="004C77E1"/>
    <w:rsid w:val="004C79EE"/>
    <w:rsid w:val="004C7B28"/>
    <w:rsid w:val="004C7F52"/>
    <w:rsid w:val="004C7F8E"/>
    <w:rsid w:val="004D0164"/>
    <w:rsid w:val="004D0374"/>
    <w:rsid w:val="004D03AF"/>
    <w:rsid w:val="004D078E"/>
    <w:rsid w:val="004D07A4"/>
    <w:rsid w:val="004D082D"/>
    <w:rsid w:val="004D09B3"/>
    <w:rsid w:val="004D0BB5"/>
    <w:rsid w:val="004D0ED6"/>
    <w:rsid w:val="004D1061"/>
    <w:rsid w:val="004D170A"/>
    <w:rsid w:val="004D1E13"/>
    <w:rsid w:val="004D2591"/>
    <w:rsid w:val="004D25E2"/>
    <w:rsid w:val="004D2824"/>
    <w:rsid w:val="004D2843"/>
    <w:rsid w:val="004D28D4"/>
    <w:rsid w:val="004D2B7A"/>
    <w:rsid w:val="004D2F0B"/>
    <w:rsid w:val="004D36AE"/>
    <w:rsid w:val="004D4063"/>
    <w:rsid w:val="004D4140"/>
    <w:rsid w:val="004D514B"/>
    <w:rsid w:val="004D528E"/>
    <w:rsid w:val="004D55FF"/>
    <w:rsid w:val="004D561C"/>
    <w:rsid w:val="004D57F4"/>
    <w:rsid w:val="004D5A45"/>
    <w:rsid w:val="004D5B4D"/>
    <w:rsid w:val="004D5BFF"/>
    <w:rsid w:val="004D62A3"/>
    <w:rsid w:val="004D6506"/>
    <w:rsid w:val="004D6AB3"/>
    <w:rsid w:val="004D6C28"/>
    <w:rsid w:val="004D6FAF"/>
    <w:rsid w:val="004D70A6"/>
    <w:rsid w:val="004D7599"/>
    <w:rsid w:val="004D796E"/>
    <w:rsid w:val="004D7FA5"/>
    <w:rsid w:val="004E0044"/>
    <w:rsid w:val="004E033D"/>
    <w:rsid w:val="004E0763"/>
    <w:rsid w:val="004E0F6C"/>
    <w:rsid w:val="004E12DF"/>
    <w:rsid w:val="004E13CC"/>
    <w:rsid w:val="004E1600"/>
    <w:rsid w:val="004E1964"/>
    <w:rsid w:val="004E1BB8"/>
    <w:rsid w:val="004E1C8E"/>
    <w:rsid w:val="004E1D08"/>
    <w:rsid w:val="004E1D14"/>
    <w:rsid w:val="004E1F2E"/>
    <w:rsid w:val="004E2125"/>
    <w:rsid w:val="004E2475"/>
    <w:rsid w:val="004E247E"/>
    <w:rsid w:val="004E2566"/>
    <w:rsid w:val="004E2AB6"/>
    <w:rsid w:val="004E2E11"/>
    <w:rsid w:val="004E313A"/>
    <w:rsid w:val="004E3C09"/>
    <w:rsid w:val="004E3CC5"/>
    <w:rsid w:val="004E3F91"/>
    <w:rsid w:val="004E4025"/>
    <w:rsid w:val="004E49F5"/>
    <w:rsid w:val="004E4B5E"/>
    <w:rsid w:val="004E4FBC"/>
    <w:rsid w:val="004E51FF"/>
    <w:rsid w:val="004E52B6"/>
    <w:rsid w:val="004E53E9"/>
    <w:rsid w:val="004E565A"/>
    <w:rsid w:val="004E6424"/>
    <w:rsid w:val="004E6426"/>
    <w:rsid w:val="004E657B"/>
    <w:rsid w:val="004E67F4"/>
    <w:rsid w:val="004E6D48"/>
    <w:rsid w:val="004E6F7C"/>
    <w:rsid w:val="004E75E8"/>
    <w:rsid w:val="004E78D9"/>
    <w:rsid w:val="004E7C88"/>
    <w:rsid w:val="004E7CCE"/>
    <w:rsid w:val="004E7D65"/>
    <w:rsid w:val="004E7F3B"/>
    <w:rsid w:val="004F049C"/>
    <w:rsid w:val="004F070B"/>
    <w:rsid w:val="004F07F4"/>
    <w:rsid w:val="004F091D"/>
    <w:rsid w:val="004F0977"/>
    <w:rsid w:val="004F0A66"/>
    <w:rsid w:val="004F0C25"/>
    <w:rsid w:val="004F0D0C"/>
    <w:rsid w:val="004F0D15"/>
    <w:rsid w:val="004F0DD8"/>
    <w:rsid w:val="004F1002"/>
    <w:rsid w:val="004F11A9"/>
    <w:rsid w:val="004F1368"/>
    <w:rsid w:val="004F1382"/>
    <w:rsid w:val="004F13FC"/>
    <w:rsid w:val="004F17AA"/>
    <w:rsid w:val="004F1B1E"/>
    <w:rsid w:val="004F1B65"/>
    <w:rsid w:val="004F1D4C"/>
    <w:rsid w:val="004F1E25"/>
    <w:rsid w:val="004F23F2"/>
    <w:rsid w:val="004F240B"/>
    <w:rsid w:val="004F24C4"/>
    <w:rsid w:val="004F30EE"/>
    <w:rsid w:val="004F32D9"/>
    <w:rsid w:val="004F35E0"/>
    <w:rsid w:val="004F35EE"/>
    <w:rsid w:val="004F3A12"/>
    <w:rsid w:val="004F3D42"/>
    <w:rsid w:val="004F40B3"/>
    <w:rsid w:val="004F43A1"/>
    <w:rsid w:val="004F4995"/>
    <w:rsid w:val="004F4A34"/>
    <w:rsid w:val="004F4C90"/>
    <w:rsid w:val="004F5160"/>
    <w:rsid w:val="004F5A30"/>
    <w:rsid w:val="004F5D45"/>
    <w:rsid w:val="004F6035"/>
    <w:rsid w:val="004F6690"/>
    <w:rsid w:val="004F684B"/>
    <w:rsid w:val="004F698A"/>
    <w:rsid w:val="004F6BF1"/>
    <w:rsid w:val="004F6F43"/>
    <w:rsid w:val="004F6F5E"/>
    <w:rsid w:val="004F6F87"/>
    <w:rsid w:val="004F739E"/>
    <w:rsid w:val="004F74CA"/>
    <w:rsid w:val="004F7787"/>
    <w:rsid w:val="004F7840"/>
    <w:rsid w:val="004F786D"/>
    <w:rsid w:val="004F79B1"/>
    <w:rsid w:val="004F7CC3"/>
    <w:rsid w:val="004F7D13"/>
    <w:rsid w:val="004F7D83"/>
    <w:rsid w:val="004F7E2D"/>
    <w:rsid w:val="004F7EDF"/>
    <w:rsid w:val="00500110"/>
    <w:rsid w:val="00500799"/>
    <w:rsid w:val="00500DE8"/>
    <w:rsid w:val="00501064"/>
    <w:rsid w:val="00501442"/>
    <w:rsid w:val="005014FC"/>
    <w:rsid w:val="005019B5"/>
    <w:rsid w:val="005019C0"/>
    <w:rsid w:val="0050225A"/>
    <w:rsid w:val="00502A79"/>
    <w:rsid w:val="00502D81"/>
    <w:rsid w:val="00502D90"/>
    <w:rsid w:val="00502E1D"/>
    <w:rsid w:val="00502F97"/>
    <w:rsid w:val="00503352"/>
    <w:rsid w:val="005033D8"/>
    <w:rsid w:val="00503633"/>
    <w:rsid w:val="00503662"/>
    <w:rsid w:val="00503CF7"/>
    <w:rsid w:val="00503F00"/>
    <w:rsid w:val="005042D3"/>
    <w:rsid w:val="00504A6A"/>
    <w:rsid w:val="00505460"/>
    <w:rsid w:val="00505CE1"/>
    <w:rsid w:val="00506058"/>
    <w:rsid w:val="00506259"/>
    <w:rsid w:val="005062DD"/>
    <w:rsid w:val="005064F6"/>
    <w:rsid w:val="00506937"/>
    <w:rsid w:val="00506A1F"/>
    <w:rsid w:val="00506A7B"/>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892"/>
    <w:rsid w:val="005118CE"/>
    <w:rsid w:val="00511A66"/>
    <w:rsid w:val="00511E9F"/>
    <w:rsid w:val="00512229"/>
    <w:rsid w:val="00512721"/>
    <w:rsid w:val="00512DFB"/>
    <w:rsid w:val="00512E08"/>
    <w:rsid w:val="005135E4"/>
    <w:rsid w:val="00513EDA"/>
    <w:rsid w:val="00513F6B"/>
    <w:rsid w:val="005142A8"/>
    <w:rsid w:val="00514425"/>
    <w:rsid w:val="00514572"/>
    <w:rsid w:val="00514AD6"/>
    <w:rsid w:val="00514E2D"/>
    <w:rsid w:val="00514ECF"/>
    <w:rsid w:val="00515677"/>
    <w:rsid w:val="0051591F"/>
    <w:rsid w:val="00515B23"/>
    <w:rsid w:val="00515B83"/>
    <w:rsid w:val="00515C39"/>
    <w:rsid w:val="00516381"/>
    <w:rsid w:val="00516487"/>
    <w:rsid w:val="005166D4"/>
    <w:rsid w:val="00516C58"/>
    <w:rsid w:val="00517012"/>
    <w:rsid w:val="00517278"/>
    <w:rsid w:val="005173C0"/>
    <w:rsid w:val="00517471"/>
    <w:rsid w:val="00517DB7"/>
    <w:rsid w:val="00517F4F"/>
    <w:rsid w:val="00520415"/>
    <w:rsid w:val="005204AE"/>
    <w:rsid w:val="00520A59"/>
    <w:rsid w:val="00520C35"/>
    <w:rsid w:val="00520FC1"/>
    <w:rsid w:val="00521232"/>
    <w:rsid w:val="00521244"/>
    <w:rsid w:val="005212C4"/>
    <w:rsid w:val="005212DC"/>
    <w:rsid w:val="00521894"/>
    <w:rsid w:val="0052196C"/>
    <w:rsid w:val="005219CA"/>
    <w:rsid w:val="00521BFD"/>
    <w:rsid w:val="00521CF6"/>
    <w:rsid w:val="00521DB5"/>
    <w:rsid w:val="00522198"/>
    <w:rsid w:val="0052239B"/>
    <w:rsid w:val="00522B13"/>
    <w:rsid w:val="00522B30"/>
    <w:rsid w:val="00522C03"/>
    <w:rsid w:val="005232B3"/>
    <w:rsid w:val="005233A5"/>
    <w:rsid w:val="00523654"/>
    <w:rsid w:val="00523C38"/>
    <w:rsid w:val="0052438E"/>
    <w:rsid w:val="0052536E"/>
    <w:rsid w:val="00525375"/>
    <w:rsid w:val="005254D5"/>
    <w:rsid w:val="005256DC"/>
    <w:rsid w:val="00525842"/>
    <w:rsid w:val="00525B0A"/>
    <w:rsid w:val="0052624A"/>
    <w:rsid w:val="00526266"/>
    <w:rsid w:val="005262B7"/>
    <w:rsid w:val="00526493"/>
    <w:rsid w:val="005264D0"/>
    <w:rsid w:val="00526718"/>
    <w:rsid w:val="0052688E"/>
    <w:rsid w:val="005269C8"/>
    <w:rsid w:val="00526A07"/>
    <w:rsid w:val="00526A2E"/>
    <w:rsid w:val="00526B93"/>
    <w:rsid w:val="00526E28"/>
    <w:rsid w:val="00526EBE"/>
    <w:rsid w:val="00526F6C"/>
    <w:rsid w:val="005271E3"/>
    <w:rsid w:val="005275C9"/>
    <w:rsid w:val="00527730"/>
    <w:rsid w:val="005278D7"/>
    <w:rsid w:val="00527F05"/>
    <w:rsid w:val="005302CE"/>
    <w:rsid w:val="00530BC0"/>
    <w:rsid w:val="005310F3"/>
    <w:rsid w:val="0053160A"/>
    <w:rsid w:val="00531614"/>
    <w:rsid w:val="0053190E"/>
    <w:rsid w:val="005319CA"/>
    <w:rsid w:val="00531A1B"/>
    <w:rsid w:val="00531A3D"/>
    <w:rsid w:val="00531DE9"/>
    <w:rsid w:val="00531F4B"/>
    <w:rsid w:val="0053272A"/>
    <w:rsid w:val="00532B73"/>
    <w:rsid w:val="0053349A"/>
    <w:rsid w:val="005334AF"/>
    <w:rsid w:val="005336D9"/>
    <w:rsid w:val="00533DD7"/>
    <w:rsid w:val="00534175"/>
    <w:rsid w:val="00534196"/>
    <w:rsid w:val="0053426F"/>
    <w:rsid w:val="00534527"/>
    <w:rsid w:val="0053497F"/>
    <w:rsid w:val="00534DA3"/>
    <w:rsid w:val="00534DD6"/>
    <w:rsid w:val="00534F82"/>
    <w:rsid w:val="00535E1F"/>
    <w:rsid w:val="005360D8"/>
    <w:rsid w:val="0053665B"/>
    <w:rsid w:val="00536848"/>
    <w:rsid w:val="00536B82"/>
    <w:rsid w:val="00536BED"/>
    <w:rsid w:val="00536DA1"/>
    <w:rsid w:val="00537024"/>
    <w:rsid w:val="0053708A"/>
    <w:rsid w:val="00537261"/>
    <w:rsid w:val="00537345"/>
    <w:rsid w:val="0053770A"/>
    <w:rsid w:val="005379C2"/>
    <w:rsid w:val="00537E54"/>
    <w:rsid w:val="00537E60"/>
    <w:rsid w:val="0054010B"/>
    <w:rsid w:val="005402B2"/>
    <w:rsid w:val="005405C7"/>
    <w:rsid w:val="00540758"/>
    <w:rsid w:val="00540776"/>
    <w:rsid w:val="005407D4"/>
    <w:rsid w:val="00540D7E"/>
    <w:rsid w:val="00541076"/>
    <w:rsid w:val="005414E2"/>
    <w:rsid w:val="0054160D"/>
    <w:rsid w:val="005416A2"/>
    <w:rsid w:val="00541EB7"/>
    <w:rsid w:val="0054216D"/>
    <w:rsid w:val="00542945"/>
    <w:rsid w:val="00542A07"/>
    <w:rsid w:val="00542AD5"/>
    <w:rsid w:val="00542B3F"/>
    <w:rsid w:val="00542DE5"/>
    <w:rsid w:val="00542EDE"/>
    <w:rsid w:val="0054341E"/>
    <w:rsid w:val="00543FC2"/>
    <w:rsid w:val="00543FD6"/>
    <w:rsid w:val="00544088"/>
    <w:rsid w:val="0054433B"/>
    <w:rsid w:val="005445FE"/>
    <w:rsid w:val="00544618"/>
    <w:rsid w:val="0054496D"/>
    <w:rsid w:val="00544A3C"/>
    <w:rsid w:val="00544AD7"/>
    <w:rsid w:val="005452DF"/>
    <w:rsid w:val="0054585E"/>
    <w:rsid w:val="00545B76"/>
    <w:rsid w:val="00546073"/>
    <w:rsid w:val="00546CEE"/>
    <w:rsid w:val="00546D1F"/>
    <w:rsid w:val="00546E8A"/>
    <w:rsid w:val="0054736B"/>
    <w:rsid w:val="0054776B"/>
    <w:rsid w:val="005478BB"/>
    <w:rsid w:val="00547AB3"/>
    <w:rsid w:val="00547BC4"/>
    <w:rsid w:val="00550BE8"/>
    <w:rsid w:val="00550C69"/>
    <w:rsid w:val="00551607"/>
    <w:rsid w:val="005520DF"/>
    <w:rsid w:val="00552259"/>
    <w:rsid w:val="00552423"/>
    <w:rsid w:val="0055263E"/>
    <w:rsid w:val="00552950"/>
    <w:rsid w:val="005530FE"/>
    <w:rsid w:val="005534BB"/>
    <w:rsid w:val="00553651"/>
    <w:rsid w:val="0055365C"/>
    <w:rsid w:val="00553668"/>
    <w:rsid w:val="00553ADF"/>
    <w:rsid w:val="005541D4"/>
    <w:rsid w:val="00554378"/>
    <w:rsid w:val="00554768"/>
    <w:rsid w:val="00554A10"/>
    <w:rsid w:val="00554C12"/>
    <w:rsid w:val="00554FD8"/>
    <w:rsid w:val="005550AC"/>
    <w:rsid w:val="005554E7"/>
    <w:rsid w:val="00555933"/>
    <w:rsid w:val="00556317"/>
    <w:rsid w:val="005565AB"/>
    <w:rsid w:val="00556A21"/>
    <w:rsid w:val="00556E29"/>
    <w:rsid w:val="00556E2A"/>
    <w:rsid w:val="00556EE7"/>
    <w:rsid w:val="0055760F"/>
    <w:rsid w:val="00557735"/>
    <w:rsid w:val="005600B1"/>
    <w:rsid w:val="0056014F"/>
    <w:rsid w:val="0056060F"/>
    <w:rsid w:val="00560CB5"/>
    <w:rsid w:val="005613E8"/>
    <w:rsid w:val="0056158C"/>
    <w:rsid w:val="00561622"/>
    <w:rsid w:val="00561816"/>
    <w:rsid w:val="00561909"/>
    <w:rsid w:val="005619B2"/>
    <w:rsid w:val="00561C27"/>
    <w:rsid w:val="0056225F"/>
    <w:rsid w:val="00562414"/>
    <w:rsid w:val="0056255F"/>
    <w:rsid w:val="0056269B"/>
    <w:rsid w:val="0056298E"/>
    <w:rsid w:val="00562C8B"/>
    <w:rsid w:val="00562D54"/>
    <w:rsid w:val="00563627"/>
    <w:rsid w:val="0056396A"/>
    <w:rsid w:val="00563E9A"/>
    <w:rsid w:val="005641CA"/>
    <w:rsid w:val="00564478"/>
    <w:rsid w:val="005646E9"/>
    <w:rsid w:val="005647F9"/>
    <w:rsid w:val="00564CE1"/>
    <w:rsid w:val="00564D88"/>
    <w:rsid w:val="00565127"/>
    <w:rsid w:val="005654DE"/>
    <w:rsid w:val="00565C47"/>
    <w:rsid w:val="00565F98"/>
    <w:rsid w:val="00566515"/>
    <w:rsid w:val="00566671"/>
    <w:rsid w:val="00566DAC"/>
    <w:rsid w:val="00566F6E"/>
    <w:rsid w:val="00566FB8"/>
    <w:rsid w:val="00566FEA"/>
    <w:rsid w:val="00567083"/>
    <w:rsid w:val="005676F5"/>
    <w:rsid w:val="00567C79"/>
    <w:rsid w:val="00570012"/>
    <w:rsid w:val="00570018"/>
    <w:rsid w:val="005704B3"/>
    <w:rsid w:val="005705A3"/>
    <w:rsid w:val="00570FFE"/>
    <w:rsid w:val="005715BD"/>
    <w:rsid w:val="00571872"/>
    <w:rsid w:val="00572BEB"/>
    <w:rsid w:val="00572C10"/>
    <w:rsid w:val="00572F0E"/>
    <w:rsid w:val="00572FD2"/>
    <w:rsid w:val="005735B8"/>
    <w:rsid w:val="005735BB"/>
    <w:rsid w:val="005736C0"/>
    <w:rsid w:val="00573ABC"/>
    <w:rsid w:val="00573D5B"/>
    <w:rsid w:val="00573EC6"/>
    <w:rsid w:val="005740BA"/>
    <w:rsid w:val="005746CB"/>
    <w:rsid w:val="00574A48"/>
    <w:rsid w:val="00574A5F"/>
    <w:rsid w:val="00574C1C"/>
    <w:rsid w:val="00574E66"/>
    <w:rsid w:val="00574EBC"/>
    <w:rsid w:val="00575769"/>
    <w:rsid w:val="0057581D"/>
    <w:rsid w:val="005759A1"/>
    <w:rsid w:val="00575CFA"/>
    <w:rsid w:val="00575F2F"/>
    <w:rsid w:val="00575F74"/>
    <w:rsid w:val="00575FB3"/>
    <w:rsid w:val="005760F7"/>
    <w:rsid w:val="00576192"/>
    <w:rsid w:val="005761FD"/>
    <w:rsid w:val="00576A48"/>
    <w:rsid w:val="00576A9C"/>
    <w:rsid w:val="00576EC9"/>
    <w:rsid w:val="00577363"/>
    <w:rsid w:val="0057744C"/>
    <w:rsid w:val="00577475"/>
    <w:rsid w:val="005775D9"/>
    <w:rsid w:val="00577878"/>
    <w:rsid w:val="00577D17"/>
    <w:rsid w:val="00577ECC"/>
    <w:rsid w:val="00577F44"/>
    <w:rsid w:val="00577F58"/>
    <w:rsid w:val="0058016F"/>
    <w:rsid w:val="00580227"/>
    <w:rsid w:val="0058069E"/>
    <w:rsid w:val="00580A0D"/>
    <w:rsid w:val="00580A8D"/>
    <w:rsid w:val="00580AF4"/>
    <w:rsid w:val="00580EA8"/>
    <w:rsid w:val="00580ED7"/>
    <w:rsid w:val="00581415"/>
    <w:rsid w:val="00581478"/>
    <w:rsid w:val="0058168F"/>
    <w:rsid w:val="00581885"/>
    <w:rsid w:val="0058191D"/>
    <w:rsid w:val="00581978"/>
    <w:rsid w:val="00581FFE"/>
    <w:rsid w:val="0058204D"/>
    <w:rsid w:val="005820D0"/>
    <w:rsid w:val="0058252A"/>
    <w:rsid w:val="00582647"/>
    <w:rsid w:val="00582B72"/>
    <w:rsid w:val="00582C5B"/>
    <w:rsid w:val="00582EE0"/>
    <w:rsid w:val="00582FAD"/>
    <w:rsid w:val="00583129"/>
    <w:rsid w:val="005835F6"/>
    <w:rsid w:val="00583C5B"/>
    <w:rsid w:val="00583D40"/>
    <w:rsid w:val="00583E2B"/>
    <w:rsid w:val="00583E96"/>
    <w:rsid w:val="00583FBC"/>
    <w:rsid w:val="005840D6"/>
    <w:rsid w:val="00584B82"/>
    <w:rsid w:val="00584B8F"/>
    <w:rsid w:val="00584E40"/>
    <w:rsid w:val="00584F18"/>
    <w:rsid w:val="0058551B"/>
    <w:rsid w:val="005855B4"/>
    <w:rsid w:val="00585B36"/>
    <w:rsid w:val="00585C73"/>
    <w:rsid w:val="005867AE"/>
    <w:rsid w:val="00587A07"/>
    <w:rsid w:val="00587A9A"/>
    <w:rsid w:val="00587B99"/>
    <w:rsid w:val="00587F6A"/>
    <w:rsid w:val="00587FAB"/>
    <w:rsid w:val="005900AB"/>
    <w:rsid w:val="005906D8"/>
    <w:rsid w:val="0059071B"/>
    <w:rsid w:val="00590903"/>
    <w:rsid w:val="00590B1F"/>
    <w:rsid w:val="00590B89"/>
    <w:rsid w:val="00591309"/>
    <w:rsid w:val="00591420"/>
    <w:rsid w:val="005915F9"/>
    <w:rsid w:val="00591CE2"/>
    <w:rsid w:val="005922AA"/>
    <w:rsid w:val="00592CAB"/>
    <w:rsid w:val="00592D66"/>
    <w:rsid w:val="00592E64"/>
    <w:rsid w:val="00593021"/>
    <w:rsid w:val="00593062"/>
    <w:rsid w:val="005930BC"/>
    <w:rsid w:val="00593162"/>
    <w:rsid w:val="005936B4"/>
    <w:rsid w:val="005938B8"/>
    <w:rsid w:val="00594595"/>
    <w:rsid w:val="00594764"/>
    <w:rsid w:val="0059485F"/>
    <w:rsid w:val="005949B0"/>
    <w:rsid w:val="00594C84"/>
    <w:rsid w:val="00595627"/>
    <w:rsid w:val="0059590E"/>
    <w:rsid w:val="0059613A"/>
    <w:rsid w:val="0059627F"/>
    <w:rsid w:val="0059717E"/>
    <w:rsid w:val="00597359"/>
    <w:rsid w:val="00597729"/>
    <w:rsid w:val="00597C8C"/>
    <w:rsid w:val="00597D3A"/>
    <w:rsid w:val="00597F00"/>
    <w:rsid w:val="005A02B2"/>
    <w:rsid w:val="005A0352"/>
    <w:rsid w:val="005A04E8"/>
    <w:rsid w:val="005A0F55"/>
    <w:rsid w:val="005A1360"/>
    <w:rsid w:val="005A1526"/>
    <w:rsid w:val="005A15BB"/>
    <w:rsid w:val="005A15E6"/>
    <w:rsid w:val="005A1C96"/>
    <w:rsid w:val="005A1FFD"/>
    <w:rsid w:val="005A2142"/>
    <w:rsid w:val="005A21A4"/>
    <w:rsid w:val="005A21FA"/>
    <w:rsid w:val="005A24B9"/>
    <w:rsid w:val="005A274F"/>
    <w:rsid w:val="005A294E"/>
    <w:rsid w:val="005A2951"/>
    <w:rsid w:val="005A2A5D"/>
    <w:rsid w:val="005A2CB7"/>
    <w:rsid w:val="005A30B0"/>
    <w:rsid w:val="005A3174"/>
    <w:rsid w:val="005A36A1"/>
    <w:rsid w:val="005A4144"/>
    <w:rsid w:val="005A42D6"/>
    <w:rsid w:val="005A44BF"/>
    <w:rsid w:val="005A44DD"/>
    <w:rsid w:val="005A4BDC"/>
    <w:rsid w:val="005A4E7B"/>
    <w:rsid w:val="005A4E82"/>
    <w:rsid w:val="005A5248"/>
    <w:rsid w:val="005A52C4"/>
    <w:rsid w:val="005A56F4"/>
    <w:rsid w:val="005A5D81"/>
    <w:rsid w:val="005A5DB6"/>
    <w:rsid w:val="005A7264"/>
    <w:rsid w:val="005A738C"/>
    <w:rsid w:val="005A74DB"/>
    <w:rsid w:val="005A74EC"/>
    <w:rsid w:val="005A78C7"/>
    <w:rsid w:val="005A7E99"/>
    <w:rsid w:val="005B07F8"/>
    <w:rsid w:val="005B0981"/>
    <w:rsid w:val="005B0A91"/>
    <w:rsid w:val="005B1133"/>
    <w:rsid w:val="005B1263"/>
    <w:rsid w:val="005B13D1"/>
    <w:rsid w:val="005B1530"/>
    <w:rsid w:val="005B18AD"/>
    <w:rsid w:val="005B1C39"/>
    <w:rsid w:val="005B1DA4"/>
    <w:rsid w:val="005B1E3A"/>
    <w:rsid w:val="005B20CB"/>
    <w:rsid w:val="005B2177"/>
    <w:rsid w:val="005B3497"/>
    <w:rsid w:val="005B349A"/>
    <w:rsid w:val="005B3904"/>
    <w:rsid w:val="005B3C1F"/>
    <w:rsid w:val="005B3C39"/>
    <w:rsid w:val="005B3CA8"/>
    <w:rsid w:val="005B3D17"/>
    <w:rsid w:val="005B3DA2"/>
    <w:rsid w:val="005B4201"/>
    <w:rsid w:val="005B45D0"/>
    <w:rsid w:val="005B4997"/>
    <w:rsid w:val="005B4CFC"/>
    <w:rsid w:val="005B4E3F"/>
    <w:rsid w:val="005B4FA8"/>
    <w:rsid w:val="005B515B"/>
    <w:rsid w:val="005B5324"/>
    <w:rsid w:val="005B544F"/>
    <w:rsid w:val="005B57B5"/>
    <w:rsid w:val="005B587D"/>
    <w:rsid w:val="005B5F0C"/>
    <w:rsid w:val="005B5F93"/>
    <w:rsid w:val="005B6242"/>
    <w:rsid w:val="005B63DD"/>
    <w:rsid w:val="005B6BDB"/>
    <w:rsid w:val="005B6CE4"/>
    <w:rsid w:val="005B6E2E"/>
    <w:rsid w:val="005B6F7A"/>
    <w:rsid w:val="005B7044"/>
    <w:rsid w:val="005B7154"/>
    <w:rsid w:val="005B7246"/>
    <w:rsid w:val="005B72B3"/>
    <w:rsid w:val="005B7339"/>
    <w:rsid w:val="005B77DE"/>
    <w:rsid w:val="005B79F9"/>
    <w:rsid w:val="005B7DAD"/>
    <w:rsid w:val="005C05A5"/>
    <w:rsid w:val="005C0642"/>
    <w:rsid w:val="005C07A1"/>
    <w:rsid w:val="005C0A04"/>
    <w:rsid w:val="005C0A54"/>
    <w:rsid w:val="005C0B71"/>
    <w:rsid w:val="005C0FC8"/>
    <w:rsid w:val="005C104B"/>
    <w:rsid w:val="005C10C8"/>
    <w:rsid w:val="005C1836"/>
    <w:rsid w:val="005C190B"/>
    <w:rsid w:val="005C1BCE"/>
    <w:rsid w:val="005C23E4"/>
    <w:rsid w:val="005C2463"/>
    <w:rsid w:val="005C246E"/>
    <w:rsid w:val="005C2571"/>
    <w:rsid w:val="005C2763"/>
    <w:rsid w:val="005C289A"/>
    <w:rsid w:val="005C28E9"/>
    <w:rsid w:val="005C2AAF"/>
    <w:rsid w:val="005C2C1D"/>
    <w:rsid w:val="005C34FA"/>
    <w:rsid w:val="005C382F"/>
    <w:rsid w:val="005C3D75"/>
    <w:rsid w:val="005C4461"/>
    <w:rsid w:val="005C5186"/>
    <w:rsid w:val="005C5402"/>
    <w:rsid w:val="005C5DEF"/>
    <w:rsid w:val="005C5ECE"/>
    <w:rsid w:val="005C5ED9"/>
    <w:rsid w:val="005C6063"/>
    <w:rsid w:val="005C6394"/>
    <w:rsid w:val="005C6825"/>
    <w:rsid w:val="005C6B73"/>
    <w:rsid w:val="005C6BE2"/>
    <w:rsid w:val="005C73F9"/>
    <w:rsid w:val="005C7A7A"/>
    <w:rsid w:val="005D0397"/>
    <w:rsid w:val="005D0565"/>
    <w:rsid w:val="005D071D"/>
    <w:rsid w:val="005D07D3"/>
    <w:rsid w:val="005D09B8"/>
    <w:rsid w:val="005D0E1C"/>
    <w:rsid w:val="005D1075"/>
    <w:rsid w:val="005D1248"/>
    <w:rsid w:val="005D1255"/>
    <w:rsid w:val="005D12AF"/>
    <w:rsid w:val="005D12C4"/>
    <w:rsid w:val="005D141F"/>
    <w:rsid w:val="005D1494"/>
    <w:rsid w:val="005D1C5E"/>
    <w:rsid w:val="005D1FD0"/>
    <w:rsid w:val="005D2102"/>
    <w:rsid w:val="005D211B"/>
    <w:rsid w:val="005D2184"/>
    <w:rsid w:val="005D286A"/>
    <w:rsid w:val="005D2885"/>
    <w:rsid w:val="005D2FFB"/>
    <w:rsid w:val="005D395A"/>
    <w:rsid w:val="005D3B95"/>
    <w:rsid w:val="005D3C29"/>
    <w:rsid w:val="005D3E83"/>
    <w:rsid w:val="005D48A2"/>
    <w:rsid w:val="005D497A"/>
    <w:rsid w:val="005D4AA8"/>
    <w:rsid w:val="005D5411"/>
    <w:rsid w:val="005D62B3"/>
    <w:rsid w:val="005D6CC9"/>
    <w:rsid w:val="005D764B"/>
    <w:rsid w:val="005D773B"/>
    <w:rsid w:val="005D7AAD"/>
    <w:rsid w:val="005E00D7"/>
    <w:rsid w:val="005E0160"/>
    <w:rsid w:val="005E03CB"/>
    <w:rsid w:val="005E0821"/>
    <w:rsid w:val="005E0A98"/>
    <w:rsid w:val="005E0D91"/>
    <w:rsid w:val="005E104B"/>
    <w:rsid w:val="005E109D"/>
    <w:rsid w:val="005E142B"/>
    <w:rsid w:val="005E16C9"/>
    <w:rsid w:val="005E1961"/>
    <w:rsid w:val="005E2204"/>
    <w:rsid w:val="005E25C1"/>
    <w:rsid w:val="005E2661"/>
    <w:rsid w:val="005E2BA0"/>
    <w:rsid w:val="005E2CD6"/>
    <w:rsid w:val="005E3167"/>
    <w:rsid w:val="005E36CC"/>
    <w:rsid w:val="005E3CB4"/>
    <w:rsid w:val="005E3E05"/>
    <w:rsid w:val="005E43AE"/>
    <w:rsid w:val="005E462C"/>
    <w:rsid w:val="005E4816"/>
    <w:rsid w:val="005E4933"/>
    <w:rsid w:val="005E52F3"/>
    <w:rsid w:val="005E5351"/>
    <w:rsid w:val="005E542C"/>
    <w:rsid w:val="005E54C9"/>
    <w:rsid w:val="005E59CF"/>
    <w:rsid w:val="005E651B"/>
    <w:rsid w:val="005E66D0"/>
    <w:rsid w:val="005E6A00"/>
    <w:rsid w:val="005E6DD2"/>
    <w:rsid w:val="005E74A0"/>
    <w:rsid w:val="005E76CE"/>
    <w:rsid w:val="005E7D9F"/>
    <w:rsid w:val="005E7E2C"/>
    <w:rsid w:val="005E7ECE"/>
    <w:rsid w:val="005E7FAB"/>
    <w:rsid w:val="005F0BB2"/>
    <w:rsid w:val="005F0C5A"/>
    <w:rsid w:val="005F0D01"/>
    <w:rsid w:val="005F106A"/>
    <w:rsid w:val="005F138B"/>
    <w:rsid w:val="005F1B40"/>
    <w:rsid w:val="005F1F06"/>
    <w:rsid w:val="005F2030"/>
    <w:rsid w:val="005F2104"/>
    <w:rsid w:val="005F2738"/>
    <w:rsid w:val="005F296C"/>
    <w:rsid w:val="005F2CD9"/>
    <w:rsid w:val="005F2DD4"/>
    <w:rsid w:val="005F33AF"/>
    <w:rsid w:val="005F3C06"/>
    <w:rsid w:val="005F40BB"/>
    <w:rsid w:val="005F479C"/>
    <w:rsid w:val="005F4CC2"/>
    <w:rsid w:val="005F4CEA"/>
    <w:rsid w:val="005F4FED"/>
    <w:rsid w:val="005F551C"/>
    <w:rsid w:val="005F575A"/>
    <w:rsid w:val="005F5980"/>
    <w:rsid w:val="005F59C4"/>
    <w:rsid w:val="005F5B4C"/>
    <w:rsid w:val="005F5CE7"/>
    <w:rsid w:val="005F5D33"/>
    <w:rsid w:val="005F5F36"/>
    <w:rsid w:val="005F618D"/>
    <w:rsid w:val="005F6F53"/>
    <w:rsid w:val="005F73D0"/>
    <w:rsid w:val="005F7770"/>
    <w:rsid w:val="005F7C8F"/>
    <w:rsid w:val="0060043D"/>
    <w:rsid w:val="0060058E"/>
    <w:rsid w:val="006008D1"/>
    <w:rsid w:val="006009A8"/>
    <w:rsid w:val="00600A7A"/>
    <w:rsid w:val="00600FD5"/>
    <w:rsid w:val="00601119"/>
    <w:rsid w:val="0060128F"/>
    <w:rsid w:val="00601ECC"/>
    <w:rsid w:val="0060202B"/>
    <w:rsid w:val="006023D9"/>
    <w:rsid w:val="00602473"/>
    <w:rsid w:val="0060269A"/>
    <w:rsid w:val="00602739"/>
    <w:rsid w:val="00602916"/>
    <w:rsid w:val="00602979"/>
    <w:rsid w:val="00603085"/>
    <w:rsid w:val="00603830"/>
    <w:rsid w:val="006039C8"/>
    <w:rsid w:val="00603D06"/>
    <w:rsid w:val="006040D0"/>
    <w:rsid w:val="00604691"/>
    <w:rsid w:val="00604976"/>
    <w:rsid w:val="00604A64"/>
    <w:rsid w:val="00604C8A"/>
    <w:rsid w:val="00604F9B"/>
    <w:rsid w:val="00605B53"/>
    <w:rsid w:val="00605F62"/>
    <w:rsid w:val="0060614C"/>
    <w:rsid w:val="00606402"/>
    <w:rsid w:val="00606440"/>
    <w:rsid w:val="00606505"/>
    <w:rsid w:val="0060655A"/>
    <w:rsid w:val="00606769"/>
    <w:rsid w:val="00606818"/>
    <w:rsid w:val="00606951"/>
    <w:rsid w:val="00606B1C"/>
    <w:rsid w:val="00606CC0"/>
    <w:rsid w:val="00606CDD"/>
    <w:rsid w:val="006071AD"/>
    <w:rsid w:val="006072AD"/>
    <w:rsid w:val="00607702"/>
    <w:rsid w:val="0060793A"/>
    <w:rsid w:val="006101A9"/>
    <w:rsid w:val="00610620"/>
    <w:rsid w:val="0061110A"/>
    <w:rsid w:val="006112CD"/>
    <w:rsid w:val="0061175F"/>
    <w:rsid w:val="00611A84"/>
    <w:rsid w:val="00611AEA"/>
    <w:rsid w:val="00611B10"/>
    <w:rsid w:val="00611D72"/>
    <w:rsid w:val="00611ED0"/>
    <w:rsid w:val="00611FAD"/>
    <w:rsid w:val="0061201A"/>
    <w:rsid w:val="006120DB"/>
    <w:rsid w:val="00612230"/>
    <w:rsid w:val="0061274D"/>
    <w:rsid w:val="006129E0"/>
    <w:rsid w:val="00612DE6"/>
    <w:rsid w:val="00612EAE"/>
    <w:rsid w:val="00613A36"/>
    <w:rsid w:val="00613B4D"/>
    <w:rsid w:val="006141A8"/>
    <w:rsid w:val="00614254"/>
    <w:rsid w:val="00614317"/>
    <w:rsid w:val="0061433C"/>
    <w:rsid w:val="006143BD"/>
    <w:rsid w:val="0061440E"/>
    <w:rsid w:val="0061445B"/>
    <w:rsid w:val="006146B5"/>
    <w:rsid w:val="006148E3"/>
    <w:rsid w:val="00614C53"/>
    <w:rsid w:val="00615239"/>
    <w:rsid w:val="00615263"/>
    <w:rsid w:val="00615489"/>
    <w:rsid w:val="00615699"/>
    <w:rsid w:val="0061599C"/>
    <w:rsid w:val="00615AD4"/>
    <w:rsid w:val="0061619C"/>
    <w:rsid w:val="0061639B"/>
    <w:rsid w:val="00616BFE"/>
    <w:rsid w:val="00617567"/>
    <w:rsid w:val="0061779F"/>
    <w:rsid w:val="006179E3"/>
    <w:rsid w:val="00617C5A"/>
    <w:rsid w:val="00617D36"/>
    <w:rsid w:val="00617E0B"/>
    <w:rsid w:val="00617FA5"/>
    <w:rsid w:val="00620779"/>
    <w:rsid w:val="00620A75"/>
    <w:rsid w:val="00621089"/>
    <w:rsid w:val="00621360"/>
    <w:rsid w:val="00621407"/>
    <w:rsid w:val="00621757"/>
    <w:rsid w:val="00621BC6"/>
    <w:rsid w:val="00621D27"/>
    <w:rsid w:val="00622B92"/>
    <w:rsid w:val="00622CC0"/>
    <w:rsid w:val="00622E33"/>
    <w:rsid w:val="00622FC5"/>
    <w:rsid w:val="006236CF"/>
    <w:rsid w:val="006236DE"/>
    <w:rsid w:val="00623C20"/>
    <w:rsid w:val="006243D6"/>
    <w:rsid w:val="00624A25"/>
    <w:rsid w:val="00624FB0"/>
    <w:rsid w:val="00625206"/>
    <w:rsid w:val="006254B4"/>
    <w:rsid w:val="006254FD"/>
    <w:rsid w:val="0062551E"/>
    <w:rsid w:val="006262CF"/>
    <w:rsid w:val="0062657A"/>
    <w:rsid w:val="006266D4"/>
    <w:rsid w:val="006266E1"/>
    <w:rsid w:val="006266FA"/>
    <w:rsid w:val="00626EED"/>
    <w:rsid w:val="00627067"/>
    <w:rsid w:val="0062728C"/>
    <w:rsid w:val="00627594"/>
    <w:rsid w:val="00627D35"/>
    <w:rsid w:val="00630148"/>
    <w:rsid w:val="006302E0"/>
    <w:rsid w:val="00630767"/>
    <w:rsid w:val="006307CD"/>
    <w:rsid w:val="00630E39"/>
    <w:rsid w:val="0063103F"/>
    <w:rsid w:val="0063133D"/>
    <w:rsid w:val="00631925"/>
    <w:rsid w:val="00631C5A"/>
    <w:rsid w:val="00631D9A"/>
    <w:rsid w:val="00631EAA"/>
    <w:rsid w:val="0063237C"/>
    <w:rsid w:val="006326EA"/>
    <w:rsid w:val="00632E32"/>
    <w:rsid w:val="00632F70"/>
    <w:rsid w:val="006330C8"/>
    <w:rsid w:val="006331BD"/>
    <w:rsid w:val="00633361"/>
    <w:rsid w:val="00633D4A"/>
    <w:rsid w:val="00633EE7"/>
    <w:rsid w:val="00634481"/>
    <w:rsid w:val="00634813"/>
    <w:rsid w:val="006348FC"/>
    <w:rsid w:val="006349B6"/>
    <w:rsid w:val="00634A54"/>
    <w:rsid w:val="00634E22"/>
    <w:rsid w:val="00635274"/>
    <w:rsid w:val="00635472"/>
    <w:rsid w:val="006357F6"/>
    <w:rsid w:val="00635893"/>
    <w:rsid w:val="00635A9E"/>
    <w:rsid w:val="00635C17"/>
    <w:rsid w:val="00635FEF"/>
    <w:rsid w:val="00636010"/>
    <w:rsid w:val="00636354"/>
    <w:rsid w:val="00636447"/>
    <w:rsid w:val="00636998"/>
    <w:rsid w:val="00636A17"/>
    <w:rsid w:val="0063703B"/>
    <w:rsid w:val="0063766F"/>
    <w:rsid w:val="0063788A"/>
    <w:rsid w:val="006378C4"/>
    <w:rsid w:val="00637D8E"/>
    <w:rsid w:val="00640D5C"/>
    <w:rsid w:val="00640E4A"/>
    <w:rsid w:val="00640E50"/>
    <w:rsid w:val="00640EC7"/>
    <w:rsid w:val="006411AC"/>
    <w:rsid w:val="00641975"/>
    <w:rsid w:val="00641FE4"/>
    <w:rsid w:val="006421A8"/>
    <w:rsid w:val="00642290"/>
    <w:rsid w:val="006423EC"/>
    <w:rsid w:val="00642B49"/>
    <w:rsid w:val="00642BE0"/>
    <w:rsid w:val="00642E73"/>
    <w:rsid w:val="006430E4"/>
    <w:rsid w:val="00643126"/>
    <w:rsid w:val="006434FB"/>
    <w:rsid w:val="00644027"/>
    <w:rsid w:val="0064428A"/>
    <w:rsid w:val="00644375"/>
    <w:rsid w:val="006444A0"/>
    <w:rsid w:val="006445F9"/>
    <w:rsid w:val="0064481A"/>
    <w:rsid w:val="00644A6E"/>
    <w:rsid w:val="00644C3A"/>
    <w:rsid w:val="00644C75"/>
    <w:rsid w:val="00644D13"/>
    <w:rsid w:val="00645089"/>
    <w:rsid w:val="00645553"/>
    <w:rsid w:val="00645637"/>
    <w:rsid w:val="0064565A"/>
    <w:rsid w:val="0064591A"/>
    <w:rsid w:val="00645A8E"/>
    <w:rsid w:val="00645D07"/>
    <w:rsid w:val="00645E86"/>
    <w:rsid w:val="0064638C"/>
    <w:rsid w:val="00646C70"/>
    <w:rsid w:val="0064759D"/>
    <w:rsid w:val="00647777"/>
    <w:rsid w:val="00647AB3"/>
    <w:rsid w:val="00647AD8"/>
    <w:rsid w:val="00647D86"/>
    <w:rsid w:val="00647F59"/>
    <w:rsid w:val="00650342"/>
    <w:rsid w:val="0065054F"/>
    <w:rsid w:val="00650640"/>
    <w:rsid w:val="00650913"/>
    <w:rsid w:val="00650D59"/>
    <w:rsid w:val="00650DF0"/>
    <w:rsid w:val="00650F92"/>
    <w:rsid w:val="00651335"/>
    <w:rsid w:val="0065176E"/>
    <w:rsid w:val="00651BA3"/>
    <w:rsid w:val="00651DC3"/>
    <w:rsid w:val="006520DD"/>
    <w:rsid w:val="00652183"/>
    <w:rsid w:val="0065246D"/>
    <w:rsid w:val="00652794"/>
    <w:rsid w:val="0065282E"/>
    <w:rsid w:val="00652840"/>
    <w:rsid w:val="00652B77"/>
    <w:rsid w:val="00652C32"/>
    <w:rsid w:val="00652EC9"/>
    <w:rsid w:val="00652F80"/>
    <w:rsid w:val="00653313"/>
    <w:rsid w:val="00653638"/>
    <w:rsid w:val="0065399C"/>
    <w:rsid w:val="00653DCF"/>
    <w:rsid w:val="00653E58"/>
    <w:rsid w:val="00653F71"/>
    <w:rsid w:val="006545A2"/>
    <w:rsid w:val="0065468E"/>
    <w:rsid w:val="0065474D"/>
    <w:rsid w:val="00654C98"/>
    <w:rsid w:val="00654F06"/>
    <w:rsid w:val="00655501"/>
    <w:rsid w:val="006556BA"/>
    <w:rsid w:val="00655BFD"/>
    <w:rsid w:val="00655E3E"/>
    <w:rsid w:val="00655F1F"/>
    <w:rsid w:val="00655F4D"/>
    <w:rsid w:val="00655F71"/>
    <w:rsid w:val="006565BB"/>
    <w:rsid w:val="00656615"/>
    <w:rsid w:val="00656718"/>
    <w:rsid w:val="00656BAC"/>
    <w:rsid w:val="00657A05"/>
    <w:rsid w:val="006603A8"/>
    <w:rsid w:val="006603BD"/>
    <w:rsid w:val="00660830"/>
    <w:rsid w:val="00660AE9"/>
    <w:rsid w:val="00661178"/>
    <w:rsid w:val="006614FF"/>
    <w:rsid w:val="0066180C"/>
    <w:rsid w:val="006619E4"/>
    <w:rsid w:val="00661B43"/>
    <w:rsid w:val="00661C05"/>
    <w:rsid w:val="00661C62"/>
    <w:rsid w:val="00661D3E"/>
    <w:rsid w:val="0066213D"/>
    <w:rsid w:val="0066220E"/>
    <w:rsid w:val="00662307"/>
    <w:rsid w:val="006623B5"/>
    <w:rsid w:val="0066247E"/>
    <w:rsid w:val="0066283C"/>
    <w:rsid w:val="006632F4"/>
    <w:rsid w:val="006637E3"/>
    <w:rsid w:val="006638C7"/>
    <w:rsid w:val="00664914"/>
    <w:rsid w:val="00664BF0"/>
    <w:rsid w:val="00664C0B"/>
    <w:rsid w:val="0066500E"/>
    <w:rsid w:val="00665028"/>
    <w:rsid w:val="006656CB"/>
    <w:rsid w:val="00665A3C"/>
    <w:rsid w:val="00665B65"/>
    <w:rsid w:val="00665CD5"/>
    <w:rsid w:val="00665D0D"/>
    <w:rsid w:val="00665E16"/>
    <w:rsid w:val="006662EB"/>
    <w:rsid w:val="006669FB"/>
    <w:rsid w:val="00666CB6"/>
    <w:rsid w:val="00666CC1"/>
    <w:rsid w:val="00666DFB"/>
    <w:rsid w:val="0066740E"/>
    <w:rsid w:val="006679B3"/>
    <w:rsid w:val="0067011C"/>
    <w:rsid w:val="0067035B"/>
    <w:rsid w:val="006707DC"/>
    <w:rsid w:val="00670C77"/>
    <w:rsid w:val="00670F64"/>
    <w:rsid w:val="0067121D"/>
    <w:rsid w:val="00671260"/>
    <w:rsid w:val="006712C2"/>
    <w:rsid w:val="00671492"/>
    <w:rsid w:val="006717E1"/>
    <w:rsid w:val="00671BA5"/>
    <w:rsid w:val="00671D89"/>
    <w:rsid w:val="00671FFF"/>
    <w:rsid w:val="00672399"/>
    <w:rsid w:val="0067294D"/>
    <w:rsid w:val="0067295F"/>
    <w:rsid w:val="00672BB1"/>
    <w:rsid w:val="00672D08"/>
    <w:rsid w:val="0067329B"/>
    <w:rsid w:val="00673B0F"/>
    <w:rsid w:val="00673B43"/>
    <w:rsid w:val="00673F70"/>
    <w:rsid w:val="00674196"/>
    <w:rsid w:val="00674720"/>
    <w:rsid w:val="00674C30"/>
    <w:rsid w:val="00675203"/>
    <w:rsid w:val="00675E8D"/>
    <w:rsid w:val="006760A1"/>
    <w:rsid w:val="0067620D"/>
    <w:rsid w:val="00676B02"/>
    <w:rsid w:val="00676BFA"/>
    <w:rsid w:val="00676CBD"/>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682"/>
    <w:rsid w:val="006829E9"/>
    <w:rsid w:val="00682A59"/>
    <w:rsid w:val="00682BD8"/>
    <w:rsid w:val="0068306F"/>
    <w:rsid w:val="0068323C"/>
    <w:rsid w:val="006832BC"/>
    <w:rsid w:val="0068345F"/>
    <w:rsid w:val="00683AD9"/>
    <w:rsid w:val="00683D2E"/>
    <w:rsid w:val="006840BF"/>
    <w:rsid w:val="0068458E"/>
    <w:rsid w:val="006848E7"/>
    <w:rsid w:val="006850FB"/>
    <w:rsid w:val="006852CE"/>
    <w:rsid w:val="00685982"/>
    <w:rsid w:val="00685B39"/>
    <w:rsid w:val="00685B83"/>
    <w:rsid w:val="0068664E"/>
    <w:rsid w:val="0068679C"/>
    <w:rsid w:val="00686997"/>
    <w:rsid w:val="00686BAD"/>
    <w:rsid w:val="00686C6D"/>
    <w:rsid w:val="00686D61"/>
    <w:rsid w:val="00687233"/>
    <w:rsid w:val="00687339"/>
    <w:rsid w:val="006873BE"/>
    <w:rsid w:val="006876AA"/>
    <w:rsid w:val="006903C0"/>
    <w:rsid w:val="0069052A"/>
    <w:rsid w:val="006909B7"/>
    <w:rsid w:val="00690BA0"/>
    <w:rsid w:val="00691664"/>
    <w:rsid w:val="0069186E"/>
    <w:rsid w:val="00691BD2"/>
    <w:rsid w:val="0069210E"/>
    <w:rsid w:val="00692220"/>
    <w:rsid w:val="006925BA"/>
    <w:rsid w:val="00692709"/>
    <w:rsid w:val="00692877"/>
    <w:rsid w:val="00692DA7"/>
    <w:rsid w:val="006930DF"/>
    <w:rsid w:val="0069327F"/>
    <w:rsid w:val="00693285"/>
    <w:rsid w:val="006934CF"/>
    <w:rsid w:val="00693963"/>
    <w:rsid w:val="00693ACB"/>
    <w:rsid w:val="00693C50"/>
    <w:rsid w:val="00693D68"/>
    <w:rsid w:val="006940FB"/>
    <w:rsid w:val="006945EA"/>
    <w:rsid w:val="0069461C"/>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EE5"/>
    <w:rsid w:val="006A0FAB"/>
    <w:rsid w:val="006A14B6"/>
    <w:rsid w:val="006A1A20"/>
    <w:rsid w:val="006A2032"/>
    <w:rsid w:val="006A22D5"/>
    <w:rsid w:val="006A2539"/>
    <w:rsid w:val="006A2763"/>
    <w:rsid w:val="006A2DEE"/>
    <w:rsid w:val="006A3236"/>
    <w:rsid w:val="006A3398"/>
    <w:rsid w:val="006A3967"/>
    <w:rsid w:val="006A396B"/>
    <w:rsid w:val="006A3A4C"/>
    <w:rsid w:val="006A3A96"/>
    <w:rsid w:val="006A4025"/>
    <w:rsid w:val="006A40D7"/>
    <w:rsid w:val="006A43B5"/>
    <w:rsid w:val="006A4700"/>
    <w:rsid w:val="006A4C45"/>
    <w:rsid w:val="006A4D08"/>
    <w:rsid w:val="006A4D41"/>
    <w:rsid w:val="006A4F24"/>
    <w:rsid w:val="006A5AFF"/>
    <w:rsid w:val="006A5B42"/>
    <w:rsid w:val="006A5CAA"/>
    <w:rsid w:val="006A5ECE"/>
    <w:rsid w:val="006A618B"/>
    <w:rsid w:val="006A62A4"/>
    <w:rsid w:val="006A66B0"/>
    <w:rsid w:val="006A6A19"/>
    <w:rsid w:val="006A73C4"/>
    <w:rsid w:val="006A776B"/>
    <w:rsid w:val="006A7A8C"/>
    <w:rsid w:val="006A7BC9"/>
    <w:rsid w:val="006B00A9"/>
    <w:rsid w:val="006B0264"/>
    <w:rsid w:val="006B030F"/>
    <w:rsid w:val="006B04EB"/>
    <w:rsid w:val="006B05D3"/>
    <w:rsid w:val="006B0C04"/>
    <w:rsid w:val="006B0F4B"/>
    <w:rsid w:val="006B1154"/>
    <w:rsid w:val="006B13BB"/>
    <w:rsid w:val="006B14EB"/>
    <w:rsid w:val="006B16AB"/>
    <w:rsid w:val="006B1B43"/>
    <w:rsid w:val="006B1C34"/>
    <w:rsid w:val="006B256B"/>
    <w:rsid w:val="006B2C90"/>
    <w:rsid w:val="006B30C4"/>
    <w:rsid w:val="006B30E7"/>
    <w:rsid w:val="006B3157"/>
    <w:rsid w:val="006B35BB"/>
    <w:rsid w:val="006B36E4"/>
    <w:rsid w:val="006B3BCD"/>
    <w:rsid w:val="006B41FB"/>
    <w:rsid w:val="006B4566"/>
    <w:rsid w:val="006B460D"/>
    <w:rsid w:val="006B460E"/>
    <w:rsid w:val="006B46AE"/>
    <w:rsid w:val="006B4733"/>
    <w:rsid w:val="006B47DA"/>
    <w:rsid w:val="006B550D"/>
    <w:rsid w:val="006B5807"/>
    <w:rsid w:val="006B5CB2"/>
    <w:rsid w:val="006B5D1A"/>
    <w:rsid w:val="006B60BD"/>
    <w:rsid w:val="006B611B"/>
    <w:rsid w:val="006B62DD"/>
    <w:rsid w:val="006B62E9"/>
    <w:rsid w:val="006B65FF"/>
    <w:rsid w:val="006B6684"/>
    <w:rsid w:val="006B6991"/>
    <w:rsid w:val="006B6D7C"/>
    <w:rsid w:val="006B6F5E"/>
    <w:rsid w:val="006B70FB"/>
    <w:rsid w:val="006B7163"/>
    <w:rsid w:val="006B7260"/>
    <w:rsid w:val="006B77B4"/>
    <w:rsid w:val="006B7A5F"/>
    <w:rsid w:val="006B7C10"/>
    <w:rsid w:val="006C04FB"/>
    <w:rsid w:val="006C08AE"/>
    <w:rsid w:val="006C0BAF"/>
    <w:rsid w:val="006C0C3D"/>
    <w:rsid w:val="006C1465"/>
    <w:rsid w:val="006C15C1"/>
    <w:rsid w:val="006C15FA"/>
    <w:rsid w:val="006C162F"/>
    <w:rsid w:val="006C16EE"/>
    <w:rsid w:val="006C1C93"/>
    <w:rsid w:val="006C2524"/>
    <w:rsid w:val="006C2583"/>
    <w:rsid w:val="006C26A7"/>
    <w:rsid w:val="006C2AA5"/>
    <w:rsid w:val="006C2CEA"/>
    <w:rsid w:val="006C30E6"/>
    <w:rsid w:val="006C3273"/>
    <w:rsid w:val="006C38E4"/>
    <w:rsid w:val="006C3B7C"/>
    <w:rsid w:val="006C3D2F"/>
    <w:rsid w:val="006C3E8C"/>
    <w:rsid w:val="006C457A"/>
    <w:rsid w:val="006C45E9"/>
    <w:rsid w:val="006C4C76"/>
    <w:rsid w:val="006C4F3D"/>
    <w:rsid w:val="006C52DE"/>
    <w:rsid w:val="006C55AB"/>
    <w:rsid w:val="006C577B"/>
    <w:rsid w:val="006C5DF4"/>
    <w:rsid w:val="006C660C"/>
    <w:rsid w:val="006C66D5"/>
    <w:rsid w:val="006C68CD"/>
    <w:rsid w:val="006C6FA8"/>
    <w:rsid w:val="006C7014"/>
    <w:rsid w:val="006C71AB"/>
    <w:rsid w:val="006D0741"/>
    <w:rsid w:val="006D0A00"/>
    <w:rsid w:val="006D0A6F"/>
    <w:rsid w:val="006D0B12"/>
    <w:rsid w:val="006D0E5A"/>
    <w:rsid w:val="006D0EC4"/>
    <w:rsid w:val="006D10E8"/>
    <w:rsid w:val="006D119C"/>
    <w:rsid w:val="006D1A91"/>
    <w:rsid w:val="006D1D15"/>
    <w:rsid w:val="006D1F88"/>
    <w:rsid w:val="006D2216"/>
    <w:rsid w:val="006D27E6"/>
    <w:rsid w:val="006D2A33"/>
    <w:rsid w:val="006D2ADD"/>
    <w:rsid w:val="006D2EB2"/>
    <w:rsid w:val="006D3267"/>
    <w:rsid w:val="006D3855"/>
    <w:rsid w:val="006D3E6B"/>
    <w:rsid w:val="006D4804"/>
    <w:rsid w:val="006D5697"/>
    <w:rsid w:val="006D576A"/>
    <w:rsid w:val="006D58B9"/>
    <w:rsid w:val="006D5B8A"/>
    <w:rsid w:val="006D60FC"/>
    <w:rsid w:val="006D62AC"/>
    <w:rsid w:val="006D6720"/>
    <w:rsid w:val="006D6905"/>
    <w:rsid w:val="006D6C20"/>
    <w:rsid w:val="006D6D63"/>
    <w:rsid w:val="006D71A0"/>
    <w:rsid w:val="006D756A"/>
    <w:rsid w:val="006D7C46"/>
    <w:rsid w:val="006D7E90"/>
    <w:rsid w:val="006E0006"/>
    <w:rsid w:val="006E01B1"/>
    <w:rsid w:val="006E034A"/>
    <w:rsid w:val="006E035D"/>
    <w:rsid w:val="006E083A"/>
    <w:rsid w:val="006E0857"/>
    <w:rsid w:val="006E0861"/>
    <w:rsid w:val="006E0970"/>
    <w:rsid w:val="006E0F43"/>
    <w:rsid w:val="006E10BA"/>
    <w:rsid w:val="006E1305"/>
    <w:rsid w:val="006E1311"/>
    <w:rsid w:val="006E2242"/>
    <w:rsid w:val="006E227F"/>
    <w:rsid w:val="006E23CF"/>
    <w:rsid w:val="006E262F"/>
    <w:rsid w:val="006E29C7"/>
    <w:rsid w:val="006E2A46"/>
    <w:rsid w:val="006E2A62"/>
    <w:rsid w:val="006E3869"/>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15A"/>
    <w:rsid w:val="006F06E8"/>
    <w:rsid w:val="006F08C0"/>
    <w:rsid w:val="006F08EF"/>
    <w:rsid w:val="006F09EA"/>
    <w:rsid w:val="006F0AA8"/>
    <w:rsid w:val="006F0B5F"/>
    <w:rsid w:val="006F0D9F"/>
    <w:rsid w:val="006F0ED7"/>
    <w:rsid w:val="006F0FD3"/>
    <w:rsid w:val="006F17CE"/>
    <w:rsid w:val="006F1955"/>
    <w:rsid w:val="006F1B4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C90"/>
    <w:rsid w:val="006F3D39"/>
    <w:rsid w:val="006F404A"/>
    <w:rsid w:val="006F4482"/>
    <w:rsid w:val="006F4752"/>
    <w:rsid w:val="006F4DE0"/>
    <w:rsid w:val="006F4FC1"/>
    <w:rsid w:val="006F533F"/>
    <w:rsid w:val="006F536D"/>
    <w:rsid w:val="006F55BB"/>
    <w:rsid w:val="006F56E3"/>
    <w:rsid w:val="006F58AF"/>
    <w:rsid w:val="006F58D3"/>
    <w:rsid w:val="006F59F5"/>
    <w:rsid w:val="006F5EBE"/>
    <w:rsid w:val="006F5FFB"/>
    <w:rsid w:val="006F64D1"/>
    <w:rsid w:val="006F650B"/>
    <w:rsid w:val="006F650C"/>
    <w:rsid w:val="006F65F8"/>
    <w:rsid w:val="006F6977"/>
    <w:rsid w:val="006F6C8F"/>
    <w:rsid w:val="006F747F"/>
    <w:rsid w:val="006F7562"/>
    <w:rsid w:val="006F7C28"/>
    <w:rsid w:val="006F7D9A"/>
    <w:rsid w:val="0070005F"/>
    <w:rsid w:val="0070009B"/>
    <w:rsid w:val="0070057F"/>
    <w:rsid w:val="00700C18"/>
    <w:rsid w:val="007010C5"/>
    <w:rsid w:val="007011AB"/>
    <w:rsid w:val="00701595"/>
    <w:rsid w:val="00701BC0"/>
    <w:rsid w:val="00701F5E"/>
    <w:rsid w:val="007023F5"/>
    <w:rsid w:val="00702464"/>
    <w:rsid w:val="00702B73"/>
    <w:rsid w:val="00702D28"/>
    <w:rsid w:val="0070313E"/>
    <w:rsid w:val="00703986"/>
    <w:rsid w:val="00703AF1"/>
    <w:rsid w:val="00703BC5"/>
    <w:rsid w:val="00703EF9"/>
    <w:rsid w:val="00704255"/>
    <w:rsid w:val="007048A2"/>
    <w:rsid w:val="00704C93"/>
    <w:rsid w:val="00704D0F"/>
    <w:rsid w:val="00705108"/>
    <w:rsid w:val="0070538E"/>
    <w:rsid w:val="00705752"/>
    <w:rsid w:val="00705C65"/>
    <w:rsid w:val="00705C91"/>
    <w:rsid w:val="00705EBF"/>
    <w:rsid w:val="00706347"/>
    <w:rsid w:val="0070663E"/>
    <w:rsid w:val="00706747"/>
    <w:rsid w:val="00706CCF"/>
    <w:rsid w:val="00706F9F"/>
    <w:rsid w:val="007070EE"/>
    <w:rsid w:val="00707264"/>
    <w:rsid w:val="00707373"/>
    <w:rsid w:val="00707B50"/>
    <w:rsid w:val="00707D04"/>
    <w:rsid w:val="00710103"/>
    <w:rsid w:val="0071035C"/>
    <w:rsid w:val="0071108E"/>
    <w:rsid w:val="007112FA"/>
    <w:rsid w:val="007114A6"/>
    <w:rsid w:val="0071172A"/>
    <w:rsid w:val="0071198A"/>
    <w:rsid w:val="00711F73"/>
    <w:rsid w:val="0071206F"/>
    <w:rsid w:val="007120C9"/>
    <w:rsid w:val="0071253A"/>
    <w:rsid w:val="0071329F"/>
    <w:rsid w:val="00713906"/>
    <w:rsid w:val="00713AE1"/>
    <w:rsid w:val="00713B45"/>
    <w:rsid w:val="00713BC3"/>
    <w:rsid w:val="0071473B"/>
    <w:rsid w:val="00714FD3"/>
    <w:rsid w:val="0071518E"/>
    <w:rsid w:val="0071530E"/>
    <w:rsid w:val="007156BF"/>
    <w:rsid w:val="00715952"/>
    <w:rsid w:val="00715EE8"/>
    <w:rsid w:val="00715EF8"/>
    <w:rsid w:val="00716795"/>
    <w:rsid w:val="007169A1"/>
    <w:rsid w:val="00716CA0"/>
    <w:rsid w:val="00717125"/>
    <w:rsid w:val="007172B7"/>
    <w:rsid w:val="00717345"/>
    <w:rsid w:val="007178CC"/>
    <w:rsid w:val="00717B97"/>
    <w:rsid w:val="00717C17"/>
    <w:rsid w:val="00720154"/>
    <w:rsid w:val="007202E0"/>
    <w:rsid w:val="007209C2"/>
    <w:rsid w:val="00720CF3"/>
    <w:rsid w:val="00720D32"/>
    <w:rsid w:val="00720D3D"/>
    <w:rsid w:val="00720FD8"/>
    <w:rsid w:val="007219AA"/>
    <w:rsid w:val="007219FD"/>
    <w:rsid w:val="00721A9C"/>
    <w:rsid w:val="0072212E"/>
    <w:rsid w:val="007221FA"/>
    <w:rsid w:val="0072223D"/>
    <w:rsid w:val="0072239F"/>
    <w:rsid w:val="0072260B"/>
    <w:rsid w:val="007229E3"/>
    <w:rsid w:val="00722A0A"/>
    <w:rsid w:val="007230EC"/>
    <w:rsid w:val="00723379"/>
    <w:rsid w:val="0072350A"/>
    <w:rsid w:val="007239D7"/>
    <w:rsid w:val="00723CAA"/>
    <w:rsid w:val="007244C5"/>
    <w:rsid w:val="00724536"/>
    <w:rsid w:val="00724688"/>
    <w:rsid w:val="007253F3"/>
    <w:rsid w:val="007254CD"/>
    <w:rsid w:val="007258F8"/>
    <w:rsid w:val="00725BC7"/>
    <w:rsid w:val="007261D2"/>
    <w:rsid w:val="00726A4B"/>
    <w:rsid w:val="00726A99"/>
    <w:rsid w:val="00726B50"/>
    <w:rsid w:val="00726E5A"/>
    <w:rsid w:val="00727294"/>
    <w:rsid w:val="00727346"/>
    <w:rsid w:val="0072740B"/>
    <w:rsid w:val="0072771D"/>
    <w:rsid w:val="00727BF4"/>
    <w:rsid w:val="00727D59"/>
    <w:rsid w:val="00730416"/>
    <w:rsid w:val="007305DA"/>
    <w:rsid w:val="00730801"/>
    <w:rsid w:val="00730E26"/>
    <w:rsid w:val="007312FD"/>
    <w:rsid w:val="00731798"/>
    <w:rsid w:val="00732252"/>
    <w:rsid w:val="007322F9"/>
    <w:rsid w:val="00732B3E"/>
    <w:rsid w:val="00732B4D"/>
    <w:rsid w:val="0073302E"/>
    <w:rsid w:val="00733487"/>
    <w:rsid w:val="007334AC"/>
    <w:rsid w:val="0073365C"/>
    <w:rsid w:val="00733881"/>
    <w:rsid w:val="00733AA2"/>
    <w:rsid w:val="00733AA3"/>
    <w:rsid w:val="00733BAD"/>
    <w:rsid w:val="00733CAD"/>
    <w:rsid w:val="00733DB9"/>
    <w:rsid w:val="00733DE8"/>
    <w:rsid w:val="00733FAF"/>
    <w:rsid w:val="00734439"/>
    <w:rsid w:val="00734617"/>
    <w:rsid w:val="007346AC"/>
    <w:rsid w:val="00734739"/>
    <w:rsid w:val="007347E0"/>
    <w:rsid w:val="00734B53"/>
    <w:rsid w:val="00734D99"/>
    <w:rsid w:val="007354D4"/>
    <w:rsid w:val="00735711"/>
    <w:rsid w:val="007359DA"/>
    <w:rsid w:val="00735B6D"/>
    <w:rsid w:val="00735C7A"/>
    <w:rsid w:val="00735CBD"/>
    <w:rsid w:val="00735E3A"/>
    <w:rsid w:val="0073618E"/>
    <w:rsid w:val="00736637"/>
    <w:rsid w:val="00737041"/>
    <w:rsid w:val="00737046"/>
    <w:rsid w:val="007370B4"/>
    <w:rsid w:val="0073737D"/>
    <w:rsid w:val="00737D06"/>
    <w:rsid w:val="007402C4"/>
    <w:rsid w:val="007402EF"/>
    <w:rsid w:val="00740652"/>
    <w:rsid w:val="007408FA"/>
    <w:rsid w:val="007408FC"/>
    <w:rsid w:val="00740939"/>
    <w:rsid w:val="00740E9F"/>
    <w:rsid w:val="0074145A"/>
    <w:rsid w:val="00741475"/>
    <w:rsid w:val="007418C9"/>
    <w:rsid w:val="00741B02"/>
    <w:rsid w:val="00741C59"/>
    <w:rsid w:val="00741FE3"/>
    <w:rsid w:val="007420BB"/>
    <w:rsid w:val="0074211D"/>
    <w:rsid w:val="007423AB"/>
    <w:rsid w:val="00742476"/>
    <w:rsid w:val="0074257A"/>
    <w:rsid w:val="0074286B"/>
    <w:rsid w:val="007428EA"/>
    <w:rsid w:val="00742974"/>
    <w:rsid w:val="00742A15"/>
    <w:rsid w:val="00742E83"/>
    <w:rsid w:val="00743779"/>
    <w:rsid w:val="00743931"/>
    <w:rsid w:val="00743C5A"/>
    <w:rsid w:val="00743E88"/>
    <w:rsid w:val="007441B2"/>
    <w:rsid w:val="007442EF"/>
    <w:rsid w:val="007444C1"/>
    <w:rsid w:val="0074479B"/>
    <w:rsid w:val="0074545B"/>
    <w:rsid w:val="0074561F"/>
    <w:rsid w:val="00745643"/>
    <w:rsid w:val="007458C6"/>
    <w:rsid w:val="007459A9"/>
    <w:rsid w:val="00745CCA"/>
    <w:rsid w:val="00745DFB"/>
    <w:rsid w:val="00746166"/>
    <w:rsid w:val="00746362"/>
    <w:rsid w:val="00746592"/>
    <w:rsid w:val="0074673A"/>
    <w:rsid w:val="007474E3"/>
    <w:rsid w:val="00747636"/>
    <w:rsid w:val="007477CB"/>
    <w:rsid w:val="00747ACE"/>
    <w:rsid w:val="00750602"/>
    <w:rsid w:val="0075075D"/>
    <w:rsid w:val="00750760"/>
    <w:rsid w:val="00750D2B"/>
    <w:rsid w:val="00750DDB"/>
    <w:rsid w:val="00750F60"/>
    <w:rsid w:val="00750FCA"/>
    <w:rsid w:val="00751A57"/>
    <w:rsid w:val="00751F96"/>
    <w:rsid w:val="00752085"/>
    <w:rsid w:val="007522C6"/>
    <w:rsid w:val="00752557"/>
    <w:rsid w:val="007525FC"/>
    <w:rsid w:val="00752726"/>
    <w:rsid w:val="0075295B"/>
    <w:rsid w:val="00753414"/>
    <w:rsid w:val="0075357D"/>
    <w:rsid w:val="007535AA"/>
    <w:rsid w:val="007535DA"/>
    <w:rsid w:val="0075373B"/>
    <w:rsid w:val="007537B8"/>
    <w:rsid w:val="00753E07"/>
    <w:rsid w:val="00753FA3"/>
    <w:rsid w:val="00754BEB"/>
    <w:rsid w:val="00754D6D"/>
    <w:rsid w:val="00754ED5"/>
    <w:rsid w:val="00754F62"/>
    <w:rsid w:val="007554D1"/>
    <w:rsid w:val="0075589C"/>
    <w:rsid w:val="00755955"/>
    <w:rsid w:val="00755B35"/>
    <w:rsid w:val="00755CC8"/>
    <w:rsid w:val="00755F55"/>
    <w:rsid w:val="007560EA"/>
    <w:rsid w:val="00756497"/>
    <w:rsid w:val="00756552"/>
    <w:rsid w:val="007568E9"/>
    <w:rsid w:val="00756F57"/>
    <w:rsid w:val="00756FFA"/>
    <w:rsid w:val="007579AE"/>
    <w:rsid w:val="007579E2"/>
    <w:rsid w:val="007600D8"/>
    <w:rsid w:val="00760543"/>
    <w:rsid w:val="00760556"/>
    <w:rsid w:val="00760870"/>
    <w:rsid w:val="007608FB"/>
    <w:rsid w:val="00760950"/>
    <w:rsid w:val="0076096D"/>
    <w:rsid w:val="007611B8"/>
    <w:rsid w:val="00761233"/>
    <w:rsid w:val="0076126B"/>
    <w:rsid w:val="007616A6"/>
    <w:rsid w:val="00761940"/>
    <w:rsid w:val="00761AFD"/>
    <w:rsid w:val="00762267"/>
    <w:rsid w:val="0076264F"/>
    <w:rsid w:val="007626D9"/>
    <w:rsid w:val="00762B05"/>
    <w:rsid w:val="00762D06"/>
    <w:rsid w:val="00762D0E"/>
    <w:rsid w:val="00763668"/>
    <w:rsid w:val="0076407E"/>
    <w:rsid w:val="007640D8"/>
    <w:rsid w:val="00764110"/>
    <w:rsid w:val="00764456"/>
    <w:rsid w:val="00764E15"/>
    <w:rsid w:val="00765748"/>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038"/>
    <w:rsid w:val="007712BF"/>
    <w:rsid w:val="0077170E"/>
    <w:rsid w:val="0077186C"/>
    <w:rsid w:val="00771F80"/>
    <w:rsid w:val="00772153"/>
    <w:rsid w:val="0077215A"/>
    <w:rsid w:val="0077220B"/>
    <w:rsid w:val="00772755"/>
    <w:rsid w:val="00772910"/>
    <w:rsid w:val="00772A08"/>
    <w:rsid w:val="00772BA3"/>
    <w:rsid w:val="00772C6B"/>
    <w:rsid w:val="00772E2E"/>
    <w:rsid w:val="00773376"/>
    <w:rsid w:val="0077367F"/>
    <w:rsid w:val="0077392D"/>
    <w:rsid w:val="00773C98"/>
    <w:rsid w:val="00773E3E"/>
    <w:rsid w:val="007740D5"/>
    <w:rsid w:val="007741EF"/>
    <w:rsid w:val="00774EEB"/>
    <w:rsid w:val="007750BD"/>
    <w:rsid w:val="007753D6"/>
    <w:rsid w:val="007754A0"/>
    <w:rsid w:val="007755A5"/>
    <w:rsid w:val="0077571D"/>
    <w:rsid w:val="007759C3"/>
    <w:rsid w:val="007760B0"/>
    <w:rsid w:val="00776174"/>
    <w:rsid w:val="007763B8"/>
    <w:rsid w:val="0077641A"/>
    <w:rsid w:val="00776A64"/>
    <w:rsid w:val="00776ADF"/>
    <w:rsid w:val="00776C58"/>
    <w:rsid w:val="00777036"/>
    <w:rsid w:val="00777103"/>
    <w:rsid w:val="0077710D"/>
    <w:rsid w:val="007778FA"/>
    <w:rsid w:val="00777DA8"/>
    <w:rsid w:val="00777FE0"/>
    <w:rsid w:val="00780241"/>
    <w:rsid w:val="00780521"/>
    <w:rsid w:val="00780A60"/>
    <w:rsid w:val="00780E0F"/>
    <w:rsid w:val="00780EB2"/>
    <w:rsid w:val="00780FE5"/>
    <w:rsid w:val="007812DE"/>
    <w:rsid w:val="00781566"/>
    <w:rsid w:val="00781795"/>
    <w:rsid w:val="00781827"/>
    <w:rsid w:val="007819D1"/>
    <w:rsid w:val="00781A63"/>
    <w:rsid w:val="00781D40"/>
    <w:rsid w:val="007820C9"/>
    <w:rsid w:val="0078243F"/>
    <w:rsid w:val="0078248E"/>
    <w:rsid w:val="00782848"/>
    <w:rsid w:val="0078317A"/>
    <w:rsid w:val="0078329D"/>
    <w:rsid w:val="007832C4"/>
    <w:rsid w:val="00783690"/>
    <w:rsid w:val="00783801"/>
    <w:rsid w:val="007838B7"/>
    <w:rsid w:val="007838D6"/>
    <w:rsid w:val="00783C09"/>
    <w:rsid w:val="00783F49"/>
    <w:rsid w:val="007843F4"/>
    <w:rsid w:val="00784420"/>
    <w:rsid w:val="007847E2"/>
    <w:rsid w:val="00784A45"/>
    <w:rsid w:val="00784B91"/>
    <w:rsid w:val="00785089"/>
    <w:rsid w:val="007851E1"/>
    <w:rsid w:val="00785300"/>
    <w:rsid w:val="0078568D"/>
    <w:rsid w:val="007856AC"/>
    <w:rsid w:val="0078571B"/>
    <w:rsid w:val="00785938"/>
    <w:rsid w:val="00785A12"/>
    <w:rsid w:val="00785AA2"/>
    <w:rsid w:val="00785AEE"/>
    <w:rsid w:val="00785FCA"/>
    <w:rsid w:val="00786086"/>
    <w:rsid w:val="007860F7"/>
    <w:rsid w:val="007861EC"/>
    <w:rsid w:val="00786379"/>
    <w:rsid w:val="007864F2"/>
    <w:rsid w:val="00786862"/>
    <w:rsid w:val="00786B21"/>
    <w:rsid w:val="00786F8C"/>
    <w:rsid w:val="00787178"/>
    <w:rsid w:val="007874F6"/>
    <w:rsid w:val="007875DF"/>
    <w:rsid w:val="00787867"/>
    <w:rsid w:val="007879D1"/>
    <w:rsid w:val="00787AC4"/>
    <w:rsid w:val="00787B6E"/>
    <w:rsid w:val="00787C50"/>
    <w:rsid w:val="00787F40"/>
    <w:rsid w:val="0079025C"/>
    <w:rsid w:val="0079048F"/>
    <w:rsid w:val="00790660"/>
    <w:rsid w:val="00790B01"/>
    <w:rsid w:val="00790C4F"/>
    <w:rsid w:val="00790E9E"/>
    <w:rsid w:val="00790FAA"/>
    <w:rsid w:val="00791241"/>
    <w:rsid w:val="00791401"/>
    <w:rsid w:val="007915FB"/>
    <w:rsid w:val="00791FC1"/>
    <w:rsid w:val="00792161"/>
    <w:rsid w:val="0079245C"/>
    <w:rsid w:val="00792757"/>
    <w:rsid w:val="0079279B"/>
    <w:rsid w:val="00792A52"/>
    <w:rsid w:val="00792BEF"/>
    <w:rsid w:val="00792E00"/>
    <w:rsid w:val="00792FA5"/>
    <w:rsid w:val="00793018"/>
    <w:rsid w:val="00793107"/>
    <w:rsid w:val="007933F8"/>
    <w:rsid w:val="00793602"/>
    <w:rsid w:val="007937E1"/>
    <w:rsid w:val="007939F0"/>
    <w:rsid w:val="0079419B"/>
    <w:rsid w:val="007943AF"/>
    <w:rsid w:val="007943DA"/>
    <w:rsid w:val="007947CB"/>
    <w:rsid w:val="00794808"/>
    <w:rsid w:val="0079521E"/>
    <w:rsid w:val="00795366"/>
    <w:rsid w:val="00795609"/>
    <w:rsid w:val="0079581E"/>
    <w:rsid w:val="00795A55"/>
    <w:rsid w:val="00795C30"/>
    <w:rsid w:val="00795EC4"/>
    <w:rsid w:val="0079687A"/>
    <w:rsid w:val="00796C23"/>
    <w:rsid w:val="00796C84"/>
    <w:rsid w:val="00796EA4"/>
    <w:rsid w:val="00797148"/>
    <w:rsid w:val="00797272"/>
    <w:rsid w:val="007979E4"/>
    <w:rsid w:val="00797BC5"/>
    <w:rsid w:val="00797D2E"/>
    <w:rsid w:val="007A01A6"/>
    <w:rsid w:val="007A05FD"/>
    <w:rsid w:val="007A09E6"/>
    <w:rsid w:val="007A0DD0"/>
    <w:rsid w:val="007A1019"/>
    <w:rsid w:val="007A1097"/>
    <w:rsid w:val="007A146A"/>
    <w:rsid w:val="007A1488"/>
    <w:rsid w:val="007A1A56"/>
    <w:rsid w:val="007A22B8"/>
    <w:rsid w:val="007A2603"/>
    <w:rsid w:val="007A2C14"/>
    <w:rsid w:val="007A2C47"/>
    <w:rsid w:val="007A3485"/>
    <w:rsid w:val="007A38DD"/>
    <w:rsid w:val="007A3903"/>
    <w:rsid w:val="007A3B3F"/>
    <w:rsid w:val="007A3E3C"/>
    <w:rsid w:val="007A402E"/>
    <w:rsid w:val="007A424F"/>
    <w:rsid w:val="007A47C6"/>
    <w:rsid w:val="007A4821"/>
    <w:rsid w:val="007A4B65"/>
    <w:rsid w:val="007A4BA3"/>
    <w:rsid w:val="007A4C6F"/>
    <w:rsid w:val="007A4DE7"/>
    <w:rsid w:val="007A4E1C"/>
    <w:rsid w:val="007A5274"/>
    <w:rsid w:val="007A56FB"/>
    <w:rsid w:val="007A5758"/>
    <w:rsid w:val="007A5E1C"/>
    <w:rsid w:val="007A63BF"/>
    <w:rsid w:val="007A6488"/>
    <w:rsid w:val="007A6E4F"/>
    <w:rsid w:val="007A6F1B"/>
    <w:rsid w:val="007A71E7"/>
    <w:rsid w:val="007A72F7"/>
    <w:rsid w:val="007A766B"/>
    <w:rsid w:val="007A7A5E"/>
    <w:rsid w:val="007A7DED"/>
    <w:rsid w:val="007A7DF2"/>
    <w:rsid w:val="007B00D1"/>
    <w:rsid w:val="007B0377"/>
    <w:rsid w:val="007B03D2"/>
    <w:rsid w:val="007B0B6E"/>
    <w:rsid w:val="007B0CA0"/>
    <w:rsid w:val="007B0E50"/>
    <w:rsid w:val="007B0F02"/>
    <w:rsid w:val="007B1164"/>
    <w:rsid w:val="007B140D"/>
    <w:rsid w:val="007B197C"/>
    <w:rsid w:val="007B1F76"/>
    <w:rsid w:val="007B219D"/>
    <w:rsid w:val="007B23CF"/>
    <w:rsid w:val="007B27B4"/>
    <w:rsid w:val="007B2802"/>
    <w:rsid w:val="007B2A36"/>
    <w:rsid w:val="007B2F27"/>
    <w:rsid w:val="007B3314"/>
    <w:rsid w:val="007B33D5"/>
    <w:rsid w:val="007B384D"/>
    <w:rsid w:val="007B39FE"/>
    <w:rsid w:val="007B3BA0"/>
    <w:rsid w:val="007B4113"/>
    <w:rsid w:val="007B431B"/>
    <w:rsid w:val="007B4412"/>
    <w:rsid w:val="007B47D4"/>
    <w:rsid w:val="007B4812"/>
    <w:rsid w:val="007B4823"/>
    <w:rsid w:val="007B4EC0"/>
    <w:rsid w:val="007B5135"/>
    <w:rsid w:val="007B5174"/>
    <w:rsid w:val="007B51F1"/>
    <w:rsid w:val="007B541D"/>
    <w:rsid w:val="007B5837"/>
    <w:rsid w:val="007B5870"/>
    <w:rsid w:val="007B5B24"/>
    <w:rsid w:val="007B5BC4"/>
    <w:rsid w:val="007B608C"/>
    <w:rsid w:val="007B6435"/>
    <w:rsid w:val="007B6535"/>
    <w:rsid w:val="007B6996"/>
    <w:rsid w:val="007B6D2E"/>
    <w:rsid w:val="007B6D7A"/>
    <w:rsid w:val="007B6D8F"/>
    <w:rsid w:val="007B6F79"/>
    <w:rsid w:val="007B74C4"/>
    <w:rsid w:val="007B7559"/>
    <w:rsid w:val="007B76C3"/>
    <w:rsid w:val="007B76F2"/>
    <w:rsid w:val="007B7A2B"/>
    <w:rsid w:val="007C036F"/>
    <w:rsid w:val="007C0BD5"/>
    <w:rsid w:val="007C1100"/>
    <w:rsid w:val="007C11ED"/>
    <w:rsid w:val="007C175B"/>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701"/>
    <w:rsid w:val="007C3BDD"/>
    <w:rsid w:val="007C408F"/>
    <w:rsid w:val="007C4181"/>
    <w:rsid w:val="007C472A"/>
    <w:rsid w:val="007C477E"/>
    <w:rsid w:val="007C4BCE"/>
    <w:rsid w:val="007C4EA8"/>
    <w:rsid w:val="007C518E"/>
    <w:rsid w:val="007C5400"/>
    <w:rsid w:val="007C5554"/>
    <w:rsid w:val="007C57D5"/>
    <w:rsid w:val="007C58E5"/>
    <w:rsid w:val="007C5A3E"/>
    <w:rsid w:val="007C6616"/>
    <w:rsid w:val="007C6706"/>
    <w:rsid w:val="007C6777"/>
    <w:rsid w:val="007C6AA2"/>
    <w:rsid w:val="007C6EB3"/>
    <w:rsid w:val="007C6ECA"/>
    <w:rsid w:val="007C71B1"/>
    <w:rsid w:val="007C7334"/>
    <w:rsid w:val="007C7563"/>
    <w:rsid w:val="007C7ABA"/>
    <w:rsid w:val="007C7ACE"/>
    <w:rsid w:val="007C7BDE"/>
    <w:rsid w:val="007C7D09"/>
    <w:rsid w:val="007C7E1E"/>
    <w:rsid w:val="007D00DF"/>
    <w:rsid w:val="007D02A3"/>
    <w:rsid w:val="007D0435"/>
    <w:rsid w:val="007D0603"/>
    <w:rsid w:val="007D082B"/>
    <w:rsid w:val="007D0A6A"/>
    <w:rsid w:val="007D0C23"/>
    <w:rsid w:val="007D1854"/>
    <w:rsid w:val="007D1C4B"/>
    <w:rsid w:val="007D1D3B"/>
    <w:rsid w:val="007D20E3"/>
    <w:rsid w:val="007D2187"/>
    <w:rsid w:val="007D229D"/>
    <w:rsid w:val="007D25BC"/>
    <w:rsid w:val="007D29CE"/>
    <w:rsid w:val="007D2E67"/>
    <w:rsid w:val="007D2F8D"/>
    <w:rsid w:val="007D3339"/>
    <w:rsid w:val="007D3BC0"/>
    <w:rsid w:val="007D3DCB"/>
    <w:rsid w:val="007D442C"/>
    <w:rsid w:val="007D45FF"/>
    <w:rsid w:val="007D4AB6"/>
    <w:rsid w:val="007D4B22"/>
    <w:rsid w:val="007D4B8F"/>
    <w:rsid w:val="007D4E91"/>
    <w:rsid w:val="007D50FD"/>
    <w:rsid w:val="007D5237"/>
    <w:rsid w:val="007D5363"/>
    <w:rsid w:val="007D5449"/>
    <w:rsid w:val="007D5534"/>
    <w:rsid w:val="007D5758"/>
    <w:rsid w:val="007D5923"/>
    <w:rsid w:val="007D5A97"/>
    <w:rsid w:val="007D5C33"/>
    <w:rsid w:val="007D605B"/>
    <w:rsid w:val="007D67C8"/>
    <w:rsid w:val="007D6E82"/>
    <w:rsid w:val="007D7181"/>
    <w:rsid w:val="007D7B73"/>
    <w:rsid w:val="007D7DE0"/>
    <w:rsid w:val="007D7F47"/>
    <w:rsid w:val="007D7FEE"/>
    <w:rsid w:val="007E0104"/>
    <w:rsid w:val="007E08CF"/>
    <w:rsid w:val="007E0AF4"/>
    <w:rsid w:val="007E0B6F"/>
    <w:rsid w:val="007E0DC6"/>
    <w:rsid w:val="007E0F00"/>
    <w:rsid w:val="007E1692"/>
    <w:rsid w:val="007E16CC"/>
    <w:rsid w:val="007E1820"/>
    <w:rsid w:val="007E1919"/>
    <w:rsid w:val="007E199A"/>
    <w:rsid w:val="007E1BA4"/>
    <w:rsid w:val="007E1C6B"/>
    <w:rsid w:val="007E220A"/>
    <w:rsid w:val="007E22DB"/>
    <w:rsid w:val="007E2398"/>
    <w:rsid w:val="007E24AF"/>
    <w:rsid w:val="007E25A3"/>
    <w:rsid w:val="007E2959"/>
    <w:rsid w:val="007E2CB4"/>
    <w:rsid w:val="007E35F2"/>
    <w:rsid w:val="007E3890"/>
    <w:rsid w:val="007E3B45"/>
    <w:rsid w:val="007E3D2B"/>
    <w:rsid w:val="007E3F5A"/>
    <w:rsid w:val="007E4420"/>
    <w:rsid w:val="007E5278"/>
    <w:rsid w:val="007E536E"/>
    <w:rsid w:val="007E5C43"/>
    <w:rsid w:val="007E5DAB"/>
    <w:rsid w:val="007E5F8D"/>
    <w:rsid w:val="007E679C"/>
    <w:rsid w:val="007E6818"/>
    <w:rsid w:val="007E6819"/>
    <w:rsid w:val="007E68AA"/>
    <w:rsid w:val="007E6C26"/>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AB7"/>
    <w:rsid w:val="007F4C28"/>
    <w:rsid w:val="007F52F1"/>
    <w:rsid w:val="007F5639"/>
    <w:rsid w:val="007F5B9D"/>
    <w:rsid w:val="007F5CF5"/>
    <w:rsid w:val="007F5E2A"/>
    <w:rsid w:val="007F5F5E"/>
    <w:rsid w:val="007F66D7"/>
    <w:rsid w:val="007F68B8"/>
    <w:rsid w:val="007F6F7A"/>
    <w:rsid w:val="007F7420"/>
    <w:rsid w:val="007F75BE"/>
    <w:rsid w:val="007F7B44"/>
    <w:rsid w:val="007F7FB2"/>
    <w:rsid w:val="008000C5"/>
    <w:rsid w:val="008003E7"/>
    <w:rsid w:val="00800572"/>
    <w:rsid w:val="00800745"/>
    <w:rsid w:val="0080079F"/>
    <w:rsid w:val="008011CF"/>
    <w:rsid w:val="00801416"/>
    <w:rsid w:val="00801F39"/>
    <w:rsid w:val="00802188"/>
    <w:rsid w:val="00802595"/>
    <w:rsid w:val="00802609"/>
    <w:rsid w:val="00802698"/>
    <w:rsid w:val="00802711"/>
    <w:rsid w:val="00802A6A"/>
    <w:rsid w:val="00802D08"/>
    <w:rsid w:val="00803081"/>
    <w:rsid w:val="00803455"/>
    <w:rsid w:val="00803591"/>
    <w:rsid w:val="008037C4"/>
    <w:rsid w:val="0080394D"/>
    <w:rsid w:val="00803E7F"/>
    <w:rsid w:val="00803FDC"/>
    <w:rsid w:val="00804202"/>
    <w:rsid w:val="0080431C"/>
    <w:rsid w:val="0080475D"/>
    <w:rsid w:val="008049A7"/>
    <w:rsid w:val="00804B47"/>
    <w:rsid w:val="00804C7C"/>
    <w:rsid w:val="00804D92"/>
    <w:rsid w:val="00805563"/>
    <w:rsid w:val="00805D15"/>
    <w:rsid w:val="00805DA8"/>
    <w:rsid w:val="00805E38"/>
    <w:rsid w:val="00806043"/>
    <w:rsid w:val="0080638B"/>
    <w:rsid w:val="00807076"/>
    <w:rsid w:val="0080709E"/>
    <w:rsid w:val="008074CD"/>
    <w:rsid w:val="008075E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605"/>
    <w:rsid w:val="00811BE4"/>
    <w:rsid w:val="00811D7A"/>
    <w:rsid w:val="00812471"/>
    <w:rsid w:val="008125FD"/>
    <w:rsid w:val="00812815"/>
    <w:rsid w:val="00812942"/>
    <w:rsid w:val="00812A2A"/>
    <w:rsid w:val="00812AA6"/>
    <w:rsid w:val="00812ECC"/>
    <w:rsid w:val="008130B5"/>
    <w:rsid w:val="008130E7"/>
    <w:rsid w:val="008134CB"/>
    <w:rsid w:val="0081365B"/>
    <w:rsid w:val="00813897"/>
    <w:rsid w:val="00813B7A"/>
    <w:rsid w:val="008141F0"/>
    <w:rsid w:val="008144C5"/>
    <w:rsid w:val="00814B4F"/>
    <w:rsid w:val="00815162"/>
    <w:rsid w:val="0081521B"/>
    <w:rsid w:val="00815479"/>
    <w:rsid w:val="00815A5C"/>
    <w:rsid w:val="00815BDC"/>
    <w:rsid w:val="0081638F"/>
    <w:rsid w:val="00816E7C"/>
    <w:rsid w:val="00816EE7"/>
    <w:rsid w:val="00817873"/>
    <w:rsid w:val="00817C25"/>
    <w:rsid w:val="00817D7B"/>
    <w:rsid w:val="00820451"/>
    <w:rsid w:val="00820782"/>
    <w:rsid w:val="008207F6"/>
    <w:rsid w:val="00820CF6"/>
    <w:rsid w:val="00820F1C"/>
    <w:rsid w:val="00821262"/>
    <w:rsid w:val="008212DD"/>
    <w:rsid w:val="00821EEC"/>
    <w:rsid w:val="008221D2"/>
    <w:rsid w:val="008226F0"/>
    <w:rsid w:val="00822785"/>
    <w:rsid w:val="008227BC"/>
    <w:rsid w:val="00822AEC"/>
    <w:rsid w:val="00822EB8"/>
    <w:rsid w:val="008230D6"/>
    <w:rsid w:val="00823238"/>
    <w:rsid w:val="00823550"/>
    <w:rsid w:val="008236C5"/>
    <w:rsid w:val="00823D68"/>
    <w:rsid w:val="00823F98"/>
    <w:rsid w:val="00824011"/>
    <w:rsid w:val="00824171"/>
    <w:rsid w:val="00824229"/>
    <w:rsid w:val="0082438E"/>
    <w:rsid w:val="0082487A"/>
    <w:rsid w:val="00824E40"/>
    <w:rsid w:val="00824EDE"/>
    <w:rsid w:val="0082544B"/>
    <w:rsid w:val="0082545D"/>
    <w:rsid w:val="00825489"/>
    <w:rsid w:val="0082586F"/>
    <w:rsid w:val="00825C51"/>
    <w:rsid w:val="00825D38"/>
    <w:rsid w:val="00825D71"/>
    <w:rsid w:val="00825DF1"/>
    <w:rsid w:val="0082647E"/>
    <w:rsid w:val="00826694"/>
    <w:rsid w:val="0082677C"/>
    <w:rsid w:val="0082684F"/>
    <w:rsid w:val="00826F5C"/>
    <w:rsid w:val="00826FF7"/>
    <w:rsid w:val="00827054"/>
    <w:rsid w:val="008273E7"/>
    <w:rsid w:val="00827625"/>
    <w:rsid w:val="008276EA"/>
    <w:rsid w:val="00827871"/>
    <w:rsid w:val="00827CEB"/>
    <w:rsid w:val="00827DC6"/>
    <w:rsid w:val="00830017"/>
    <w:rsid w:val="008300F0"/>
    <w:rsid w:val="00830368"/>
    <w:rsid w:val="008303BE"/>
    <w:rsid w:val="00830404"/>
    <w:rsid w:val="00830690"/>
    <w:rsid w:val="008307A6"/>
    <w:rsid w:val="00830B7E"/>
    <w:rsid w:val="00830D03"/>
    <w:rsid w:val="0083118D"/>
    <w:rsid w:val="0083119D"/>
    <w:rsid w:val="008313B0"/>
    <w:rsid w:val="0083149A"/>
    <w:rsid w:val="00831538"/>
    <w:rsid w:val="00831556"/>
    <w:rsid w:val="00831A6B"/>
    <w:rsid w:val="00831F08"/>
    <w:rsid w:val="00831F50"/>
    <w:rsid w:val="0083212F"/>
    <w:rsid w:val="008321FA"/>
    <w:rsid w:val="008329DB"/>
    <w:rsid w:val="008331D3"/>
    <w:rsid w:val="008332B4"/>
    <w:rsid w:val="008334B7"/>
    <w:rsid w:val="008336FF"/>
    <w:rsid w:val="00833DD1"/>
    <w:rsid w:val="00833E67"/>
    <w:rsid w:val="00834526"/>
    <w:rsid w:val="00834719"/>
    <w:rsid w:val="008352BE"/>
    <w:rsid w:val="0083594F"/>
    <w:rsid w:val="0083644E"/>
    <w:rsid w:val="008365C0"/>
    <w:rsid w:val="00836702"/>
    <w:rsid w:val="00836A4F"/>
    <w:rsid w:val="00836B46"/>
    <w:rsid w:val="00836DDA"/>
    <w:rsid w:val="00836EF0"/>
    <w:rsid w:val="008370A9"/>
    <w:rsid w:val="008376D8"/>
    <w:rsid w:val="0083775B"/>
    <w:rsid w:val="008405E6"/>
    <w:rsid w:val="00840D81"/>
    <w:rsid w:val="00840DFB"/>
    <w:rsid w:val="00840EEC"/>
    <w:rsid w:val="008411FB"/>
    <w:rsid w:val="00841202"/>
    <w:rsid w:val="00841303"/>
    <w:rsid w:val="00841B4B"/>
    <w:rsid w:val="00841F95"/>
    <w:rsid w:val="0084206F"/>
    <w:rsid w:val="00842269"/>
    <w:rsid w:val="008423CE"/>
    <w:rsid w:val="00842826"/>
    <w:rsid w:val="0084291E"/>
    <w:rsid w:val="00842D21"/>
    <w:rsid w:val="00842F95"/>
    <w:rsid w:val="00843072"/>
    <w:rsid w:val="008432D3"/>
    <w:rsid w:val="008436A2"/>
    <w:rsid w:val="00843FC8"/>
    <w:rsid w:val="008444CB"/>
    <w:rsid w:val="008445F6"/>
    <w:rsid w:val="00844875"/>
    <w:rsid w:val="008448E9"/>
    <w:rsid w:val="00844B28"/>
    <w:rsid w:val="00844B85"/>
    <w:rsid w:val="00844FF9"/>
    <w:rsid w:val="00845010"/>
    <w:rsid w:val="0084503F"/>
    <w:rsid w:val="0084589F"/>
    <w:rsid w:val="0084645D"/>
    <w:rsid w:val="0084654E"/>
    <w:rsid w:val="00846560"/>
    <w:rsid w:val="00846910"/>
    <w:rsid w:val="00846A11"/>
    <w:rsid w:val="00846CDC"/>
    <w:rsid w:val="00846F12"/>
    <w:rsid w:val="00846F26"/>
    <w:rsid w:val="0084701D"/>
    <w:rsid w:val="00847067"/>
    <w:rsid w:val="008472C8"/>
    <w:rsid w:val="00847833"/>
    <w:rsid w:val="00847A28"/>
    <w:rsid w:val="00850090"/>
    <w:rsid w:val="008500A9"/>
    <w:rsid w:val="00850766"/>
    <w:rsid w:val="00850A6C"/>
    <w:rsid w:val="00850DE6"/>
    <w:rsid w:val="008511EC"/>
    <w:rsid w:val="0085169B"/>
    <w:rsid w:val="00851FA5"/>
    <w:rsid w:val="00852049"/>
    <w:rsid w:val="0085205A"/>
    <w:rsid w:val="0085232C"/>
    <w:rsid w:val="00852345"/>
    <w:rsid w:val="0085248C"/>
    <w:rsid w:val="00852C4A"/>
    <w:rsid w:val="00852C8B"/>
    <w:rsid w:val="00853053"/>
    <w:rsid w:val="008535AD"/>
    <w:rsid w:val="0085362D"/>
    <w:rsid w:val="008536DA"/>
    <w:rsid w:val="008538DB"/>
    <w:rsid w:val="00853987"/>
    <w:rsid w:val="00853B92"/>
    <w:rsid w:val="00854775"/>
    <w:rsid w:val="00854891"/>
    <w:rsid w:val="00854A92"/>
    <w:rsid w:val="00854AFC"/>
    <w:rsid w:val="00854E25"/>
    <w:rsid w:val="00855199"/>
    <w:rsid w:val="00855D27"/>
    <w:rsid w:val="00855D2F"/>
    <w:rsid w:val="00856840"/>
    <w:rsid w:val="00856B69"/>
    <w:rsid w:val="008572C3"/>
    <w:rsid w:val="008573ED"/>
    <w:rsid w:val="008577AF"/>
    <w:rsid w:val="008579A6"/>
    <w:rsid w:val="0086000C"/>
    <w:rsid w:val="008601F2"/>
    <w:rsid w:val="008602BB"/>
    <w:rsid w:val="0086044F"/>
    <w:rsid w:val="00860EA0"/>
    <w:rsid w:val="00860FAB"/>
    <w:rsid w:val="00861101"/>
    <w:rsid w:val="00861143"/>
    <w:rsid w:val="00861311"/>
    <w:rsid w:val="008614A8"/>
    <w:rsid w:val="00861867"/>
    <w:rsid w:val="00861AF5"/>
    <w:rsid w:val="008621EC"/>
    <w:rsid w:val="008622EF"/>
    <w:rsid w:val="0086233C"/>
    <w:rsid w:val="00862A86"/>
    <w:rsid w:val="00863315"/>
    <w:rsid w:val="008637EB"/>
    <w:rsid w:val="00863896"/>
    <w:rsid w:val="008638D3"/>
    <w:rsid w:val="00863AA4"/>
    <w:rsid w:val="00863B54"/>
    <w:rsid w:val="00863B8B"/>
    <w:rsid w:val="008641E8"/>
    <w:rsid w:val="0086429F"/>
    <w:rsid w:val="00864302"/>
    <w:rsid w:val="00864309"/>
    <w:rsid w:val="0086451D"/>
    <w:rsid w:val="008647A2"/>
    <w:rsid w:val="0086483B"/>
    <w:rsid w:val="00864AAE"/>
    <w:rsid w:val="00864B48"/>
    <w:rsid w:val="00864D11"/>
    <w:rsid w:val="00864DAF"/>
    <w:rsid w:val="00864E4E"/>
    <w:rsid w:val="00865003"/>
    <w:rsid w:val="00865097"/>
    <w:rsid w:val="008650FE"/>
    <w:rsid w:val="008652B7"/>
    <w:rsid w:val="00865535"/>
    <w:rsid w:val="008655DD"/>
    <w:rsid w:val="00865EE9"/>
    <w:rsid w:val="00866189"/>
    <w:rsid w:val="0086636C"/>
    <w:rsid w:val="00866511"/>
    <w:rsid w:val="008666A0"/>
    <w:rsid w:val="008669AC"/>
    <w:rsid w:val="00866B22"/>
    <w:rsid w:val="00866C7C"/>
    <w:rsid w:val="00866EE1"/>
    <w:rsid w:val="00867115"/>
    <w:rsid w:val="008671AA"/>
    <w:rsid w:val="00867573"/>
    <w:rsid w:val="00867831"/>
    <w:rsid w:val="00867877"/>
    <w:rsid w:val="008678D0"/>
    <w:rsid w:val="00867908"/>
    <w:rsid w:val="00867C64"/>
    <w:rsid w:val="00870211"/>
    <w:rsid w:val="00870283"/>
    <w:rsid w:val="008704DF"/>
    <w:rsid w:val="00870765"/>
    <w:rsid w:val="00870DE8"/>
    <w:rsid w:val="00870F09"/>
    <w:rsid w:val="00870F1D"/>
    <w:rsid w:val="008712EE"/>
    <w:rsid w:val="008715CB"/>
    <w:rsid w:val="00871A97"/>
    <w:rsid w:val="008721A0"/>
    <w:rsid w:val="008727CD"/>
    <w:rsid w:val="008727D8"/>
    <w:rsid w:val="0087295E"/>
    <w:rsid w:val="00872ABD"/>
    <w:rsid w:val="00872B1F"/>
    <w:rsid w:val="008730AA"/>
    <w:rsid w:val="008732E8"/>
    <w:rsid w:val="008732FF"/>
    <w:rsid w:val="00873328"/>
    <w:rsid w:val="0087348D"/>
    <w:rsid w:val="00873561"/>
    <w:rsid w:val="008737A3"/>
    <w:rsid w:val="00873E9E"/>
    <w:rsid w:val="00873EB9"/>
    <w:rsid w:val="008742AF"/>
    <w:rsid w:val="008747A0"/>
    <w:rsid w:val="00874B42"/>
    <w:rsid w:val="00874D8C"/>
    <w:rsid w:val="008758EE"/>
    <w:rsid w:val="008759AC"/>
    <w:rsid w:val="00875A2E"/>
    <w:rsid w:val="00875CD3"/>
    <w:rsid w:val="00876253"/>
    <w:rsid w:val="008762A2"/>
    <w:rsid w:val="00876378"/>
    <w:rsid w:val="00876BC7"/>
    <w:rsid w:val="00876EAC"/>
    <w:rsid w:val="00877975"/>
    <w:rsid w:val="008779DA"/>
    <w:rsid w:val="00877FCD"/>
    <w:rsid w:val="00880672"/>
    <w:rsid w:val="00880758"/>
    <w:rsid w:val="00880DFB"/>
    <w:rsid w:val="008811B0"/>
    <w:rsid w:val="008814CC"/>
    <w:rsid w:val="00881C82"/>
    <w:rsid w:val="00881DC2"/>
    <w:rsid w:val="00881F0A"/>
    <w:rsid w:val="008827B3"/>
    <w:rsid w:val="00882A32"/>
    <w:rsid w:val="00883406"/>
    <w:rsid w:val="00883A31"/>
    <w:rsid w:val="00883F73"/>
    <w:rsid w:val="0088426E"/>
    <w:rsid w:val="00884348"/>
    <w:rsid w:val="00884D2F"/>
    <w:rsid w:val="00884DA4"/>
    <w:rsid w:val="00885159"/>
    <w:rsid w:val="00885267"/>
    <w:rsid w:val="008854C4"/>
    <w:rsid w:val="0088580A"/>
    <w:rsid w:val="008858A3"/>
    <w:rsid w:val="00885968"/>
    <w:rsid w:val="00885BBF"/>
    <w:rsid w:val="008861D3"/>
    <w:rsid w:val="008868F9"/>
    <w:rsid w:val="00886B6E"/>
    <w:rsid w:val="00886BDE"/>
    <w:rsid w:val="00886E96"/>
    <w:rsid w:val="00887CC1"/>
    <w:rsid w:val="00887D0A"/>
    <w:rsid w:val="008902B0"/>
    <w:rsid w:val="0089049E"/>
    <w:rsid w:val="00890838"/>
    <w:rsid w:val="008908D9"/>
    <w:rsid w:val="0089091A"/>
    <w:rsid w:val="00891463"/>
    <w:rsid w:val="00891CB9"/>
    <w:rsid w:val="00891CBC"/>
    <w:rsid w:val="00891D1E"/>
    <w:rsid w:val="00891DE8"/>
    <w:rsid w:val="00891FB0"/>
    <w:rsid w:val="0089215E"/>
    <w:rsid w:val="008924C4"/>
    <w:rsid w:val="0089267F"/>
    <w:rsid w:val="0089285A"/>
    <w:rsid w:val="00892864"/>
    <w:rsid w:val="008929E3"/>
    <w:rsid w:val="00892A95"/>
    <w:rsid w:val="00892F57"/>
    <w:rsid w:val="00892FDC"/>
    <w:rsid w:val="00893106"/>
    <w:rsid w:val="008933FC"/>
    <w:rsid w:val="008934CA"/>
    <w:rsid w:val="00893540"/>
    <w:rsid w:val="00893D3D"/>
    <w:rsid w:val="00893E4B"/>
    <w:rsid w:val="00893E62"/>
    <w:rsid w:val="008948B8"/>
    <w:rsid w:val="00895015"/>
    <w:rsid w:val="0089550A"/>
    <w:rsid w:val="00895513"/>
    <w:rsid w:val="00895522"/>
    <w:rsid w:val="00895DD3"/>
    <w:rsid w:val="00896414"/>
    <w:rsid w:val="00897389"/>
    <w:rsid w:val="008978A8"/>
    <w:rsid w:val="00897A8F"/>
    <w:rsid w:val="00897BD9"/>
    <w:rsid w:val="00897D39"/>
    <w:rsid w:val="00897E3F"/>
    <w:rsid w:val="00897E51"/>
    <w:rsid w:val="00897EE1"/>
    <w:rsid w:val="008A01EF"/>
    <w:rsid w:val="008A02A2"/>
    <w:rsid w:val="008A0394"/>
    <w:rsid w:val="008A0439"/>
    <w:rsid w:val="008A078C"/>
    <w:rsid w:val="008A0964"/>
    <w:rsid w:val="008A0AED"/>
    <w:rsid w:val="008A0C32"/>
    <w:rsid w:val="008A0D43"/>
    <w:rsid w:val="008A0D6A"/>
    <w:rsid w:val="008A0EF7"/>
    <w:rsid w:val="008A1066"/>
    <w:rsid w:val="008A125A"/>
    <w:rsid w:val="008A125C"/>
    <w:rsid w:val="008A12C6"/>
    <w:rsid w:val="008A134A"/>
    <w:rsid w:val="008A19D3"/>
    <w:rsid w:val="008A2451"/>
    <w:rsid w:val="008A27EB"/>
    <w:rsid w:val="008A2837"/>
    <w:rsid w:val="008A2952"/>
    <w:rsid w:val="008A2AA1"/>
    <w:rsid w:val="008A300B"/>
    <w:rsid w:val="008A3042"/>
    <w:rsid w:val="008A31E8"/>
    <w:rsid w:val="008A31F7"/>
    <w:rsid w:val="008A3424"/>
    <w:rsid w:val="008A3450"/>
    <w:rsid w:val="008A38F2"/>
    <w:rsid w:val="008A3AEB"/>
    <w:rsid w:val="008A3B88"/>
    <w:rsid w:val="008A3FD6"/>
    <w:rsid w:val="008A4229"/>
    <w:rsid w:val="008A431B"/>
    <w:rsid w:val="008A43D8"/>
    <w:rsid w:val="008A44B6"/>
    <w:rsid w:val="008A4612"/>
    <w:rsid w:val="008A4977"/>
    <w:rsid w:val="008A4B02"/>
    <w:rsid w:val="008A5077"/>
    <w:rsid w:val="008A53E6"/>
    <w:rsid w:val="008A5BEF"/>
    <w:rsid w:val="008A5C16"/>
    <w:rsid w:val="008A615E"/>
    <w:rsid w:val="008A61D6"/>
    <w:rsid w:val="008A63D3"/>
    <w:rsid w:val="008A678C"/>
    <w:rsid w:val="008A6926"/>
    <w:rsid w:val="008A6A68"/>
    <w:rsid w:val="008A6A80"/>
    <w:rsid w:val="008A6D44"/>
    <w:rsid w:val="008A7031"/>
    <w:rsid w:val="008A7171"/>
    <w:rsid w:val="008A729F"/>
    <w:rsid w:val="008A759D"/>
    <w:rsid w:val="008A79F0"/>
    <w:rsid w:val="008A7C31"/>
    <w:rsid w:val="008B035B"/>
    <w:rsid w:val="008B0618"/>
    <w:rsid w:val="008B0C16"/>
    <w:rsid w:val="008B12AF"/>
    <w:rsid w:val="008B12C4"/>
    <w:rsid w:val="008B140D"/>
    <w:rsid w:val="008B1836"/>
    <w:rsid w:val="008B1A1D"/>
    <w:rsid w:val="008B1B28"/>
    <w:rsid w:val="008B1F69"/>
    <w:rsid w:val="008B1F97"/>
    <w:rsid w:val="008B1FC0"/>
    <w:rsid w:val="008B1FE2"/>
    <w:rsid w:val="008B2035"/>
    <w:rsid w:val="008B23A9"/>
    <w:rsid w:val="008B2488"/>
    <w:rsid w:val="008B2D87"/>
    <w:rsid w:val="008B3025"/>
    <w:rsid w:val="008B37CA"/>
    <w:rsid w:val="008B38EC"/>
    <w:rsid w:val="008B3CE8"/>
    <w:rsid w:val="008B3EB8"/>
    <w:rsid w:val="008B43D4"/>
    <w:rsid w:val="008B4600"/>
    <w:rsid w:val="008B4650"/>
    <w:rsid w:val="008B4D0A"/>
    <w:rsid w:val="008B4D8B"/>
    <w:rsid w:val="008B4FF4"/>
    <w:rsid w:val="008B5750"/>
    <w:rsid w:val="008B5950"/>
    <w:rsid w:val="008B5ABF"/>
    <w:rsid w:val="008B5BFA"/>
    <w:rsid w:val="008B6174"/>
    <w:rsid w:val="008B61AB"/>
    <w:rsid w:val="008B6359"/>
    <w:rsid w:val="008B64BF"/>
    <w:rsid w:val="008B65D8"/>
    <w:rsid w:val="008B6F4B"/>
    <w:rsid w:val="008B7302"/>
    <w:rsid w:val="008B7EEF"/>
    <w:rsid w:val="008C01E9"/>
    <w:rsid w:val="008C0691"/>
    <w:rsid w:val="008C06D4"/>
    <w:rsid w:val="008C079B"/>
    <w:rsid w:val="008C07EB"/>
    <w:rsid w:val="008C0821"/>
    <w:rsid w:val="008C0855"/>
    <w:rsid w:val="008C08BB"/>
    <w:rsid w:val="008C0A56"/>
    <w:rsid w:val="008C0DDC"/>
    <w:rsid w:val="008C0E2F"/>
    <w:rsid w:val="008C1110"/>
    <w:rsid w:val="008C17E1"/>
    <w:rsid w:val="008C18B2"/>
    <w:rsid w:val="008C20C8"/>
    <w:rsid w:val="008C27BC"/>
    <w:rsid w:val="008C2B05"/>
    <w:rsid w:val="008C2B8E"/>
    <w:rsid w:val="008C2D6D"/>
    <w:rsid w:val="008C2E6A"/>
    <w:rsid w:val="008C39C5"/>
    <w:rsid w:val="008C3C77"/>
    <w:rsid w:val="008C3FE7"/>
    <w:rsid w:val="008C4286"/>
    <w:rsid w:val="008C4536"/>
    <w:rsid w:val="008C4692"/>
    <w:rsid w:val="008C4D83"/>
    <w:rsid w:val="008C4FA6"/>
    <w:rsid w:val="008C4FB4"/>
    <w:rsid w:val="008C503C"/>
    <w:rsid w:val="008C513F"/>
    <w:rsid w:val="008C51E3"/>
    <w:rsid w:val="008C5778"/>
    <w:rsid w:val="008C5821"/>
    <w:rsid w:val="008C5947"/>
    <w:rsid w:val="008C5E9A"/>
    <w:rsid w:val="008C6168"/>
    <w:rsid w:val="008C650B"/>
    <w:rsid w:val="008C66C7"/>
    <w:rsid w:val="008C7456"/>
    <w:rsid w:val="008C7824"/>
    <w:rsid w:val="008C7AD4"/>
    <w:rsid w:val="008C7B4F"/>
    <w:rsid w:val="008C7CE1"/>
    <w:rsid w:val="008C7EC0"/>
    <w:rsid w:val="008D0359"/>
    <w:rsid w:val="008D0497"/>
    <w:rsid w:val="008D0562"/>
    <w:rsid w:val="008D069A"/>
    <w:rsid w:val="008D07B8"/>
    <w:rsid w:val="008D09B6"/>
    <w:rsid w:val="008D0A50"/>
    <w:rsid w:val="008D0C26"/>
    <w:rsid w:val="008D0CDC"/>
    <w:rsid w:val="008D0DED"/>
    <w:rsid w:val="008D0F19"/>
    <w:rsid w:val="008D1098"/>
    <w:rsid w:val="008D12C3"/>
    <w:rsid w:val="008D165F"/>
    <w:rsid w:val="008D19A7"/>
    <w:rsid w:val="008D1BC6"/>
    <w:rsid w:val="008D1C99"/>
    <w:rsid w:val="008D1CB0"/>
    <w:rsid w:val="008D2349"/>
    <w:rsid w:val="008D26CC"/>
    <w:rsid w:val="008D2ED8"/>
    <w:rsid w:val="008D30FD"/>
    <w:rsid w:val="008D3196"/>
    <w:rsid w:val="008D3324"/>
    <w:rsid w:val="008D33F8"/>
    <w:rsid w:val="008D3406"/>
    <w:rsid w:val="008D3726"/>
    <w:rsid w:val="008D3C04"/>
    <w:rsid w:val="008D3D69"/>
    <w:rsid w:val="008D3DA5"/>
    <w:rsid w:val="008D3F9C"/>
    <w:rsid w:val="008D4368"/>
    <w:rsid w:val="008D44E5"/>
    <w:rsid w:val="008D4A26"/>
    <w:rsid w:val="008D4D17"/>
    <w:rsid w:val="008D4DB0"/>
    <w:rsid w:val="008D53C7"/>
    <w:rsid w:val="008D53EE"/>
    <w:rsid w:val="008D5511"/>
    <w:rsid w:val="008D5790"/>
    <w:rsid w:val="008D5930"/>
    <w:rsid w:val="008D5DA4"/>
    <w:rsid w:val="008D5F36"/>
    <w:rsid w:val="008D6048"/>
    <w:rsid w:val="008D6084"/>
    <w:rsid w:val="008D6611"/>
    <w:rsid w:val="008D6740"/>
    <w:rsid w:val="008D6C26"/>
    <w:rsid w:val="008D6D9B"/>
    <w:rsid w:val="008D6E00"/>
    <w:rsid w:val="008D704F"/>
    <w:rsid w:val="008D72E6"/>
    <w:rsid w:val="008D72F7"/>
    <w:rsid w:val="008D74AD"/>
    <w:rsid w:val="008D7C5A"/>
    <w:rsid w:val="008D7E6D"/>
    <w:rsid w:val="008D7F16"/>
    <w:rsid w:val="008E00D0"/>
    <w:rsid w:val="008E023F"/>
    <w:rsid w:val="008E0390"/>
    <w:rsid w:val="008E04F3"/>
    <w:rsid w:val="008E051A"/>
    <w:rsid w:val="008E08C4"/>
    <w:rsid w:val="008E08DF"/>
    <w:rsid w:val="008E155C"/>
    <w:rsid w:val="008E15BD"/>
    <w:rsid w:val="008E1A1F"/>
    <w:rsid w:val="008E1A29"/>
    <w:rsid w:val="008E1A64"/>
    <w:rsid w:val="008E1E73"/>
    <w:rsid w:val="008E1ED6"/>
    <w:rsid w:val="008E1FE4"/>
    <w:rsid w:val="008E1FF4"/>
    <w:rsid w:val="008E2797"/>
    <w:rsid w:val="008E2910"/>
    <w:rsid w:val="008E2B25"/>
    <w:rsid w:val="008E2C0F"/>
    <w:rsid w:val="008E2CCE"/>
    <w:rsid w:val="008E2CF6"/>
    <w:rsid w:val="008E3389"/>
    <w:rsid w:val="008E3558"/>
    <w:rsid w:val="008E35BF"/>
    <w:rsid w:val="008E3730"/>
    <w:rsid w:val="008E3756"/>
    <w:rsid w:val="008E46FA"/>
    <w:rsid w:val="008E4722"/>
    <w:rsid w:val="008E55E1"/>
    <w:rsid w:val="008E6A3D"/>
    <w:rsid w:val="008E6B33"/>
    <w:rsid w:val="008E6D8A"/>
    <w:rsid w:val="008E77A1"/>
    <w:rsid w:val="008E78E9"/>
    <w:rsid w:val="008E7C9D"/>
    <w:rsid w:val="008F0554"/>
    <w:rsid w:val="008F06A2"/>
    <w:rsid w:val="008F0A90"/>
    <w:rsid w:val="008F0B33"/>
    <w:rsid w:val="008F0CD7"/>
    <w:rsid w:val="008F0D5D"/>
    <w:rsid w:val="008F0E40"/>
    <w:rsid w:val="008F10CE"/>
    <w:rsid w:val="008F15EA"/>
    <w:rsid w:val="008F16D5"/>
    <w:rsid w:val="008F1BA9"/>
    <w:rsid w:val="008F257C"/>
    <w:rsid w:val="008F262F"/>
    <w:rsid w:val="008F27C7"/>
    <w:rsid w:val="008F286B"/>
    <w:rsid w:val="008F3469"/>
    <w:rsid w:val="008F393C"/>
    <w:rsid w:val="008F3AD8"/>
    <w:rsid w:val="008F3DCC"/>
    <w:rsid w:val="008F43F8"/>
    <w:rsid w:val="008F4787"/>
    <w:rsid w:val="008F48BA"/>
    <w:rsid w:val="008F4C6F"/>
    <w:rsid w:val="008F4D3D"/>
    <w:rsid w:val="008F4E79"/>
    <w:rsid w:val="008F4E88"/>
    <w:rsid w:val="008F50A6"/>
    <w:rsid w:val="008F51FC"/>
    <w:rsid w:val="008F5280"/>
    <w:rsid w:val="008F5527"/>
    <w:rsid w:val="008F5895"/>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5E5"/>
    <w:rsid w:val="009006AB"/>
    <w:rsid w:val="00900A50"/>
    <w:rsid w:val="00900D1F"/>
    <w:rsid w:val="00901348"/>
    <w:rsid w:val="0090140C"/>
    <w:rsid w:val="009014F8"/>
    <w:rsid w:val="0090177D"/>
    <w:rsid w:val="00901A42"/>
    <w:rsid w:val="00901CD1"/>
    <w:rsid w:val="00901D90"/>
    <w:rsid w:val="009026C9"/>
    <w:rsid w:val="00902DB3"/>
    <w:rsid w:val="009031E8"/>
    <w:rsid w:val="009037B5"/>
    <w:rsid w:val="00903B1A"/>
    <w:rsid w:val="00903E3B"/>
    <w:rsid w:val="009040AA"/>
    <w:rsid w:val="009049FF"/>
    <w:rsid w:val="00904A24"/>
    <w:rsid w:val="00904D0F"/>
    <w:rsid w:val="00904F14"/>
    <w:rsid w:val="00905031"/>
    <w:rsid w:val="009052C0"/>
    <w:rsid w:val="0090567B"/>
    <w:rsid w:val="00905730"/>
    <w:rsid w:val="00905BEE"/>
    <w:rsid w:val="0090670E"/>
    <w:rsid w:val="0090692F"/>
    <w:rsid w:val="00906B2F"/>
    <w:rsid w:val="00906C3D"/>
    <w:rsid w:val="00906F38"/>
    <w:rsid w:val="00907749"/>
    <w:rsid w:val="00907A52"/>
    <w:rsid w:val="00910716"/>
    <w:rsid w:val="00910751"/>
    <w:rsid w:val="0091097F"/>
    <w:rsid w:val="00910990"/>
    <w:rsid w:val="00910C2B"/>
    <w:rsid w:val="0091129C"/>
    <w:rsid w:val="009116AD"/>
    <w:rsid w:val="009116DB"/>
    <w:rsid w:val="0091198C"/>
    <w:rsid w:val="00911A16"/>
    <w:rsid w:val="00911B2D"/>
    <w:rsid w:val="00911D99"/>
    <w:rsid w:val="00912463"/>
    <w:rsid w:val="009126F8"/>
    <w:rsid w:val="00912881"/>
    <w:rsid w:val="00912AD2"/>
    <w:rsid w:val="00912B89"/>
    <w:rsid w:val="00912D89"/>
    <w:rsid w:val="00912DF4"/>
    <w:rsid w:val="009131EE"/>
    <w:rsid w:val="009133EF"/>
    <w:rsid w:val="00913AD8"/>
    <w:rsid w:val="00913D50"/>
    <w:rsid w:val="00914ABA"/>
    <w:rsid w:val="009152CB"/>
    <w:rsid w:val="0091580F"/>
    <w:rsid w:val="009158DF"/>
    <w:rsid w:val="0091593B"/>
    <w:rsid w:val="00915DFB"/>
    <w:rsid w:val="00916382"/>
    <w:rsid w:val="0091683E"/>
    <w:rsid w:val="00916858"/>
    <w:rsid w:val="00916905"/>
    <w:rsid w:val="00916980"/>
    <w:rsid w:val="00916BCF"/>
    <w:rsid w:val="0091707E"/>
    <w:rsid w:val="009170D3"/>
    <w:rsid w:val="00917241"/>
    <w:rsid w:val="0091727B"/>
    <w:rsid w:val="0091745D"/>
    <w:rsid w:val="00917B5E"/>
    <w:rsid w:val="00920113"/>
    <w:rsid w:val="009202FF"/>
    <w:rsid w:val="00920F57"/>
    <w:rsid w:val="00921250"/>
    <w:rsid w:val="00921411"/>
    <w:rsid w:val="00921449"/>
    <w:rsid w:val="00921807"/>
    <w:rsid w:val="00921962"/>
    <w:rsid w:val="00921B1C"/>
    <w:rsid w:val="00921E43"/>
    <w:rsid w:val="00921F13"/>
    <w:rsid w:val="00922266"/>
    <w:rsid w:val="00922379"/>
    <w:rsid w:val="00922550"/>
    <w:rsid w:val="00922660"/>
    <w:rsid w:val="009228EA"/>
    <w:rsid w:val="00922B08"/>
    <w:rsid w:val="00922C1B"/>
    <w:rsid w:val="00922D8D"/>
    <w:rsid w:val="00922EE2"/>
    <w:rsid w:val="0092302F"/>
    <w:rsid w:val="0092343C"/>
    <w:rsid w:val="00923613"/>
    <w:rsid w:val="00923921"/>
    <w:rsid w:val="00923981"/>
    <w:rsid w:val="009241E5"/>
    <w:rsid w:val="009247D8"/>
    <w:rsid w:val="0092496C"/>
    <w:rsid w:val="00924BB6"/>
    <w:rsid w:val="00924D79"/>
    <w:rsid w:val="00924DFE"/>
    <w:rsid w:val="0092546A"/>
    <w:rsid w:val="009255EB"/>
    <w:rsid w:val="00925652"/>
    <w:rsid w:val="00925EA0"/>
    <w:rsid w:val="00926087"/>
    <w:rsid w:val="009260F5"/>
    <w:rsid w:val="00926150"/>
    <w:rsid w:val="00926221"/>
    <w:rsid w:val="00926B1B"/>
    <w:rsid w:val="0092709A"/>
    <w:rsid w:val="00927A7F"/>
    <w:rsid w:val="00927B72"/>
    <w:rsid w:val="00927C36"/>
    <w:rsid w:val="00930297"/>
    <w:rsid w:val="00930413"/>
    <w:rsid w:val="009304ED"/>
    <w:rsid w:val="0093064D"/>
    <w:rsid w:val="009307B8"/>
    <w:rsid w:val="00930813"/>
    <w:rsid w:val="009308A2"/>
    <w:rsid w:val="00930CD3"/>
    <w:rsid w:val="009313ED"/>
    <w:rsid w:val="0093157A"/>
    <w:rsid w:val="0093168A"/>
    <w:rsid w:val="0093183F"/>
    <w:rsid w:val="00931850"/>
    <w:rsid w:val="009318E7"/>
    <w:rsid w:val="00931A8E"/>
    <w:rsid w:val="0093220A"/>
    <w:rsid w:val="00932326"/>
    <w:rsid w:val="0093234A"/>
    <w:rsid w:val="00932945"/>
    <w:rsid w:val="009329EE"/>
    <w:rsid w:val="00932B0C"/>
    <w:rsid w:val="00932DED"/>
    <w:rsid w:val="009331EA"/>
    <w:rsid w:val="009336CF"/>
    <w:rsid w:val="00933732"/>
    <w:rsid w:val="009337C6"/>
    <w:rsid w:val="00933BC4"/>
    <w:rsid w:val="00933BEE"/>
    <w:rsid w:val="00934204"/>
    <w:rsid w:val="009344D3"/>
    <w:rsid w:val="00934640"/>
    <w:rsid w:val="009347B4"/>
    <w:rsid w:val="00934E7D"/>
    <w:rsid w:val="00934EB8"/>
    <w:rsid w:val="00935830"/>
    <w:rsid w:val="00935A64"/>
    <w:rsid w:val="00935A91"/>
    <w:rsid w:val="009363B5"/>
    <w:rsid w:val="00936592"/>
    <w:rsid w:val="009368A6"/>
    <w:rsid w:val="00936A6C"/>
    <w:rsid w:val="00936BF1"/>
    <w:rsid w:val="00936E29"/>
    <w:rsid w:val="0093714B"/>
    <w:rsid w:val="009372FC"/>
    <w:rsid w:val="0093741E"/>
    <w:rsid w:val="009376D1"/>
    <w:rsid w:val="00937CFC"/>
    <w:rsid w:val="0094004F"/>
    <w:rsid w:val="009401D3"/>
    <w:rsid w:val="009404AB"/>
    <w:rsid w:val="00940702"/>
    <w:rsid w:val="00940752"/>
    <w:rsid w:val="009407C5"/>
    <w:rsid w:val="009409F9"/>
    <w:rsid w:val="00940A13"/>
    <w:rsid w:val="00940A91"/>
    <w:rsid w:val="00940AF7"/>
    <w:rsid w:val="0094155E"/>
    <w:rsid w:val="00941868"/>
    <w:rsid w:val="00941B9F"/>
    <w:rsid w:val="00941DDF"/>
    <w:rsid w:val="00941FBC"/>
    <w:rsid w:val="00942003"/>
    <w:rsid w:val="0094228A"/>
    <w:rsid w:val="0094266F"/>
    <w:rsid w:val="0094287B"/>
    <w:rsid w:val="00942F07"/>
    <w:rsid w:val="00943105"/>
    <w:rsid w:val="0094324E"/>
    <w:rsid w:val="00943E17"/>
    <w:rsid w:val="00944072"/>
    <w:rsid w:val="009445E0"/>
    <w:rsid w:val="00944B10"/>
    <w:rsid w:val="00944F33"/>
    <w:rsid w:val="00944FA0"/>
    <w:rsid w:val="0094513E"/>
    <w:rsid w:val="0094554E"/>
    <w:rsid w:val="00945E56"/>
    <w:rsid w:val="00946242"/>
    <w:rsid w:val="0094690E"/>
    <w:rsid w:val="00946D2C"/>
    <w:rsid w:val="0094707D"/>
    <w:rsid w:val="0094708B"/>
    <w:rsid w:val="009472D7"/>
    <w:rsid w:val="00947960"/>
    <w:rsid w:val="00947B3D"/>
    <w:rsid w:val="00947CD1"/>
    <w:rsid w:val="0095055C"/>
    <w:rsid w:val="00950693"/>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E2"/>
    <w:rsid w:val="00953625"/>
    <w:rsid w:val="009536CB"/>
    <w:rsid w:val="00953786"/>
    <w:rsid w:val="00953E72"/>
    <w:rsid w:val="00953F59"/>
    <w:rsid w:val="00954751"/>
    <w:rsid w:val="00954AD6"/>
    <w:rsid w:val="00954CD6"/>
    <w:rsid w:val="00954D1C"/>
    <w:rsid w:val="00954E80"/>
    <w:rsid w:val="00954ED4"/>
    <w:rsid w:val="009555AA"/>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94B"/>
    <w:rsid w:val="00960C8B"/>
    <w:rsid w:val="00960E04"/>
    <w:rsid w:val="00961169"/>
    <w:rsid w:val="00961250"/>
    <w:rsid w:val="009616C2"/>
    <w:rsid w:val="00961754"/>
    <w:rsid w:val="00961A1A"/>
    <w:rsid w:val="00961A4C"/>
    <w:rsid w:val="00961F0F"/>
    <w:rsid w:val="00961F8C"/>
    <w:rsid w:val="009620B0"/>
    <w:rsid w:val="009621A5"/>
    <w:rsid w:val="00962266"/>
    <w:rsid w:val="009623CA"/>
    <w:rsid w:val="0096255D"/>
    <w:rsid w:val="00962650"/>
    <w:rsid w:val="0096287B"/>
    <w:rsid w:val="00962892"/>
    <w:rsid w:val="009628F7"/>
    <w:rsid w:val="00962F3F"/>
    <w:rsid w:val="009636EC"/>
    <w:rsid w:val="009637FD"/>
    <w:rsid w:val="00963A63"/>
    <w:rsid w:val="00963D82"/>
    <w:rsid w:val="00963DD1"/>
    <w:rsid w:val="00963F68"/>
    <w:rsid w:val="0096411E"/>
    <w:rsid w:val="0096416C"/>
    <w:rsid w:val="009643E3"/>
    <w:rsid w:val="0096453E"/>
    <w:rsid w:val="00964AB0"/>
    <w:rsid w:val="00964DCF"/>
    <w:rsid w:val="00964F59"/>
    <w:rsid w:val="0096535C"/>
    <w:rsid w:val="00965706"/>
    <w:rsid w:val="009658AB"/>
    <w:rsid w:val="00965BD5"/>
    <w:rsid w:val="00965C39"/>
    <w:rsid w:val="00965CE0"/>
    <w:rsid w:val="00965E31"/>
    <w:rsid w:val="00966131"/>
    <w:rsid w:val="009661BD"/>
    <w:rsid w:val="00966379"/>
    <w:rsid w:val="00966A50"/>
    <w:rsid w:val="00966CA6"/>
    <w:rsid w:val="00966D2C"/>
    <w:rsid w:val="00966ED7"/>
    <w:rsid w:val="00967ADB"/>
    <w:rsid w:val="00967CBE"/>
    <w:rsid w:val="0097010A"/>
    <w:rsid w:val="009706D4"/>
    <w:rsid w:val="00970B6A"/>
    <w:rsid w:val="00970CC4"/>
    <w:rsid w:val="00970D7B"/>
    <w:rsid w:val="009717D4"/>
    <w:rsid w:val="009717DB"/>
    <w:rsid w:val="00971916"/>
    <w:rsid w:val="00971AA7"/>
    <w:rsid w:val="00971DCC"/>
    <w:rsid w:val="00972369"/>
    <w:rsid w:val="00972574"/>
    <w:rsid w:val="0097275D"/>
    <w:rsid w:val="00972956"/>
    <w:rsid w:val="00972B1E"/>
    <w:rsid w:val="00972B93"/>
    <w:rsid w:val="00972C5B"/>
    <w:rsid w:val="00972F49"/>
    <w:rsid w:val="0097307F"/>
    <w:rsid w:val="009732D0"/>
    <w:rsid w:val="00973700"/>
    <w:rsid w:val="00973960"/>
    <w:rsid w:val="00973AB0"/>
    <w:rsid w:val="00973C50"/>
    <w:rsid w:val="0097506B"/>
    <w:rsid w:val="0097539B"/>
    <w:rsid w:val="00975C91"/>
    <w:rsid w:val="00975D72"/>
    <w:rsid w:val="009762DF"/>
    <w:rsid w:val="00976422"/>
    <w:rsid w:val="0097696F"/>
    <w:rsid w:val="00976B89"/>
    <w:rsid w:val="00977318"/>
    <w:rsid w:val="0097757C"/>
    <w:rsid w:val="00977FB6"/>
    <w:rsid w:val="00980269"/>
    <w:rsid w:val="0098053B"/>
    <w:rsid w:val="009807C6"/>
    <w:rsid w:val="00980ACA"/>
    <w:rsid w:val="00980F14"/>
    <w:rsid w:val="0098125C"/>
    <w:rsid w:val="0098146B"/>
    <w:rsid w:val="0098173A"/>
    <w:rsid w:val="00981877"/>
    <w:rsid w:val="00981DDE"/>
    <w:rsid w:val="00981E78"/>
    <w:rsid w:val="00982725"/>
    <w:rsid w:val="009828BD"/>
    <w:rsid w:val="009829FD"/>
    <w:rsid w:val="00982A6F"/>
    <w:rsid w:val="00982F90"/>
    <w:rsid w:val="0098316E"/>
    <w:rsid w:val="00983572"/>
    <w:rsid w:val="009838DA"/>
    <w:rsid w:val="00983984"/>
    <w:rsid w:val="00983BA8"/>
    <w:rsid w:val="00983C3B"/>
    <w:rsid w:val="00984462"/>
    <w:rsid w:val="00984DC5"/>
    <w:rsid w:val="00984DFF"/>
    <w:rsid w:val="0098555E"/>
    <w:rsid w:val="0098562D"/>
    <w:rsid w:val="009856E1"/>
    <w:rsid w:val="009857FB"/>
    <w:rsid w:val="00986423"/>
    <w:rsid w:val="00986472"/>
    <w:rsid w:val="009866B2"/>
    <w:rsid w:val="009867E3"/>
    <w:rsid w:val="00986ACE"/>
    <w:rsid w:val="00986D0E"/>
    <w:rsid w:val="00986E15"/>
    <w:rsid w:val="009871C5"/>
    <w:rsid w:val="00987366"/>
    <w:rsid w:val="0098742C"/>
    <w:rsid w:val="0098765F"/>
    <w:rsid w:val="00987688"/>
    <w:rsid w:val="00987821"/>
    <w:rsid w:val="00987A47"/>
    <w:rsid w:val="00987DFA"/>
    <w:rsid w:val="009900E6"/>
    <w:rsid w:val="009904C4"/>
    <w:rsid w:val="00990B6D"/>
    <w:rsid w:val="00990C50"/>
    <w:rsid w:val="00990DDE"/>
    <w:rsid w:val="00991123"/>
    <w:rsid w:val="0099117B"/>
    <w:rsid w:val="00991391"/>
    <w:rsid w:val="00991550"/>
    <w:rsid w:val="0099181B"/>
    <w:rsid w:val="0099256A"/>
    <w:rsid w:val="00992AC5"/>
    <w:rsid w:val="00993756"/>
    <w:rsid w:val="00993ACA"/>
    <w:rsid w:val="00993B0E"/>
    <w:rsid w:val="00993BAE"/>
    <w:rsid w:val="00993DAE"/>
    <w:rsid w:val="009942BA"/>
    <w:rsid w:val="0099462D"/>
    <w:rsid w:val="009946CB"/>
    <w:rsid w:val="00994EAF"/>
    <w:rsid w:val="0099510F"/>
    <w:rsid w:val="00995139"/>
    <w:rsid w:val="009953FE"/>
    <w:rsid w:val="00995476"/>
    <w:rsid w:val="0099554B"/>
    <w:rsid w:val="009959E3"/>
    <w:rsid w:val="00995B4A"/>
    <w:rsid w:val="0099603B"/>
    <w:rsid w:val="0099633F"/>
    <w:rsid w:val="00996446"/>
    <w:rsid w:val="00996FB0"/>
    <w:rsid w:val="00997040"/>
    <w:rsid w:val="0099721E"/>
    <w:rsid w:val="00997271"/>
    <w:rsid w:val="0099745C"/>
    <w:rsid w:val="00997461"/>
    <w:rsid w:val="00997779"/>
    <w:rsid w:val="00997A4A"/>
    <w:rsid w:val="00997D47"/>
    <w:rsid w:val="00997DF3"/>
    <w:rsid w:val="00997EF7"/>
    <w:rsid w:val="009A0324"/>
    <w:rsid w:val="009A0B18"/>
    <w:rsid w:val="009A0B30"/>
    <w:rsid w:val="009A0B77"/>
    <w:rsid w:val="009A0BA7"/>
    <w:rsid w:val="009A0DAD"/>
    <w:rsid w:val="009A0FBA"/>
    <w:rsid w:val="009A1781"/>
    <w:rsid w:val="009A1DFB"/>
    <w:rsid w:val="009A1E37"/>
    <w:rsid w:val="009A1E8A"/>
    <w:rsid w:val="009A2131"/>
    <w:rsid w:val="009A2189"/>
    <w:rsid w:val="009A228A"/>
    <w:rsid w:val="009A253C"/>
    <w:rsid w:val="009A2627"/>
    <w:rsid w:val="009A2673"/>
    <w:rsid w:val="009A28F9"/>
    <w:rsid w:val="009A2BCE"/>
    <w:rsid w:val="009A2E7A"/>
    <w:rsid w:val="009A2F7F"/>
    <w:rsid w:val="009A327B"/>
    <w:rsid w:val="009A347B"/>
    <w:rsid w:val="009A39B3"/>
    <w:rsid w:val="009A3A46"/>
    <w:rsid w:val="009A4BA7"/>
    <w:rsid w:val="009A5178"/>
    <w:rsid w:val="009A5451"/>
    <w:rsid w:val="009A5D79"/>
    <w:rsid w:val="009A608A"/>
    <w:rsid w:val="009A62E0"/>
    <w:rsid w:val="009A6354"/>
    <w:rsid w:val="009A64BF"/>
    <w:rsid w:val="009A68C1"/>
    <w:rsid w:val="009A692C"/>
    <w:rsid w:val="009A69D0"/>
    <w:rsid w:val="009A6BD5"/>
    <w:rsid w:val="009A6DE2"/>
    <w:rsid w:val="009A6E4C"/>
    <w:rsid w:val="009A74C3"/>
    <w:rsid w:val="009A7502"/>
    <w:rsid w:val="009A7D1C"/>
    <w:rsid w:val="009B01EA"/>
    <w:rsid w:val="009B0580"/>
    <w:rsid w:val="009B065B"/>
    <w:rsid w:val="009B0701"/>
    <w:rsid w:val="009B0714"/>
    <w:rsid w:val="009B0ED2"/>
    <w:rsid w:val="009B0F6A"/>
    <w:rsid w:val="009B129D"/>
    <w:rsid w:val="009B1335"/>
    <w:rsid w:val="009B14D7"/>
    <w:rsid w:val="009B1665"/>
    <w:rsid w:val="009B18A0"/>
    <w:rsid w:val="009B1D36"/>
    <w:rsid w:val="009B241F"/>
    <w:rsid w:val="009B248F"/>
    <w:rsid w:val="009B27B5"/>
    <w:rsid w:val="009B29DB"/>
    <w:rsid w:val="009B3172"/>
    <w:rsid w:val="009B31BD"/>
    <w:rsid w:val="009B31D6"/>
    <w:rsid w:val="009B334D"/>
    <w:rsid w:val="009B3442"/>
    <w:rsid w:val="009B385E"/>
    <w:rsid w:val="009B3AE9"/>
    <w:rsid w:val="009B4106"/>
    <w:rsid w:val="009B43EA"/>
    <w:rsid w:val="009B4456"/>
    <w:rsid w:val="009B4B6E"/>
    <w:rsid w:val="009B4E07"/>
    <w:rsid w:val="009B528B"/>
    <w:rsid w:val="009B5807"/>
    <w:rsid w:val="009B5C61"/>
    <w:rsid w:val="009B5CA5"/>
    <w:rsid w:val="009B5EB0"/>
    <w:rsid w:val="009B5F86"/>
    <w:rsid w:val="009B649A"/>
    <w:rsid w:val="009B68A3"/>
    <w:rsid w:val="009B69D6"/>
    <w:rsid w:val="009B6AAC"/>
    <w:rsid w:val="009B6C97"/>
    <w:rsid w:val="009B6D6C"/>
    <w:rsid w:val="009B6F45"/>
    <w:rsid w:val="009B6F5B"/>
    <w:rsid w:val="009B702A"/>
    <w:rsid w:val="009B7458"/>
    <w:rsid w:val="009B74B6"/>
    <w:rsid w:val="009C01E7"/>
    <w:rsid w:val="009C01F0"/>
    <w:rsid w:val="009C01F3"/>
    <w:rsid w:val="009C0292"/>
    <w:rsid w:val="009C0303"/>
    <w:rsid w:val="009C063A"/>
    <w:rsid w:val="009C0693"/>
    <w:rsid w:val="009C0E41"/>
    <w:rsid w:val="009C15AC"/>
    <w:rsid w:val="009C18BB"/>
    <w:rsid w:val="009C1904"/>
    <w:rsid w:val="009C1AD8"/>
    <w:rsid w:val="009C1B00"/>
    <w:rsid w:val="009C1D51"/>
    <w:rsid w:val="009C1DA9"/>
    <w:rsid w:val="009C1E7C"/>
    <w:rsid w:val="009C1F21"/>
    <w:rsid w:val="009C1FBF"/>
    <w:rsid w:val="009C1FD9"/>
    <w:rsid w:val="009C2135"/>
    <w:rsid w:val="009C21E0"/>
    <w:rsid w:val="009C256D"/>
    <w:rsid w:val="009C28FC"/>
    <w:rsid w:val="009C2C23"/>
    <w:rsid w:val="009C3555"/>
    <w:rsid w:val="009C3562"/>
    <w:rsid w:val="009C379A"/>
    <w:rsid w:val="009C37C7"/>
    <w:rsid w:val="009C38A5"/>
    <w:rsid w:val="009C3936"/>
    <w:rsid w:val="009C473C"/>
    <w:rsid w:val="009C4993"/>
    <w:rsid w:val="009C4D48"/>
    <w:rsid w:val="009C4F42"/>
    <w:rsid w:val="009C5052"/>
    <w:rsid w:val="009C51DE"/>
    <w:rsid w:val="009C5224"/>
    <w:rsid w:val="009C5419"/>
    <w:rsid w:val="009C5892"/>
    <w:rsid w:val="009C5BEB"/>
    <w:rsid w:val="009C5E27"/>
    <w:rsid w:val="009C6498"/>
    <w:rsid w:val="009C64FA"/>
    <w:rsid w:val="009C658F"/>
    <w:rsid w:val="009C6614"/>
    <w:rsid w:val="009C69D6"/>
    <w:rsid w:val="009C6C1D"/>
    <w:rsid w:val="009C6EDB"/>
    <w:rsid w:val="009C76E4"/>
    <w:rsid w:val="009C79A8"/>
    <w:rsid w:val="009C7BA4"/>
    <w:rsid w:val="009C7CE6"/>
    <w:rsid w:val="009C7EC6"/>
    <w:rsid w:val="009D00D1"/>
    <w:rsid w:val="009D046D"/>
    <w:rsid w:val="009D06A6"/>
    <w:rsid w:val="009D093C"/>
    <w:rsid w:val="009D0AFD"/>
    <w:rsid w:val="009D0E38"/>
    <w:rsid w:val="009D0E99"/>
    <w:rsid w:val="009D0F7A"/>
    <w:rsid w:val="009D1640"/>
    <w:rsid w:val="009D1A2B"/>
    <w:rsid w:val="009D244A"/>
    <w:rsid w:val="009D256A"/>
    <w:rsid w:val="009D2720"/>
    <w:rsid w:val="009D27D6"/>
    <w:rsid w:val="009D2A17"/>
    <w:rsid w:val="009D2E27"/>
    <w:rsid w:val="009D3554"/>
    <w:rsid w:val="009D3697"/>
    <w:rsid w:val="009D4157"/>
    <w:rsid w:val="009D434D"/>
    <w:rsid w:val="009D4394"/>
    <w:rsid w:val="009D45AE"/>
    <w:rsid w:val="009D4EBA"/>
    <w:rsid w:val="009D4ECD"/>
    <w:rsid w:val="009D50B3"/>
    <w:rsid w:val="009D51EB"/>
    <w:rsid w:val="009D53C5"/>
    <w:rsid w:val="009D56E9"/>
    <w:rsid w:val="009D599C"/>
    <w:rsid w:val="009D5AA8"/>
    <w:rsid w:val="009D66CE"/>
    <w:rsid w:val="009D691C"/>
    <w:rsid w:val="009D6B60"/>
    <w:rsid w:val="009D6CCB"/>
    <w:rsid w:val="009D6F6C"/>
    <w:rsid w:val="009D756C"/>
    <w:rsid w:val="009D7C0D"/>
    <w:rsid w:val="009D7D08"/>
    <w:rsid w:val="009E0042"/>
    <w:rsid w:val="009E0082"/>
    <w:rsid w:val="009E05E2"/>
    <w:rsid w:val="009E0728"/>
    <w:rsid w:val="009E0911"/>
    <w:rsid w:val="009E0B37"/>
    <w:rsid w:val="009E0BF0"/>
    <w:rsid w:val="009E0C93"/>
    <w:rsid w:val="009E0F8F"/>
    <w:rsid w:val="009E1066"/>
    <w:rsid w:val="009E13E5"/>
    <w:rsid w:val="009E1853"/>
    <w:rsid w:val="009E1CCF"/>
    <w:rsid w:val="009E1EAC"/>
    <w:rsid w:val="009E2E04"/>
    <w:rsid w:val="009E2F3B"/>
    <w:rsid w:val="009E307B"/>
    <w:rsid w:val="009E3169"/>
    <w:rsid w:val="009E3419"/>
    <w:rsid w:val="009E3528"/>
    <w:rsid w:val="009E382E"/>
    <w:rsid w:val="009E3B07"/>
    <w:rsid w:val="009E3B83"/>
    <w:rsid w:val="009E3BBC"/>
    <w:rsid w:val="009E3C3B"/>
    <w:rsid w:val="009E4848"/>
    <w:rsid w:val="009E4D3F"/>
    <w:rsid w:val="009E4F96"/>
    <w:rsid w:val="009E520E"/>
    <w:rsid w:val="009E54A0"/>
    <w:rsid w:val="009E5513"/>
    <w:rsid w:val="009E5A1A"/>
    <w:rsid w:val="009E5D41"/>
    <w:rsid w:val="009E6606"/>
    <w:rsid w:val="009E681A"/>
    <w:rsid w:val="009E6B42"/>
    <w:rsid w:val="009E6F42"/>
    <w:rsid w:val="009E6F7C"/>
    <w:rsid w:val="009E7150"/>
    <w:rsid w:val="009E765C"/>
    <w:rsid w:val="009E76AC"/>
    <w:rsid w:val="009E775C"/>
    <w:rsid w:val="009E77D2"/>
    <w:rsid w:val="009F05EC"/>
    <w:rsid w:val="009F08E5"/>
    <w:rsid w:val="009F0F39"/>
    <w:rsid w:val="009F0F78"/>
    <w:rsid w:val="009F1136"/>
    <w:rsid w:val="009F12E1"/>
    <w:rsid w:val="009F13F0"/>
    <w:rsid w:val="009F1401"/>
    <w:rsid w:val="009F1416"/>
    <w:rsid w:val="009F190C"/>
    <w:rsid w:val="009F1986"/>
    <w:rsid w:val="009F20AA"/>
    <w:rsid w:val="009F24FC"/>
    <w:rsid w:val="009F25A0"/>
    <w:rsid w:val="009F26D5"/>
    <w:rsid w:val="009F26F4"/>
    <w:rsid w:val="009F28C7"/>
    <w:rsid w:val="009F2912"/>
    <w:rsid w:val="009F30F1"/>
    <w:rsid w:val="009F3538"/>
    <w:rsid w:val="009F3846"/>
    <w:rsid w:val="009F38E0"/>
    <w:rsid w:val="009F3E37"/>
    <w:rsid w:val="009F3EBC"/>
    <w:rsid w:val="009F40DE"/>
    <w:rsid w:val="009F4174"/>
    <w:rsid w:val="009F4633"/>
    <w:rsid w:val="009F47A5"/>
    <w:rsid w:val="009F4EA8"/>
    <w:rsid w:val="009F55AF"/>
    <w:rsid w:val="009F5AD9"/>
    <w:rsid w:val="009F5B0E"/>
    <w:rsid w:val="009F5CF0"/>
    <w:rsid w:val="009F5E97"/>
    <w:rsid w:val="009F61A9"/>
    <w:rsid w:val="009F6326"/>
    <w:rsid w:val="009F68BB"/>
    <w:rsid w:val="009F6C5C"/>
    <w:rsid w:val="009F6F55"/>
    <w:rsid w:val="009F71DE"/>
    <w:rsid w:val="009F7316"/>
    <w:rsid w:val="009F7423"/>
    <w:rsid w:val="009F7B97"/>
    <w:rsid w:val="009F7F9C"/>
    <w:rsid w:val="00A00531"/>
    <w:rsid w:val="00A014C6"/>
    <w:rsid w:val="00A0153F"/>
    <w:rsid w:val="00A01B6B"/>
    <w:rsid w:val="00A01B82"/>
    <w:rsid w:val="00A025B3"/>
    <w:rsid w:val="00A0276E"/>
    <w:rsid w:val="00A02793"/>
    <w:rsid w:val="00A028C3"/>
    <w:rsid w:val="00A0310E"/>
    <w:rsid w:val="00A0424C"/>
    <w:rsid w:val="00A049CA"/>
    <w:rsid w:val="00A04A55"/>
    <w:rsid w:val="00A04FDE"/>
    <w:rsid w:val="00A05269"/>
    <w:rsid w:val="00A053CC"/>
    <w:rsid w:val="00A0540D"/>
    <w:rsid w:val="00A056CC"/>
    <w:rsid w:val="00A05F57"/>
    <w:rsid w:val="00A05F7A"/>
    <w:rsid w:val="00A06452"/>
    <w:rsid w:val="00A06846"/>
    <w:rsid w:val="00A06A21"/>
    <w:rsid w:val="00A06AB1"/>
    <w:rsid w:val="00A06E37"/>
    <w:rsid w:val="00A07034"/>
    <w:rsid w:val="00A07207"/>
    <w:rsid w:val="00A078EF"/>
    <w:rsid w:val="00A078FA"/>
    <w:rsid w:val="00A07EE8"/>
    <w:rsid w:val="00A07F76"/>
    <w:rsid w:val="00A10084"/>
    <w:rsid w:val="00A10656"/>
    <w:rsid w:val="00A10897"/>
    <w:rsid w:val="00A10C8A"/>
    <w:rsid w:val="00A11C70"/>
    <w:rsid w:val="00A11F87"/>
    <w:rsid w:val="00A124A0"/>
    <w:rsid w:val="00A128AF"/>
    <w:rsid w:val="00A12996"/>
    <w:rsid w:val="00A12A98"/>
    <w:rsid w:val="00A12FD1"/>
    <w:rsid w:val="00A13568"/>
    <w:rsid w:val="00A139AC"/>
    <w:rsid w:val="00A13CE0"/>
    <w:rsid w:val="00A1416B"/>
    <w:rsid w:val="00A1431F"/>
    <w:rsid w:val="00A14B4E"/>
    <w:rsid w:val="00A14C73"/>
    <w:rsid w:val="00A15676"/>
    <w:rsid w:val="00A1568E"/>
    <w:rsid w:val="00A159CE"/>
    <w:rsid w:val="00A16110"/>
    <w:rsid w:val="00A163AC"/>
    <w:rsid w:val="00A16714"/>
    <w:rsid w:val="00A16AB7"/>
    <w:rsid w:val="00A16B92"/>
    <w:rsid w:val="00A1747D"/>
    <w:rsid w:val="00A17AB7"/>
    <w:rsid w:val="00A17B59"/>
    <w:rsid w:val="00A17CDF"/>
    <w:rsid w:val="00A17DD5"/>
    <w:rsid w:val="00A20181"/>
    <w:rsid w:val="00A208AA"/>
    <w:rsid w:val="00A20986"/>
    <w:rsid w:val="00A20FFB"/>
    <w:rsid w:val="00A2103D"/>
    <w:rsid w:val="00A21346"/>
    <w:rsid w:val="00A2167F"/>
    <w:rsid w:val="00A219F9"/>
    <w:rsid w:val="00A21F9F"/>
    <w:rsid w:val="00A229D0"/>
    <w:rsid w:val="00A22B57"/>
    <w:rsid w:val="00A22C58"/>
    <w:rsid w:val="00A232F4"/>
    <w:rsid w:val="00A23383"/>
    <w:rsid w:val="00A2342A"/>
    <w:rsid w:val="00A2376F"/>
    <w:rsid w:val="00A23A5B"/>
    <w:rsid w:val="00A23CA6"/>
    <w:rsid w:val="00A2431B"/>
    <w:rsid w:val="00A245A9"/>
    <w:rsid w:val="00A246E5"/>
    <w:rsid w:val="00A2472D"/>
    <w:rsid w:val="00A247FD"/>
    <w:rsid w:val="00A249A7"/>
    <w:rsid w:val="00A24B90"/>
    <w:rsid w:val="00A24DD7"/>
    <w:rsid w:val="00A24E69"/>
    <w:rsid w:val="00A24F5C"/>
    <w:rsid w:val="00A24FC8"/>
    <w:rsid w:val="00A2512F"/>
    <w:rsid w:val="00A2520C"/>
    <w:rsid w:val="00A253D5"/>
    <w:rsid w:val="00A25456"/>
    <w:rsid w:val="00A254B0"/>
    <w:rsid w:val="00A257E7"/>
    <w:rsid w:val="00A25844"/>
    <w:rsid w:val="00A25874"/>
    <w:rsid w:val="00A259E6"/>
    <w:rsid w:val="00A25A01"/>
    <w:rsid w:val="00A25B4B"/>
    <w:rsid w:val="00A25BDD"/>
    <w:rsid w:val="00A25FF6"/>
    <w:rsid w:val="00A260D7"/>
    <w:rsid w:val="00A26164"/>
    <w:rsid w:val="00A262BB"/>
    <w:rsid w:val="00A26603"/>
    <w:rsid w:val="00A269D4"/>
    <w:rsid w:val="00A26AF5"/>
    <w:rsid w:val="00A26BCA"/>
    <w:rsid w:val="00A26E4A"/>
    <w:rsid w:val="00A27557"/>
    <w:rsid w:val="00A275DF"/>
    <w:rsid w:val="00A2767A"/>
    <w:rsid w:val="00A277C0"/>
    <w:rsid w:val="00A278A4"/>
    <w:rsid w:val="00A27A41"/>
    <w:rsid w:val="00A3009A"/>
    <w:rsid w:val="00A3084E"/>
    <w:rsid w:val="00A30995"/>
    <w:rsid w:val="00A30ABB"/>
    <w:rsid w:val="00A311E7"/>
    <w:rsid w:val="00A3137B"/>
    <w:rsid w:val="00A31534"/>
    <w:rsid w:val="00A31ACF"/>
    <w:rsid w:val="00A31BA7"/>
    <w:rsid w:val="00A31BEB"/>
    <w:rsid w:val="00A31FF7"/>
    <w:rsid w:val="00A32357"/>
    <w:rsid w:val="00A323F5"/>
    <w:rsid w:val="00A324D5"/>
    <w:rsid w:val="00A3254C"/>
    <w:rsid w:val="00A3277A"/>
    <w:rsid w:val="00A3347D"/>
    <w:rsid w:val="00A338CC"/>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700"/>
    <w:rsid w:val="00A36B36"/>
    <w:rsid w:val="00A36E03"/>
    <w:rsid w:val="00A36EC4"/>
    <w:rsid w:val="00A36FD3"/>
    <w:rsid w:val="00A36FD5"/>
    <w:rsid w:val="00A373E0"/>
    <w:rsid w:val="00A37752"/>
    <w:rsid w:val="00A379C0"/>
    <w:rsid w:val="00A37B4B"/>
    <w:rsid w:val="00A40257"/>
    <w:rsid w:val="00A4067F"/>
    <w:rsid w:val="00A40952"/>
    <w:rsid w:val="00A4098A"/>
    <w:rsid w:val="00A40ADC"/>
    <w:rsid w:val="00A40BE2"/>
    <w:rsid w:val="00A40CF6"/>
    <w:rsid w:val="00A40D7A"/>
    <w:rsid w:val="00A40E37"/>
    <w:rsid w:val="00A41907"/>
    <w:rsid w:val="00A41996"/>
    <w:rsid w:val="00A41AE6"/>
    <w:rsid w:val="00A41C3C"/>
    <w:rsid w:val="00A42B8E"/>
    <w:rsid w:val="00A42DD1"/>
    <w:rsid w:val="00A42DF0"/>
    <w:rsid w:val="00A42EFC"/>
    <w:rsid w:val="00A43557"/>
    <w:rsid w:val="00A4361D"/>
    <w:rsid w:val="00A4368D"/>
    <w:rsid w:val="00A436C4"/>
    <w:rsid w:val="00A4399E"/>
    <w:rsid w:val="00A43AC9"/>
    <w:rsid w:val="00A44135"/>
    <w:rsid w:val="00A444BF"/>
    <w:rsid w:val="00A4454A"/>
    <w:rsid w:val="00A44B1D"/>
    <w:rsid w:val="00A44E9B"/>
    <w:rsid w:val="00A45099"/>
    <w:rsid w:val="00A45373"/>
    <w:rsid w:val="00A45858"/>
    <w:rsid w:val="00A45A04"/>
    <w:rsid w:val="00A45C6D"/>
    <w:rsid w:val="00A45D29"/>
    <w:rsid w:val="00A45EA1"/>
    <w:rsid w:val="00A45FF5"/>
    <w:rsid w:val="00A45FFA"/>
    <w:rsid w:val="00A46751"/>
    <w:rsid w:val="00A4684E"/>
    <w:rsid w:val="00A46D28"/>
    <w:rsid w:val="00A46D59"/>
    <w:rsid w:val="00A472EE"/>
    <w:rsid w:val="00A4778B"/>
    <w:rsid w:val="00A477B0"/>
    <w:rsid w:val="00A479BA"/>
    <w:rsid w:val="00A5011A"/>
    <w:rsid w:val="00A503C6"/>
    <w:rsid w:val="00A504F2"/>
    <w:rsid w:val="00A505AC"/>
    <w:rsid w:val="00A505EE"/>
    <w:rsid w:val="00A50BC8"/>
    <w:rsid w:val="00A50CCB"/>
    <w:rsid w:val="00A51361"/>
    <w:rsid w:val="00A51633"/>
    <w:rsid w:val="00A51832"/>
    <w:rsid w:val="00A51872"/>
    <w:rsid w:val="00A51878"/>
    <w:rsid w:val="00A51A0E"/>
    <w:rsid w:val="00A51A9F"/>
    <w:rsid w:val="00A52024"/>
    <w:rsid w:val="00A52111"/>
    <w:rsid w:val="00A52470"/>
    <w:rsid w:val="00A5290F"/>
    <w:rsid w:val="00A529BD"/>
    <w:rsid w:val="00A52E7D"/>
    <w:rsid w:val="00A53095"/>
    <w:rsid w:val="00A5316C"/>
    <w:rsid w:val="00A5321D"/>
    <w:rsid w:val="00A53537"/>
    <w:rsid w:val="00A53CEB"/>
    <w:rsid w:val="00A53E52"/>
    <w:rsid w:val="00A53EAB"/>
    <w:rsid w:val="00A54248"/>
    <w:rsid w:val="00A54895"/>
    <w:rsid w:val="00A54972"/>
    <w:rsid w:val="00A54BD9"/>
    <w:rsid w:val="00A54C4A"/>
    <w:rsid w:val="00A54E04"/>
    <w:rsid w:val="00A55099"/>
    <w:rsid w:val="00A55164"/>
    <w:rsid w:val="00A551BD"/>
    <w:rsid w:val="00A553C8"/>
    <w:rsid w:val="00A5581C"/>
    <w:rsid w:val="00A55F09"/>
    <w:rsid w:val="00A562C4"/>
    <w:rsid w:val="00A56B1E"/>
    <w:rsid w:val="00A56E27"/>
    <w:rsid w:val="00A56E85"/>
    <w:rsid w:val="00A57420"/>
    <w:rsid w:val="00A577F3"/>
    <w:rsid w:val="00A57929"/>
    <w:rsid w:val="00A57A83"/>
    <w:rsid w:val="00A57B08"/>
    <w:rsid w:val="00A57FE3"/>
    <w:rsid w:val="00A6009A"/>
    <w:rsid w:val="00A60160"/>
    <w:rsid w:val="00A6045D"/>
    <w:rsid w:val="00A6046E"/>
    <w:rsid w:val="00A60498"/>
    <w:rsid w:val="00A60ADB"/>
    <w:rsid w:val="00A60CB7"/>
    <w:rsid w:val="00A60E72"/>
    <w:rsid w:val="00A60EBD"/>
    <w:rsid w:val="00A6121E"/>
    <w:rsid w:val="00A613D9"/>
    <w:rsid w:val="00A61413"/>
    <w:rsid w:val="00A61530"/>
    <w:rsid w:val="00A61580"/>
    <w:rsid w:val="00A61787"/>
    <w:rsid w:val="00A61B2C"/>
    <w:rsid w:val="00A61B81"/>
    <w:rsid w:val="00A61DDD"/>
    <w:rsid w:val="00A62492"/>
    <w:rsid w:val="00A62811"/>
    <w:rsid w:val="00A62870"/>
    <w:rsid w:val="00A629FD"/>
    <w:rsid w:val="00A631C8"/>
    <w:rsid w:val="00A63C95"/>
    <w:rsid w:val="00A63E8C"/>
    <w:rsid w:val="00A63EEE"/>
    <w:rsid w:val="00A64417"/>
    <w:rsid w:val="00A64C9F"/>
    <w:rsid w:val="00A64FA5"/>
    <w:rsid w:val="00A652F8"/>
    <w:rsid w:val="00A653F3"/>
    <w:rsid w:val="00A65B46"/>
    <w:rsid w:val="00A660B2"/>
    <w:rsid w:val="00A665C7"/>
    <w:rsid w:val="00A667CC"/>
    <w:rsid w:val="00A66C93"/>
    <w:rsid w:val="00A66D3B"/>
    <w:rsid w:val="00A66EEC"/>
    <w:rsid w:val="00A66F00"/>
    <w:rsid w:val="00A67702"/>
    <w:rsid w:val="00A67E3F"/>
    <w:rsid w:val="00A70438"/>
    <w:rsid w:val="00A7053A"/>
    <w:rsid w:val="00A70ECB"/>
    <w:rsid w:val="00A70F74"/>
    <w:rsid w:val="00A712F7"/>
    <w:rsid w:val="00A71437"/>
    <w:rsid w:val="00A7235A"/>
    <w:rsid w:val="00A72531"/>
    <w:rsid w:val="00A7303D"/>
    <w:rsid w:val="00A73291"/>
    <w:rsid w:val="00A7334C"/>
    <w:rsid w:val="00A73467"/>
    <w:rsid w:val="00A73673"/>
    <w:rsid w:val="00A73809"/>
    <w:rsid w:val="00A73A43"/>
    <w:rsid w:val="00A73CFF"/>
    <w:rsid w:val="00A73D3B"/>
    <w:rsid w:val="00A73E27"/>
    <w:rsid w:val="00A7415E"/>
    <w:rsid w:val="00A748DE"/>
    <w:rsid w:val="00A75345"/>
    <w:rsid w:val="00A7545C"/>
    <w:rsid w:val="00A754ED"/>
    <w:rsid w:val="00A756AD"/>
    <w:rsid w:val="00A75C7D"/>
    <w:rsid w:val="00A75E54"/>
    <w:rsid w:val="00A7645D"/>
    <w:rsid w:val="00A7655A"/>
    <w:rsid w:val="00A766AB"/>
    <w:rsid w:val="00A76EC8"/>
    <w:rsid w:val="00A77466"/>
    <w:rsid w:val="00A774B8"/>
    <w:rsid w:val="00A775A3"/>
    <w:rsid w:val="00A77C0D"/>
    <w:rsid w:val="00A77FED"/>
    <w:rsid w:val="00A8050C"/>
    <w:rsid w:val="00A80817"/>
    <w:rsid w:val="00A80983"/>
    <w:rsid w:val="00A809BE"/>
    <w:rsid w:val="00A80B1C"/>
    <w:rsid w:val="00A80E34"/>
    <w:rsid w:val="00A817CE"/>
    <w:rsid w:val="00A818C4"/>
    <w:rsid w:val="00A81BF1"/>
    <w:rsid w:val="00A822B2"/>
    <w:rsid w:val="00A8262B"/>
    <w:rsid w:val="00A82BD7"/>
    <w:rsid w:val="00A82E32"/>
    <w:rsid w:val="00A82E84"/>
    <w:rsid w:val="00A83340"/>
    <w:rsid w:val="00A83517"/>
    <w:rsid w:val="00A8379A"/>
    <w:rsid w:val="00A842B9"/>
    <w:rsid w:val="00A84AB7"/>
    <w:rsid w:val="00A84FBB"/>
    <w:rsid w:val="00A85143"/>
    <w:rsid w:val="00A856C3"/>
    <w:rsid w:val="00A85F86"/>
    <w:rsid w:val="00A86220"/>
    <w:rsid w:val="00A86289"/>
    <w:rsid w:val="00A8674C"/>
    <w:rsid w:val="00A86B00"/>
    <w:rsid w:val="00A87080"/>
    <w:rsid w:val="00A8747A"/>
    <w:rsid w:val="00A876D0"/>
    <w:rsid w:val="00A87B3E"/>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278"/>
    <w:rsid w:val="00A92308"/>
    <w:rsid w:val="00A93932"/>
    <w:rsid w:val="00A939EC"/>
    <w:rsid w:val="00A93AC2"/>
    <w:rsid w:val="00A93E28"/>
    <w:rsid w:val="00A93F4B"/>
    <w:rsid w:val="00A93FC2"/>
    <w:rsid w:val="00A942BA"/>
    <w:rsid w:val="00A94925"/>
    <w:rsid w:val="00A949D2"/>
    <w:rsid w:val="00A9559C"/>
    <w:rsid w:val="00A955CE"/>
    <w:rsid w:val="00A9574F"/>
    <w:rsid w:val="00A9578C"/>
    <w:rsid w:val="00A95ABC"/>
    <w:rsid w:val="00A95B1D"/>
    <w:rsid w:val="00A95DD5"/>
    <w:rsid w:val="00A961F8"/>
    <w:rsid w:val="00A9624A"/>
    <w:rsid w:val="00A964D5"/>
    <w:rsid w:val="00A968CB"/>
    <w:rsid w:val="00A96A4E"/>
    <w:rsid w:val="00A96FF0"/>
    <w:rsid w:val="00A971C4"/>
    <w:rsid w:val="00A97593"/>
    <w:rsid w:val="00A977A0"/>
    <w:rsid w:val="00A97C74"/>
    <w:rsid w:val="00A97CA5"/>
    <w:rsid w:val="00A97CFA"/>
    <w:rsid w:val="00A97D4C"/>
    <w:rsid w:val="00AA02EC"/>
    <w:rsid w:val="00AA0529"/>
    <w:rsid w:val="00AA06C5"/>
    <w:rsid w:val="00AA081C"/>
    <w:rsid w:val="00AA094A"/>
    <w:rsid w:val="00AA0B87"/>
    <w:rsid w:val="00AA0B93"/>
    <w:rsid w:val="00AA123D"/>
    <w:rsid w:val="00AA12CB"/>
    <w:rsid w:val="00AA1768"/>
    <w:rsid w:val="00AA17C1"/>
    <w:rsid w:val="00AA17E6"/>
    <w:rsid w:val="00AA1AA6"/>
    <w:rsid w:val="00AA1AAC"/>
    <w:rsid w:val="00AA1C25"/>
    <w:rsid w:val="00AA1E7C"/>
    <w:rsid w:val="00AA1F09"/>
    <w:rsid w:val="00AA21C0"/>
    <w:rsid w:val="00AA23E2"/>
    <w:rsid w:val="00AA24BA"/>
    <w:rsid w:val="00AA27D8"/>
    <w:rsid w:val="00AA2B8F"/>
    <w:rsid w:val="00AA2C74"/>
    <w:rsid w:val="00AA2D08"/>
    <w:rsid w:val="00AA31F8"/>
    <w:rsid w:val="00AA34E3"/>
    <w:rsid w:val="00AA3625"/>
    <w:rsid w:val="00AA375E"/>
    <w:rsid w:val="00AA3C21"/>
    <w:rsid w:val="00AA3CF4"/>
    <w:rsid w:val="00AA3D25"/>
    <w:rsid w:val="00AA3DD9"/>
    <w:rsid w:val="00AA4173"/>
    <w:rsid w:val="00AA4186"/>
    <w:rsid w:val="00AA41DF"/>
    <w:rsid w:val="00AA4306"/>
    <w:rsid w:val="00AA432B"/>
    <w:rsid w:val="00AA43E8"/>
    <w:rsid w:val="00AA44B1"/>
    <w:rsid w:val="00AA4A49"/>
    <w:rsid w:val="00AA4BE4"/>
    <w:rsid w:val="00AA5547"/>
    <w:rsid w:val="00AA56B3"/>
    <w:rsid w:val="00AA56D3"/>
    <w:rsid w:val="00AA58B9"/>
    <w:rsid w:val="00AA602C"/>
    <w:rsid w:val="00AA639F"/>
    <w:rsid w:val="00AA63C9"/>
    <w:rsid w:val="00AA68B3"/>
    <w:rsid w:val="00AA6974"/>
    <w:rsid w:val="00AA6991"/>
    <w:rsid w:val="00AA6C49"/>
    <w:rsid w:val="00AA6C65"/>
    <w:rsid w:val="00AA6D04"/>
    <w:rsid w:val="00AA6E94"/>
    <w:rsid w:val="00AA741E"/>
    <w:rsid w:val="00AA7754"/>
    <w:rsid w:val="00AA7C65"/>
    <w:rsid w:val="00AA7D10"/>
    <w:rsid w:val="00AB0CF0"/>
    <w:rsid w:val="00AB11B7"/>
    <w:rsid w:val="00AB14B9"/>
    <w:rsid w:val="00AB16B4"/>
    <w:rsid w:val="00AB225D"/>
    <w:rsid w:val="00AB2378"/>
    <w:rsid w:val="00AB2526"/>
    <w:rsid w:val="00AB2532"/>
    <w:rsid w:val="00AB275F"/>
    <w:rsid w:val="00AB27EA"/>
    <w:rsid w:val="00AB28A8"/>
    <w:rsid w:val="00AB2BF4"/>
    <w:rsid w:val="00AB2EB2"/>
    <w:rsid w:val="00AB325D"/>
    <w:rsid w:val="00AB3846"/>
    <w:rsid w:val="00AB3877"/>
    <w:rsid w:val="00AB3BD5"/>
    <w:rsid w:val="00AB3C26"/>
    <w:rsid w:val="00AB4154"/>
    <w:rsid w:val="00AB4171"/>
    <w:rsid w:val="00AB46C5"/>
    <w:rsid w:val="00AB48D3"/>
    <w:rsid w:val="00AB4979"/>
    <w:rsid w:val="00AB4A5C"/>
    <w:rsid w:val="00AB4BFA"/>
    <w:rsid w:val="00AB50F0"/>
    <w:rsid w:val="00AB52DB"/>
    <w:rsid w:val="00AB5365"/>
    <w:rsid w:val="00AB56F4"/>
    <w:rsid w:val="00AB582B"/>
    <w:rsid w:val="00AB5AAB"/>
    <w:rsid w:val="00AB5BFC"/>
    <w:rsid w:val="00AB5C7E"/>
    <w:rsid w:val="00AB62DB"/>
    <w:rsid w:val="00AB644B"/>
    <w:rsid w:val="00AB6775"/>
    <w:rsid w:val="00AB69D2"/>
    <w:rsid w:val="00AB75FC"/>
    <w:rsid w:val="00AB780B"/>
    <w:rsid w:val="00AB7F96"/>
    <w:rsid w:val="00AC0072"/>
    <w:rsid w:val="00AC0148"/>
    <w:rsid w:val="00AC0287"/>
    <w:rsid w:val="00AC0A16"/>
    <w:rsid w:val="00AC0A96"/>
    <w:rsid w:val="00AC0D10"/>
    <w:rsid w:val="00AC0D9D"/>
    <w:rsid w:val="00AC138D"/>
    <w:rsid w:val="00AC17A3"/>
    <w:rsid w:val="00AC19F7"/>
    <w:rsid w:val="00AC1F38"/>
    <w:rsid w:val="00AC1FFA"/>
    <w:rsid w:val="00AC22F9"/>
    <w:rsid w:val="00AC28FE"/>
    <w:rsid w:val="00AC297B"/>
    <w:rsid w:val="00AC2FAA"/>
    <w:rsid w:val="00AC2FB3"/>
    <w:rsid w:val="00AC3862"/>
    <w:rsid w:val="00AC4123"/>
    <w:rsid w:val="00AC451A"/>
    <w:rsid w:val="00AC478F"/>
    <w:rsid w:val="00AC4903"/>
    <w:rsid w:val="00AC4C2C"/>
    <w:rsid w:val="00AC4DE1"/>
    <w:rsid w:val="00AC4ECE"/>
    <w:rsid w:val="00AC537D"/>
    <w:rsid w:val="00AC552C"/>
    <w:rsid w:val="00AC5546"/>
    <w:rsid w:val="00AC5B6A"/>
    <w:rsid w:val="00AC5E90"/>
    <w:rsid w:val="00AC652C"/>
    <w:rsid w:val="00AC6554"/>
    <w:rsid w:val="00AC68D7"/>
    <w:rsid w:val="00AC6B78"/>
    <w:rsid w:val="00AC6D0B"/>
    <w:rsid w:val="00AC6D19"/>
    <w:rsid w:val="00AC70C0"/>
    <w:rsid w:val="00AC7546"/>
    <w:rsid w:val="00AC76A2"/>
    <w:rsid w:val="00AC7C33"/>
    <w:rsid w:val="00AD02B7"/>
    <w:rsid w:val="00AD03D6"/>
    <w:rsid w:val="00AD0421"/>
    <w:rsid w:val="00AD04F5"/>
    <w:rsid w:val="00AD0593"/>
    <w:rsid w:val="00AD05B0"/>
    <w:rsid w:val="00AD0B66"/>
    <w:rsid w:val="00AD135F"/>
    <w:rsid w:val="00AD1831"/>
    <w:rsid w:val="00AD18EE"/>
    <w:rsid w:val="00AD1A92"/>
    <w:rsid w:val="00AD21CE"/>
    <w:rsid w:val="00AD2511"/>
    <w:rsid w:val="00AD2747"/>
    <w:rsid w:val="00AD28E5"/>
    <w:rsid w:val="00AD2C5E"/>
    <w:rsid w:val="00AD3037"/>
    <w:rsid w:val="00AD3204"/>
    <w:rsid w:val="00AD3296"/>
    <w:rsid w:val="00AD33BC"/>
    <w:rsid w:val="00AD391C"/>
    <w:rsid w:val="00AD45BB"/>
    <w:rsid w:val="00AD4870"/>
    <w:rsid w:val="00AD48C2"/>
    <w:rsid w:val="00AD49FA"/>
    <w:rsid w:val="00AD4A41"/>
    <w:rsid w:val="00AD4C26"/>
    <w:rsid w:val="00AD4EF9"/>
    <w:rsid w:val="00AD52BD"/>
    <w:rsid w:val="00AD5DB5"/>
    <w:rsid w:val="00AD5F38"/>
    <w:rsid w:val="00AD6558"/>
    <w:rsid w:val="00AD6786"/>
    <w:rsid w:val="00AD67D6"/>
    <w:rsid w:val="00AD6B3E"/>
    <w:rsid w:val="00AD70E2"/>
    <w:rsid w:val="00AD7588"/>
    <w:rsid w:val="00AD7813"/>
    <w:rsid w:val="00AD7C28"/>
    <w:rsid w:val="00AD7C88"/>
    <w:rsid w:val="00AD7D0C"/>
    <w:rsid w:val="00AE04D0"/>
    <w:rsid w:val="00AE0962"/>
    <w:rsid w:val="00AE0A91"/>
    <w:rsid w:val="00AE0EBA"/>
    <w:rsid w:val="00AE0FCB"/>
    <w:rsid w:val="00AE13DA"/>
    <w:rsid w:val="00AE181B"/>
    <w:rsid w:val="00AE1B7D"/>
    <w:rsid w:val="00AE1C38"/>
    <w:rsid w:val="00AE246A"/>
    <w:rsid w:val="00AE2C29"/>
    <w:rsid w:val="00AE2FBA"/>
    <w:rsid w:val="00AE3158"/>
    <w:rsid w:val="00AE3242"/>
    <w:rsid w:val="00AE3298"/>
    <w:rsid w:val="00AE3536"/>
    <w:rsid w:val="00AE36B4"/>
    <w:rsid w:val="00AE382A"/>
    <w:rsid w:val="00AE38F7"/>
    <w:rsid w:val="00AE3CF0"/>
    <w:rsid w:val="00AE4098"/>
    <w:rsid w:val="00AE4226"/>
    <w:rsid w:val="00AE4458"/>
    <w:rsid w:val="00AE4AAD"/>
    <w:rsid w:val="00AE4CD3"/>
    <w:rsid w:val="00AE4F2B"/>
    <w:rsid w:val="00AE53B1"/>
    <w:rsid w:val="00AE55CE"/>
    <w:rsid w:val="00AE5A7C"/>
    <w:rsid w:val="00AE5E4F"/>
    <w:rsid w:val="00AE603E"/>
    <w:rsid w:val="00AE6090"/>
    <w:rsid w:val="00AE6236"/>
    <w:rsid w:val="00AE6303"/>
    <w:rsid w:val="00AE6583"/>
    <w:rsid w:val="00AE6630"/>
    <w:rsid w:val="00AE6724"/>
    <w:rsid w:val="00AE6BCD"/>
    <w:rsid w:val="00AE710C"/>
    <w:rsid w:val="00AE7375"/>
    <w:rsid w:val="00AE76F3"/>
    <w:rsid w:val="00AE77C0"/>
    <w:rsid w:val="00AE77D6"/>
    <w:rsid w:val="00AF0002"/>
    <w:rsid w:val="00AF0481"/>
    <w:rsid w:val="00AF0AEB"/>
    <w:rsid w:val="00AF0C58"/>
    <w:rsid w:val="00AF0D58"/>
    <w:rsid w:val="00AF1079"/>
    <w:rsid w:val="00AF133E"/>
    <w:rsid w:val="00AF18BF"/>
    <w:rsid w:val="00AF1D5E"/>
    <w:rsid w:val="00AF1EC7"/>
    <w:rsid w:val="00AF2039"/>
    <w:rsid w:val="00AF203B"/>
    <w:rsid w:val="00AF2169"/>
    <w:rsid w:val="00AF2484"/>
    <w:rsid w:val="00AF29C9"/>
    <w:rsid w:val="00AF2BC0"/>
    <w:rsid w:val="00AF3C95"/>
    <w:rsid w:val="00AF49EA"/>
    <w:rsid w:val="00AF4F20"/>
    <w:rsid w:val="00AF4F66"/>
    <w:rsid w:val="00AF5647"/>
    <w:rsid w:val="00AF56B7"/>
    <w:rsid w:val="00AF5882"/>
    <w:rsid w:val="00AF5AFE"/>
    <w:rsid w:val="00AF666D"/>
    <w:rsid w:val="00AF6804"/>
    <w:rsid w:val="00AF6883"/>
    <w:rsid w:val="00AF6AA5"/>
    <w:rsid w:val="00AF6AB0"/>
    <w:rsid w:val="00AF6DE2"/>
    <w:rsid w:val="00AF7210"/>
    <w:rsid w:val="00AF72E1"/>
    <w:rsid w:val="00AF7582"/>
    <w:rsid w:val="00AF75E5"/>
    <w:rsid w:val="00AF7615"/>
    <w:rsid w:val="00B00433"/>
    <w:rsid w:val="00B0069E"/>
    <w:rsid w:val="00B00AFA"/>
    <w:rsid w:val="00B0170A"/>
    <w:rsid w:val="00B017D8"/>
    <w:rsid w:val="00B01A56"/>
    <w:rsid w:val="00B01B27"/>
    <w:rsid w:val="00B01E99"/>
    <w:rsid w:val="00B02271"/>
    <w:rsid w:val="00B025A5"/>
    <w:rsid w:val="00B02980"/>
    <w:rsid w:val="00B0383E"/>
    <w:rsid w:val="00B03852"/>
    <w:rsid w:val="00B03B76"/>
    <w:rsid w:val="00B03C53"/>
    <w:rsid w:val="00B03D71"/>
    <w:rsid w:val="00B03E11"/>
    <w:rsid w:val="00B03F66"/>
    <w:rsid w:val="00B04DD3"/>
    <w:rsid w:val="00B04FF3"/>
    <w:rsid w:val="00B05AD9"/>
    <w:rsid w:val="00B06117"/>
    <w:rsid w:val="00B06278"/>
    <w:rsid w:val="00B069A8"/>
    <w:rsid w:val="00B06ADB"/>
    <w:rsid w:val="00B06CC6"/>
    <w:rsid w:val="00B06E1B"/>
    <w:rsid w:val="00B070B9"/>
    <w:rsid w:val="00B075AD"/>
    <w:rsid w:val="00B0787B"/>
    <w:rsid w:val="00B07891"/>
    <w:rsid w:val="00B07908"/>
    <w:rsid w:val="00B07980"/>
    <w:rsid w:val="00B07B63"/>
    <w:rsid w:val="00B07DA6"/>
    <w:rsid w:val="00B07E34"/>
    <w:rsid w:val="00B10111"/>
    <w:rsid w:val="00B10477"/>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8E5"/>
    <w:rsid w:val="00B14921"/>
    <w:rsid w:val="00B14B3F"/>
    <w:rsid w:val="00B14E80"/>
    <w:rsid w:val="00B1501A"/>
    <w:rsid w:val="00B15683"/>
    <w:rsid w:val="00B158D7"/>
    <w:rsid w:val="00B159BF"/>
    <w:rsid w:val="00B159D3"/>
    <w:rsid w:val="00B15B7C"/>
    <w:rsid w:val="00B15C7C"/>
    <w:rsid w:val="00B15EDE"/>
    <w:rsid w:val="00B15F0E"/>
    <w:rsid w:val="00B160BA"/>
    <w:rsid w:val="00B1651F"/>
    <w:rsid w:val="00B166D4"/>
    <w:rsid w:val="00B16715"/>
    <w:rsid w:val="00B16745"/>
    <w:rsid w:val="00B16B14"/>
    <w:rsid w:val="00B172D6"/>
    <w:rsid w:val="00B175E1"/>
    <w:rsid w:val="00B175E2"/>
    <w:rsid w:val="00B17922"/>
    <w:rsid w:val="00B17957"/>
    <w:rsid w:val="00B179BB"/>
    <w:rsid w:val="00B206CE"/>
    <w:rsid w:val="00B20DA0"/>
    <w:rsid w:val="00B20DB6"/>
    <w:rsid w:val="00B21420"/>
    <w:rsid w:val="00B2149A"/>
    <w:rsid w:val="00B214B3"/>
    <w:rsid w:val="00B2158E"/>
    <w:rsid w:val="00B21FAC"/>
    <w:rsid w:val="00B2231F"/>
    <w:rsid w:val="00B223DF"/>
    <w:rsid w:val="00B22493"/>
    <w:rsid w:val="00B224A8"/>
    <w:rsid w:val="00B229BB"/>
    <w:rsid w:val="00B22C57"/>
    <w:rsid w:val="00B23026"/>
    <w:rsid w:val="00B23142"/>
    <w:rsid w:val="00B23228"/>
    <w:rsid w:val="00B2334B"/>
    <w:rsid w:val="00B2360C"/>
    <w:rsid w:val="00B23832"/>
    <w:rsid w:val="00B23EFF"/>
    <w:rsid w:val="00B24487"/>
    <w:rsid w:val="00B244B4"/>
    <w:rsid w:val="00B245CF"/>
    <w:rsid w:val="00B24765"/>
    <w:rsid w:val="00B24FBC"/>
    <w:rsid w:val="00B250BF"/>
    <w:rsid w:val="00B250C5"/>
    <w:rsid w:val="00B2525B"/>
    <w:rsid w:val="00B25AB2"/>
    <w:rsid w:val="00B261B3"/>
    <w:rsid w:val="00B26305"/>
    <w:rsid w:val="00B26A62"/>
    <w:rsid w:val="00B26AD4"/>
    <w:rsid w:val="00B26E45"/>
    <w:rsid w:val="00B26E98"/>
    <w:rsid w:val="00B26F77"/>
    <w:rsid w:val="00B27011"/>
    <w:rsid w:val="00B270F6"/>
    <w:rsid w:val="00B27582"/>
    <w:rsid w:val="00B2767E"/>
    <w:rsid w:val="00B278E8"/>
    <w:rsid w:val="00B27922"/>
    <w:rsid w:val="00B27A17"/>
    <w:rsid w:val="00B27ACE"/>
    <w:rsid w:val="00B27CC6"/>
    <w:rsid w:val="00B27F65"/>
    <w:rsid w:val="00B30238"/>
    <w:rsid w:val="00B3044D"/>
    <w:rsid w:val="00B3050B"/>
    <w:rsid w:val="00B307F2"/>
    <w:rsid w:val="00B3082A"/>
    <w:rsid w:val="00B30A60"/>
    <w:rsid w:val="00B30B20"/>
    <w:rsid w:val="00B30EA5"/>
    <w:rsid w:val="00B314D1"/>
    <w:rsid w:val="00B31748"/>
    <w:rsid w:val="00B31C36"/>
    <w:rsid w:val="00B31D68"/>
    <w:rsid w:val="00B31F3C"/>
    <w:rsid w:val="00B322CE"/>
    <w:rsid w:val="00B322FB"/>
    <w:rsid w:val="00B32332"/>
    <w:rsid w:val="00B32C2F"/>
    <w:rsid w:val="00B32C45"/>
    <w:rsid w:val="00B33139"/>
    <w:rsid w:val="00B336C5"/>
    <w:rsid w:val="00B33B3A"/>
    <w:rsid w:val="00B33C9E"/>
    <w:rsid w:val="00B33D84"/>
    <w:rsid w:val="00B34134"/>
    <w:rsid w:val="00B34227"/>
    <w:rsid w:val="00B3429A"/>
    <w:rsid w:val="00B3450B"/>
    <w:rsid w:val="00B34A4B"/>
    <w:rsid w:val="00B353BF"/>
    <w:rsid w:val="00B35810"/>
    <w:rsid w:val="00B35C30"/>
    <w:rsid w:val="00B360FD"/>
    <w:rsid w:val="00B36423"/>
    <w:rsid w:val="00B3655F"/>
    <w:rsid w:val="00B36564"/>
    <w:rsid w:val="00B36620"/>
    <w:rsid w:val="00B36FC7"/>
    <w:rsid w:val="00B37033"/>
    <w:rsid w:val="00B370F3"/>
    <w:rsid w:val="00B376B6"/>
    <w:rsid w:val="00B37B74"/>
    <w:rsid w:val="00B37BA4"/>
    <w:rsid w:val="00B400BC"/>
    <w:rsid w:val="00B4022F"/>
    <w:rsid w:val="00B404AE"/>
    <w:rsid w:val="00B4072C"/>
    <w:rsid w:val="00B4095A"/>
    <w:rsid w:val="00B40BBE"/>
    <w:rsid w:val="00B40CAF"/>
    <w:rsid w:val="00B40D2F"/>
    <w:rsid w:val="00B4108C"/>
    <w:rsid w:val="00B4139F"/>
    <w:rsid w:val="00B425C6"/>
    <w:rsid w:val="00B425F1"/>
    <w:rsid w:val="00B428E8"/>
    <w:rsid w:val="00B429BA"/>
    <w:rsid w:val="00B42A36"/>
    <w:rsid w:val="00B42D85"/>
    <w:rsid w:val="00B42E79"/>
    <w:rsid w:val="00B43148"/>
    <w:rsid w:val="00B433DE"/>
    <w:rsid w:val="00B4369C"/>
    <w:rsid w:val="00B437BB"/>
    <w:rsid w:val="00B43FFB"/>
    <w:rsid w:val="00B44444"/>
    <w:rsid w:val="00B44A2B"/>
    <w:rsid w:val="00B4516E"/>
    <w:rsid w:val="00B45389"/>
    <w:rsid w:val="00B4543A"/>
    <w:rsid w:val="00B457E2"/>
    <w:rsid w:val="00B458C2"/>
    <w:rsid w:val="00B4656D"/>
    <w:rsid w:val="00B4690A"/>
    <w:rsid w:val="00B4712F"/>
    <w:rsid w:val="00B4717F"/>
    <w:rsid w:val="00B4725F"/>
    <w:rsid w:val="00B4780B"/>
    <w:rsid w:val="00B47AF6"/>
    <w:rsid w:val="00B47B9C"/>
    <w:rsid w:val="00B50F32"/>
    <w:rsid w:val="00B512C9"/>
    <w:rsid w:val="00B51BB5"/>
    <w:rsid w:val="00B51ECE"/>
    <w:rsid w:val="00B52051"/>
    <w:rsid w:val="00B5221E"/>
    <w:rsid w:val="00B522A3"/>
    <w:rsid w:val="00B5248C"/>
    <w:rsid w:val="00B526A3"/>
    <w:rsid w:val="00B52979"/>
    <w:rsid w:val="00B52D6B"/>
    <w:rsid w:val="00B52D73"/>
    <w:rsid w:val="00B53063"/>
    <w:rsid w:val="00B53135"/>
    <w:rsid w:val="00B533C7"/>
    <w:rsid w:val="00B53611"/>
    <w:rsid w:val="00B5361C"/>
    <w:rsid w:val="00B53682"/>
    <w:rsid w:val="00B538B9"/>
    <w:rsid w:val="00B53DCA"/>
    <w:rsid w:val="00B53EE2"/>
    <w:rsid w:val="00B54457"/>
    <w:rsid w:val="00B54531"/>
    <w:rsid w:val="00B545A5"/>
    <w:rsid w:val="00B547F6"/>
    <w:rsid w:val="00B54FAF"/>
    <w:rsid w:val="00B55189"/>
    <w:rsid w:val="00B55347"/>
    <w:rsid w:val="00B55530"/>
    <w:rsid w:val="00B55A37"/>
    <w:rsid w:val="00B55E1C"/>
    <w:rsid w:val="00B56271"/>
    <w:rsid w:val="00B56676"/>
    <w:rsid w:val="00B56BB3"/>
    <w:rsid w:val="00B56CB8"/>
    <w:rsid w:val="00B56D3B"/>
    <w:rsid w:val="00B56E85"/>
    <w:rsid w:val="00B56FB8"/>
    <w:rsid w:val="00B57901"/>
    <w:rsid w:val="00B57B00"/>
    <w:rsid w:val="00B57BDF"/>
    <w:rsid w:val="00B57E69"/>
    <w:rsid w:val="00B601AA"/>
    <w:rsid w:val="00B60C53"/>
    <w:rsid w:val="00B60DC1"/>
    <w:rsid w:val="00B60F9D"/>
    <w:rsid w:val="00B61925"/>
    <w:rsid w:val="00B61B16"/>
    <w:rsid w:val="00B61F39"/>
    <w:rsid w:val="00B62003"/>
    <w:rsid w:val="00B62110"/>
    <w:rsid w:val="00B6216F"/>
    <w:rsid w:val="00B62425"/>
    <w:rsid w:val="00B629AF"/>
    <w:rsid w:val="00B62BAF"/>
    <w:rsid w:val="00B63B96"/>
    <w:rsid w:val="00B63F44"/>
    <w:rsid w:val="00B6404F"/>
    <w:rsid w:val="00B6484C"/>
    <w:rsid w:val="00B64A10"/>
    <w:rsid w:val="00B64CD9"/>
    <w:rsid w:val="00B65160"/>
    <w:rsid w:val="00B6549C"/>
    <w:rsid w:val="00B6553F"/>
    <w:rsid w:val="00B6561B"/>
    <w:rsid w:val="00B6566B"/>
    <w:rsid w:val="00B65935"/>
    <w:rsid w:val="00B65C8D"/>
    <w:rsid w:val="00B65DA8"/>
    <w:rsid w:val="00B65EFE"/>
    <w:rsid w:val="00B66B90"/>
    <w:rsid w:val="00B66EA0"/>
    <w:rsid w:val="00B670BF"/>
    <w:rsid w:val="00B670E1"/>
    <w:rsid w:val="00B674B6"/>
    <w:rsid w:val="00B675B4"/>
    <w:rsid w:val="00B67A58"/>
    <w:rsid w:val="00B7023B"/>
    <w:rsid w:val="00B702FF"/>
    <w:rsid w:val="00B70401"/>
    <w:rsid w:val="00B70436"/>
    <w:rsid w:val="00B70504"/>
    <w:rsid w:val="00B70562"/>
    <w:rsid w:val="00B709A7"/>
    <w:rsid w:val="00B70D3B"/>
    <w:rsid w:val="00B71320"/>
    <w:rsid w:val="00B7189F"/>
    <w:rsid w:val="00B71A79"/>
    <w:rsid w:val="00B71A99"/>
    <w:rsid w:val="00B71B3E"/>
    <w:rsid w:val="00B71BB3"/>
    <w:rsid w:val="00B7210F"/>
    <w:rsid w:val="00B72791"/>
    <w:rsid w:val="00B7299D"/>
    <w:rsid w:val="00B72C66"/>
    <w:rsid w:val="00B72F3C"/>
    <w:rsid w:val="00B73397"/>
    <w:rsid w:val="00B7358B"/>
    <w:rsid w:val="00B7377D"/>
    <w:rsid w:val="00B739CC"/>
    <w:rsid w:val="00B740EF"/>
    <w:rsid w:val="00B7466E"/>
    <w:rsid w:val="00B74861"/>
    <w:rsid w:val="00B74A48"/>
    <w:rsid w:val="00B74B2A"/>
    <w:rsid w:val="00B74B7C"/>
    <w:rsid w:val="00B75123"/>
    <w:rsid w:val="00B7562B"/>
    <w:rsid w:val="00B7584D"/>
    <w:rsid w:val="00B75A06"/>
    <w:rsid w:val="00B75B80"/>
    <w:rsid w:val="00B75C14"/>
    <w:rsid w:val="00B75D1F"/>
    <w:rsid w:val="00B75DA3"/>
    <w:rsid w:val="00B76499"/>
    <w:rsid w:val="00B765CC"/>
    <w:rsid w:val="00B76A62"/>
    <w:rsid w:val="00B76FAE"/>
    <w:rsid w:val="00B7732A"/>
    <w:rsid w:val="00B77603"/>
    <w:rsid w:val="00B77BE0"/>
    <w:rsid w:val="00B77C75"/>
    <w:rsid w:val="00B77ED6"/>
    <w:rsid w:val="00B77F09"/>
    <w:rsid w:val="00B8006E"/>
    <w:rsid w:val="00B8027E"/>
    <w:rsid w:val="00B80545"/>
    <w:rsid w:val="00B8058B"/>
    <w:rsid w:val="00B80BE4"/>
    <w:rsid w:val="00B80C24"/>
    <w:rsid w:val="00B80CD3"/>
    <w:rsid w:val="00B81230"/>
    <w:rsid w:val="00B81AA9"/>
    <w:rsid w:val="00B81EC8"/>
    <w:rsid w:val="00B82061"/>
    <w:rsid w:val="00B8248A"/>
    <w:rsid w:val="00B82664"/>
    <w:rsid w:val="00B82893"/>
    <w:rsid w:val="00B82A0A"/>
    <w:rsid w:val="00B82D37"/>
    <w:rsid w:val="00B82EA0"/>
    <w:rsid w:val="00B83024"/>
    <w:rsid w:val="00B836F9"/>
    <w:rsid w:val="00B83743"/>
    <w:rsid w:val="00B8374F"/>
    <w:rsid w:val="00B83946"/>
    <w:rsid w:val="00B83B4D"/>
    <w:rsid w:val="00B83BCF"/>
    <w:rsid w:val="00B83E0A"/>
    <w:rsid w:val="00B84996"/>
    <w:rsid w:val="00B8504C"/>
    <w:rsid w:val="00B862EF"/>
    <w:rsid w:val="00B86500"/>
    <w:rsid w:val="00B8691A"/>
    <w:rsid w:val="00B8691D"/>
    <w:rsid w:val="00B870F1"/>
    <w:rsid w:val="00B8751C"/>
    <w:rsid w:val="00B876CB"/>
    <w:rsid w:val="00B8775E"/>
    <w:rsid w:val="00B87D96"/>
    <w:rsid w:val="00B87E9E"/>
    <w:rsid w:val="00B901FD"/>
    <w:rsid w:val="00B902C1"/>
    <w:rsid w:val="00B90599"/>
    <w:rsid w:val="00B906AB"/>
    <w:rsid w:val="00B90768"/>
    <w:rsid w:val="00B90893"/>
    <w:rsid w:val="00B910DA"/>
    <w:rsid w:val="00B9168D"/>
    <w:rsid w:val="00B9172A"/>
    <w:rsid w:val="00B91993"/>
    <w:rsid w:val="00B9224E"/>
    <w:rsid w:val="00B927B5"/>
    <w:rsid w:val="00B92A23"/>
    <w:rsid w:val="00B92BF0"/>
    <w:rsid w:val="00B92D13"/>
    <w:rsid w:val="00B9359C"/>
    <w:rsid w:val="00B93856"/>
    <w:rsid w:val="00B93B79"/>
    <w:rsid w:val="00B93FEB"/>
    <w:rsid w:val="00B942BD"/>
    <w:rsid w:val="00B94515"/>
    <w:rsid w:val="00B94A33"/>
    <w:rsid w:val="00B94C2A"/>
    <w:rsid w:val="00B94F63"/>
    <w:rsid w:val="00B95327"/>
    <w:rsid w:val="00B95B7D"/>
    <w:rsid w:val="00B95D29"/>
    <w:rsid w:val="00B95D37"/>
    <w:rsid w:val="00B9611C"/>
    <w:rsid w:val="00B9617E"/>
    <w:rsid w:val="00B963EF"/>
    <w:rsid w:val="00B966A1"/>
    <w:rsid w:val="00B968D3"/>
    <w:rsid w:val="00B9737E"/>
    <w:rsid w:val="00B97493"/>
    <w:rsid w:val="00B9762E"/>
    <w:rsid w:val="00B97774"/>
    <w:rsid w:val="00B97A26"/>
    <w:rsid w:val="00B97B8F"/>
    <w:rsid w:val="00B97BAB"/>
    <w:rsid w:val="00B97C5F"/>
    <w:rsid w:val="00BA0307"/>
    <w:rsid w:val="00BA034A"/>
    <w:rsid w:val="00BA049F"/>
    <w:rsid w:val="00BA0612"/>
    <w:rsid w:val="00BA0760"/>
    <w:rsid w:val="00BA0A06"/>
    <w:rsid w:val="00BA0E6D"/>
    <w:rsid w:val="00BA0FE7"/>
    <w:rsid w:val="00BA1061"/>
    <w:rsid w:val="00BA12BF"/>
    <w:rsid w:val="00BA1490"/>
    <w:rsid w:val="00BA156B"/>
    <w:rsid w:val="00BA1605"/>
    <w:rsid w:val="00BA1943"/>
    <w:rsid w:val="00BA287A"/>
    <w:rsid w:val="00BA2A44"/>
    <w:rsid w:val="00BA2DDF"/>
    <w:rsid w:val="00BA3616"/>
    <w:rsid w:val="00BA3AA5"/>
    <w:rsid w:val="00BA3B7E"/>
    <w:rsid w:val="00BA3C50"/>
    <w:rsid w:val="00BA4241"/>
    <w:rsid w:val="00BA4391"/>
    <w:rsid w:val="00BA43C5"/>
    <w:rsid w:val="00BA4E19"/>
    <w:rsid w:val="00BA4EBC"/>
    <w:rsid w:val="00BA4FB0"/>
    <w:rsid w:val="00BA5168"/>
    <w:rsid w:val="00BA51E6"/>
    <w:rsid w:val="00BA54D2"/>
    <w:rsid w:val="00BA5763"/>
    <w:rsid w:val="00BA581B"/>
    <w:rsid w:val="00BA58A1"/>
    <w:rsid w:val="00BA5D66"/>
    <w:rsid w:val="00BA655E"/>
    <w:rsid w:val="00BA7507"/>
    <w:rsid w:val="00BA768F"/>
    <w:rsid w:val="00BA7802"/>
    <w:rsid w:val="00BA786E"/>
    <w:rsid w:val="00BA7B4C"/>
    <w:rsid w:val="00BB03B6"/>
    <w:rsid w:val="00BB06D7"/>
    <w:rsid w:val="00BB09F9"/>
    <w:rsid w:val="00BB0CEA"/>
    <w:rsid w:val="00BB122A"/>
    <w:rsid w:val="00BB1304"/>
    <w:rsid w:val="00BB152D"/>
    <w:rsid w:val="00BB1553"/>
    <w:rsid w:val="00BB15B8"/>
    <w:rsid w:val="00BB1B50"/>
    <w:rsid w:val="00BB1B77"/>
    <w:rsid w:val="00BB1C51"/>
    <w:rsid w:val="00BB1C6C"/>
    <w:rsid w:val="00BB1CF5"/>
    <w:rsid w:val="00BB1F66"/>
    <w:rsid w:val="00BB225C"/>
    <w:rsid w:val="00BB2277"/>
    <w:rsid w:val="00BB2767"/>
    <w:rsid w:val="00BB2992"/>
    <w:rsid w:val="00BB2B41"/>
    <w:rsid w:val="00BB2B87"/>
    <w:rsid w:val="00BB2DB2"/>
    <w:rsid w:val="00BB30FD"/>
    <w:rsid w:val="00BB318E"/>
    <w:rsid w:val="00BB35F3"/>
    <w:rsid w:val="00BB369F"/>
    <w:rsid w:val="00BB38C3"/>
    <w:rsid w:val="00BB3C7B"/>
    <w:rsid w:val="00BB4405"/>
    <w:rsid w:val="00BB450E"/>
    <w:rsid w:val="00BB479C"/>
    <w:rsid w:val="00BB48C2"/>
    <w:rsid w:val="00BB4B4F"/>
    <w:rsid w:val="00BB4F51"/>
    <w:rsid w:val="00BB5913"/>
    <w:rsid w:val="00BB5B40"/>
    <w:rsid w:val="00BB5B68"/>
    <w:rsid w:val="00BB5B8A"/>
    <w:rsid w:val="00BB6023"/>
    <w:rsid w:val="00BB6DCE"/>
    <w:rsid w:val="00BB766C"/>
    <w:rsid w:val="00BB7673"/>
    <w:rsid w:val="00BB7EEF"/>
    <w:rsid w:val="00BC0244"/>
    <w:rsid w:val="00BC043E"/>
    <w:rsid w:val="00BC0602"/>
    <w:rsid w:val="00BC0DC9"/>
    <w:rsid w:val="00BC0E25"/>
    <w:rsid w:val="00BC0FB0"/>
    <w:rsid w:val="00BC1432"/>
    <w:rsid w:val="00BC15FC"/>
    <w:rsid w:val="00BC1BF9"/>
    <w:rsid w:val="00BC1F14"/>
    <w:rsid w:val="00BC2134"/>
    <w:rsid w:val="00BC2343"/>
    <w:rsid w:val="00BC23BC"/>
    <w:rsid w:val="00BC2C8D"/>
    <w:rsid w:val="00BC30D8"/>
    <w:rsid w:val="00BC35B1"/>
    <w:rsid w:val="00BC3C04"/>
    <w:rsid w:val="00BC3F46"/>
    <w:rsid w:val="00BC4020"/>
    <w:rsid w:val="00BC4350"/>
    <w:rsid w:val="00BC49CD"/>
    <w:rsid w:val="00BC4CC3"/>
    <w:rsid w:val="00BC52A2"/>
    <w:rsid w:val="00BC5478"/>
    <w:rsid w:val="00BC54EF"/>
    <w:rsid w:val="00BC5557"/>
    <w:rsid w:val="00BC559A"/>
    <w:rsid w:val="00BC5780"/>
    <w:rsid w:val="00BC5D9E"/>
    <w:rsid w:val="00BC5DFA"/>
    <w:rsid w:val="00BC5E39"/>
    <w:rsid w:val="00BC5EC4"/>
    <w:rsid w:val="00BC5FC9"/>
    <w:rsid w:val="00BC62FE"/>
    <w:rsid w:val="00BC6D72"/>
    <w:rsid w:val="00BC6F5A"/>
    <w:rsid w:val="00BC7173"/>
    <w:rsid w:val="00BC71BC"/>
    <w:rsid w:val="00BC7202"/>
    <w:rsid w:val="00BC7888"/>
    <w:rsid w:val="00BC79F4"/>
    <w:rsid w:val="00BC7C79"/>
    <w:rsid w:val="00BC7D55"/>
    <w:rsid w:val="00BC7E9C"/>
    <w:rsid w:val="00BD027C"/>
    <w:rsid w:val="00BD02C5"/>
    <w:rsid w:val="00BD0318"/>
    <w:rsid w:val="00BD052E"/>
    <w:rsid w:val="00BD0578"/>
    <w:rsid w:val="00BD087D"/>
    <w:rsid w:val="00BD0AEE"/>
    <w:rsid w:val="00BD0B35"/>
    <w:rsid w:val="00BD0D53"/>
    <w:rsid w:val="00BD150E"/>
    <w:rsid w:val="00BD154F"/>
    <w:rsid w:val="00BD15D9"/>
    <w:rsid w:val="00BD16A2"/>
    <w:rsid w:val="00BD19B4"/>
    <w:rsid w:val="00BD1ADF"/>
    <w:rsid w:val="00BD1B1A"/>
    <w:rsid w:val="00BD1ED5"/>
    <w:rsid w:val="00BD1F97"/>
    <w:rsid w:val="00BD225E"/>
    <w:rsid w:val="00BD22E1"/>
    <w:rsid w:val="00BD23E9"/>
    <w:rsid w:val="00BD2AF3"/>
    <w:rsid w:val="00BD2C03"/>
    <w:rsid w:val="00BD34BB"/>
    <w:rsid w:val="00BD356A"/>
    <w:rsid w:val="00BD36AC"/>
    <w:rsid w:val="00BD41E1"/>
    <w:rsid w:val="00BD476F"/>
    <w:rsid w:val="00BD484E"/>
    <w:rsid w:val="00BD4BC3"/>
    <w:rsid w:val="00BD4C55"/>
    <w:rsid w:val="00BD4CB7"/>
    <w:rsid w:val="00BD4CC0"/>
    <w:rsid w:val="00BD4F6D"/>
    <w:rsid w:val="00BD4FE9"/>
    <w:rsid w:val="00BD5111"/>
    <w:rsid w:val="00BD58E3"/>
    <w:rsid w:val="00BD59B9"/>
    <w:rsid w:val="00BD59EE"/>
    <w:rsid w:val="00BD5AD4"/>
    <w:rsid w:val="00BD5BEC"/>
    <w:rsid w:val="00BD5E7E"/>
    <w:rsid w:val="00BD5F8E"/>
    <w:rsid w:val="00BD5FCA"/>
    <w:rsid w:val="00BD64F1"/>
    <w:rsid w:val="00BD653D"/>
    <w:rsid w:val="00BD6855"/>
    <w:rsid w:val="00BD6D85"/>
    <w:rsid w:val="00BD6DEA"/>
    <w:rsid w:val="00BD711E"/>
    <w:rsid w:val="00BD7C73"/>
    <w:rsid w:val="00BE01AD"/>
    <w:rsid w:val="00BE02C4"/>
    <w:rsid w:val="00BE04A5"/>
    <w:rsid w:val="00BE08BC"/>
    <w:rsid w:val="00BE0A86"/>
    <w:rsid w:val="00BE0BE3"/>
    <w:rsid w:val="00BE0BEA"/>
    <w:rsid w:val="00BE14AE"/>
    <w:rsid w:val="00BE1950"/>
    <w:rsid w:val="00BE1A72"/>
    <w:rsid w:val="00BE2571"/>
    <w:rsid w:val="00BE2751"/>
    <w:rsid w:val="00BE2793"/>
    <w:rsid w:val="00BE27D3"/>
    <w:rsid w:val="00BE28E7"/>
    <w:rsid w:val="00BE2E5C"/>
    <w:rsid w:val="00BE312F"/>
    <w:rsid w:val="00BE3329"/>
    <w:rsid w:val="00BE36CC"/>
    <w:rsid w:val="00BE3813"/>
    <w:rsid w:val="00BE393E"/>
    <w:rsid w:val="00BE39BD"/>
    <w:rsid w:val="00BE3C93"/>
    <w:rsid w:val="00BE3CD3"/>
    <w:rsid w:val="00BE3EA7"/>
    <w:rsid w:val="00BE40A6"/>
    <w:rsid w:val="00BE4181"/>
    <w:rsid w:val="00BE426A"/>
    <w:rsid w:val="00BE4301"/>
    <w:rsid w:val="00BE47D4"/>
    <w:rsid w:val="00BE4C21"/>
    <w:rsid w:val="00BE4EA4"/>
    <w:rsid w:val="00BE520A"/>
    <w:rsid w:val="00BE52C5"/>
    <w:rsid w:val="00BE5406"/>
    <w:rsid w:val="00BE5BF2"/>
    <w:rsid w:val="00BE64AA"/>
    <w:rsid w:val="00BE64F0"/>
    <w:rsid w:val="00BE6801"/>
    <w:rsid w:val="00BE69BB"/>
    <w:rsid w:val="00BE6B30"/>
    <w:rsid w:val="00BE6DFC"/>
    <w:rsid w:val="00BE7094"/>
    <w:rsid w:val="00BE7160"/>
    <w:rsid w:val="00BE7455"/>
    <w:rsid w:val="00BE780B"/>
    <w:rsid w:val="00BF01F9"/>
    <w:rsid w:val="00BF0519"/>
    <w:rsid w:val="00BF054C"/>
    <w:rsid w:val="00BF0A04"/>
    <w:rsid w:val="00BF0A20"/>
    <w:rsid w:val="00BF0BB9"/>
    <w:rsid w:val="00BF0C82"/>
    <w:rsid w:val="00BF0D9D"/>
    <w:rsid w:val="00BF162E"/>
    <w:rsid w:val="00BF191E"/>
    <w:rsid w:val="00BF1E7D"/>
    <w:rsid w:val="00BF1F2E"/>
    <w:rsid w:val="00BF203C"/>
    <w:rsid w:val="00BF22B6"/>
    <w:rsid w:val="00BF23DD"/>
    <w:rsid w:val="00BF264D"/>
    <w:rsid w:val="00BF27DA"/>
    <w:rsid w:val="00BF2837"/>
    <w:rsid w:val="00BF28C3"/>
    <w:rsid w:val="00BF2B62"/>
    <w:rsid w:val="00BF2BAA"/>
    <w:rsid w:val="00BF2C5D"/>
    <w:rsid w:val="00BF2CCE"/>
    <w:rsid w:val="00BF2E18"/>
    <w:rsid w:val="00BF2F5D"/>
    <w:rsid w:val="00BF35B1"/>
    <w:rsid w:val="00BF3903"/>
    <w:rsid w:val="00BF3A0B"/>
    <w:rsid w:val="00BF3BC0"/>
    <w:rsid w:val="00BF3E1E"/>
    <w:rsid w:val="00BF4244"/>
    <w:rsid w:val="00BF42DD"/>
    <w:rsid w:val="00BF43E9"/>
    <w:rsid w:val="00BF44D4"/>
    <w:rsid w:val="00BF4A1E"/>
    <w:rsid w:val="00BF4D9D"/>
    <w:rsid w:val="00BF4DA4"/>
    <w:rsid w:val="00BF5778"/>
    <w:rsid w:val="00BF57DE"/>
    <w:rsid w:val="00BF5AF3"/>
    <w:rsid w:val="00BF5D87"/>
    <w:rsid w:val="00BF5E1E"/>
    <w:rsid w:val="00BF5ECF"/>
    <w:rsid w:val="00BF6553"/>
    <w:rsid w:val="00BF65CD"/>
    <w:rsid w:val="00BF730C"/>
    <w:rsid w:val="00BF759E"/>
    <w:rsid w:val="00BF7C9B"/>
    <w:rsid w:val="00BF7E75"/>
    <w:rsid w:val="00BF7F62"/>
    <w:rsid w:val="00C00A4F"/>
    <w:rsid w:val="00C01033"/>
    <w:rsid w:val="00C012F5"/>
    <w:rsid w:val="00C014C4"/>
    <w:rsid w:val="00C01980"/>
    <w:rsid w:val="00C01B2A"/>
    <w:rsid w:val="00C024A6"/>
    <w:rsid w:val="00C027EF"/>
    <w:rsid w:val="00C0287D"/>
    <w:rsid w:val="00C02ECE"/>
    <w:rsid w:val="00C03D86"/>
    <w:rsid w:val="00C03DBB"/>
    <w:rsid w:val="00C03E57"/>
    <w:rsid w:val="00C04089"/>
    <w:rsid w:val="00C04246"/>
    <w:rsid w:val="00C046F7"/>
    <w:rsid w:val="00C047B0"/>
    <w:rsid w:val="00C0483E"/>
    <w:rsid w:val="00C04C50"/>
    <w:rsid w:val="00C04DEA"/>
    <w:rsid w:val="00C04EEC"/>
    <w:rsid w:val="00C05922"/>
    <w:rsid w:val="00C0597C"/>
    <w:rsid w:val="00C05ADC"/>
    <w:rsid w:val="00C05B57"/>
    <w:rsid w:val="00C05B94"/>
    <w:rsid w:val="00C05C59"/>
    <w:rsid w:val="00C05EDF"/>
    <w:rsid w:val="00C06105"/>
    <w:rsid w:val="00C0649A"/>
    <w:rsid w:val="00C0656A"/>
    <w:rsid w:val="00C06879"/>
    <w:rsid w:val="00C06B28"/>
    <w:rsid w:val="00C06BC8"/>
    <w:rsid w:val="00C070BF"/>
    <w:rsid w:val="00C071F6"/>
    <w:rsid w:val="00C07364"/>
    <w:rsid w:val="00C07BA7"/>
    <w:rsid w:val="00C07EB0"/>
    <w:rsid w:val="00C07EFB"/>
    <w:rsid w:val="00C07F68"/>
    <w:rsid w:val="00C101EC"/>
    <w:rsid w:val="00C10568"/>
    <w:rsid w:val="00C1090A"/>
    <w:rsid w:val="00C109A6"/>
    <w:rsid w:val="00C11023"/>
    <w:rsid w:val="00C11036"/>
    <w:rsid w:val="00C111ED"/>
    <w:rsid w:val="00C11813"/>
    <w:rsid w:val="00C11F9A"/>
    <w:rsid w:val="00C12492"/>
    <w:rsid w:val="00C124F2"/>
    <w:rsid w:val="00C125BE"/>
    <w:rsid w:val="00C12DE9"/>
    <w:rsid w:val="00C1322C"/>
    <w:rsid w:val="00C132C8"/>
    <w:rsid w:val="00C1346B"/>
    <w:rsid w:val="00C134BA"/>
    <w:rsid w:val="00C13A9E"/>
    <w:rsid w:val="00C13B5D"/>
    <w:rsid w:val="00C140F7"/>
    <w:rsid w:val="00C14361"/>
    <w:rsid w:val="00C14669"/>
    <w:rsid w:val="00C146B2"/>
    <w:rsid w:val="00C14DD9"/>
    <w:rsid w:val="00C150EB"/>
    <w:rsid w:val="00C15275"/>
    <w:rsid w:val="00C15A13"/>
    <w:rsid w:val="00C15D91"/>
    <w:rsid w:val="00C15DBF"/>
    <w:rsid w:val="00C15DF5"/>
    <w:rsid w:val="00C160F8"/>
    <w:rsid w:val="00C16260"/>
    <w:rsid w:val="00C162AA"/>
    <w:rsid w:val="00C162BC"/>
    <w:rsid w:val="00C16533"/>
    <w:rsid w:val="00C165B7"/>
    <w:rsid w:val="00C1677A"/>
    <w:rsid w:val="00C167F8"/>
    <w:rsid w:val="00C170C0"/>
    <w:rsid w:val="00C17348"/>
    <w:rsid w:val="00C1757B"/>
    <w:rsid w:val="00C17797"/>
    <w:rsid w:val="00C17987"/>
    <w:rsid w:val="00C17BE6"/>
    <w:rsid w:val="00C17E34"/>
    <w:rsid w:val="00C20550"/>
    <w:rsid w:val="00C206A4"/>
    <w:rsid w:val="00C20842"/>
    <w:rsid w:val="00C20A13"/>
    <w:rsid w:val="00C20C40"/>
    <w:rsid w:val="00C20EE8"/>
    <w:rsid w:val="00C2103F"/>
    <w:rsid w:val="00C21078"/>
    <w:rsid w:val="00C210A6"/>
    <w:rsid w:val="00C2110A"/>
    <w:rsid w:val="00C211D3"/>
    <w:rsid w:val="00C21545"/>
    <w:rsid w:val="00C2169E"/>
    <w:rsid w:val="00C21870"/>
    <w:rsid w:val="00C21915"/>
    <w:rsid w:val="00C219F2"/>
    <w:rsid w:val="00C219F9"/>
    <w:rsid w:val="00C21D84"/>
    <w:rsid w:val="00C21D9C"/>
    <w:rsid w:val="00C221D5"/>
    <w:rsid w:val="00C22490"/>
    <w:rsid w:val="00C224DC"/>
    <w:rsid w:val="00C226E8"/>
    <w:rsid w:val="00C22D15"/>
    <w:rsid w:val="00C235E5"/>
    <w:rsid w:val="00C239D5"/>
    <w:rsid w:val="00C2413D"/>
    <w:rsid w:val="00C2419D"/>
    <w:rsid w:val="00C24335"/>
    <w:rsid w:val="00C2477D"/>
    <w:rsid w:val="00C24BDB"/>
    <w:rsid w:val="00C24E74"/>
    <w:rsid w:val="00C24EFA"/>
    <w:rsid w:val="00C2505C"/>
    <w:rsid w:val="00C251D9"/>
    <w:rsid w:val="00C2530B"/>
    <w:rsid w:val="00C25432"/>
    <w:rsid w:val="00C2563B"/>
    <w:rsid w:val="00C25749"/>
    <w:rsid w:val="00C25915"/>
    <w:rsid w:val="00C25B9A"/>
    <w:rsid w:val="00C25C9E"/>
    <w:rsid w:val="00C25FC0"/>
    <w:rsid w:val="00C26B4F"/>
    <w:rsid w:val="00C26C8E"/>
    <w:rsid w:val="00C26CFF"/>
    <w:rsid w:val="00C26F3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C45"/>
    <w:rsid w:val="00C31E6E"/>
    <w:rsid w:val="00C324FF"/>
    <w:rsid w:val="00C32704"/>
    <w:rsid w:val="00C32969"/>
    <w:rsid w:val="00C32A12"/>
    <w:rsid w:val="00C32AF1"/>
    <w:rsid w:val="00C3322C"/>
    <w:rsid w:val="00C333DB"/>
    <w:rsid w:val="00C3344C"/>
    <w:rsid w:val="00C3453E"/>
    <w:rsid w:val="00C34A5D"/>
    <w:rsid w:val="00C34D97"/>
    <w:rsid w:val="00C34EAD"/>
    <w:rsid w:val="00C3507E"/>
    <w:rsid w:val="00C35370"/>
    <w:rsid w:val="00C359DF"/>
    <w:rsid w:val="00C359E1"/>
    <w:rsid w:val="00C35AC0"/>
    <w:rsid w:val="00C35BCB"/>
    <w:rsid w:val="00C35FAE"/>
    <w:rsid w:val="00C362EF"/>
    <w:rsid w:val="00C36605"/>
    <w:rsid w:val="00C36B01"/>
    <w:rsid w:val="00C36B17"/>
    <w:rsid w:val="00C36BCF"/>
    <w:rsid w:val="00C36C82"/>
    <w:rsid w:val="00C37BB6"/>
    <w:rsid w:val="00C37D0B"/>
    <w:rsid w:val="00C37DBE"/>
    <w:rsid w:val="00C4027A"/>
    <w:rsid w:val="00C406FC"/>
    <w:rsid w:val="00C4097C"/>
    <w:rsid w:val="00C40991"/>
    <w:rsid w:val="00C40BD7"/>
    <w:rsid w:val="00C40EFB"/>
    <w:rsid w:val="00C40FD6"/>
    <w:rsid w:val="00C41864"/>
    <w:rsid w:val="00C41CD3"/>
    <w:rsid w:val="00C42344"/>
    <w:rsid w:val="00C4238C"/>
    <w:rsid w:val="00C42B7C"/>
    <w:rsid w:val="00C42CCE"/>
    <w:rsid w:val="00C42D07"/>
    <w:rsid w:val="00C434B3"/>
    <w:rsid w:val="00C4364B"/>
    <w:rsid w:val="00C43712"/>
    <w:rsid w:val="00C4384D"/>
    <w:rsid w:val="00C43899"/>
    <w:rsid w:val="00C43C5C"/>
    <w:rsid w:val="00C43E12"/>
    <w:rsid w:val="00C443F2"/>
    <w:rsid w:val="00C448BB"/>
    <w:rsid w:val="00C44D43"/>
    <w:rsid w:val="00C44E9F"/>
    <w:rsid w:val="00C450A2"/>
    <w:rsid w:val="00C4516D"/>
    <w:rsid w:val="00C453D8"/>
    <w:rsid w:val="00C45432"/>
    <w:rsid w:val="00C455E7"/>
    <w:rsid w:val="00C4577D"/>
    <w:rsid w:val="00C45EDF"/>
    <w:rsid w:val="00C464E3"/>
    <w:rsid w:val="00C4653E"/>
    <w:rsid w:val="00C46590"/>
    <w:rsid w:val="00C46DE1"/>
    <w:rsid w:val="00C46F79"/>
    <w:rsid w:val="00C46FC9"/>
    <w:rsid w:val="00C474A3"/>
    <w:rsid w:val="00C47BCF"/>
    <w:rsid w:val="00C47EFE"/>
    <w:rsid w:val="00C50131"/>
    <w:rsid w:val="00C50992"/>
    <w:rsid w:val="00C509E0"/>
    <w:rsid w:val="00C51011"/>
    <w:rsid w:val="00C51174"/>
    <w:rsid w:val="00C515D3"/>
    <w:rsid w:val="00C51B84"/>
    <w:rsid w:val="00C52067"/>
    <w:rsid w:val="00C52420"/>
    <w:rsid w:val="00C52634"/>
    <w:rsid w:val="00C5278E"/>
    <w:rsid w:val="00C52B31"/>
    <w:rsid w:val="00C52B43"/>
    <w:rsid w:val="00C5304D"/>
    <w:rsid w:val="00C532A1"/>
    <w:rsid w:val="00C53457"/>
    <w:rsid w:val="00C537ED"/>
    <w:rsid w:val="00C53803"/>
    <w:rsid w:val="00C53AA8"/>
    <w:rsid w:val="00C53D68"/>
    <w:rsid w:val="00C5431F"/>
    <w:rsid w:val="00C5456C"/>
    <w:rsid w:val="00C54994"/>
    <w:rsid w:val="00C54DE2"/>
    <w:rsid w:val="00C5546B"/>
    <w:rsid w:val="00C557C0"/>
    <w:rsid w:val="00C558AB"/>
    <w:rsid w:val="00C55FF4"/>
    <w:rsid w:val="00C56020"/>
    <w:rsid w:val="00C565FD"/>
    <w:rsid w:val="00C575DC"/>
    <w:rsid w:val="00C5769A"/>
    <w:rsid w:val="00C579C8"/>
    <w:rsid w:val="00C57C36"/>
    <w:rsid w:val="00C57E25"/>
    <w:rsid w:val="00C6039F"/>
    <w:rsid w:val="00C60451"/>
    <w:rsid w:val="00C60670"/>
    <w:rsid w:val="00C60737"/>
    <w:rsid w:val="00C61257"/>
    <w:rsid w:val="00C61324"/>
    <w:rsid w:val="00C6136E"/>
    <w:rsid w:val="00C617D8"/>
    <w:rsid w:val="00C61968"/>
    <w:rsid w:val="00C61999"/>
    <w:rsid w:val="00C61B60"/>
    <w:rsid w:val="00C6298D"/>
    <w:rsid w:val="00C6361D"/>
    <w:rsid w:val="00C63817"/>
    <w:rsid w:val="00C63B82"/>
    <w:rsid w:val="00C63B87"/>
    <w:rsid w:val="00C63BB3"/>
    <w:rsid w:val="00C63C0B"/>
    <w:rsid w:val="00C6404B"/>
    <w:rsid w:val="00C6414E"/>
    <w:rsid w:val="00C642B6"/>
    <w:rsid w:val="00C6479D"/>
    <w:rsid w:val="00C64EA9"/>
    <w:rsid w:val="00C65140"/>
    <w:rsid w:val="00C652F1"/>
    <w:rsid w:val="00C65B0C"/>
    <w:rsid w:val="00C65D1C"/>
    <w:rsid w:val="00C65D22"/>
    <w:rsid w:val="00C65E23"/>
    <w:rsid w:val="00C65F25"/>
    <w:rsid w:val="00C6660B"/>
    <w:rsid w:val="00C666DD"/>
    <w:rsid w:val="00C66CF0"/>
    <w:rsid w:val="00C66DBB"/>
    <w:rsid w:val="00C67029"/>
    <w:rsid w:val="00C6714B"/>
    <w:rsid w:val="00C678DC"/>
    <w:rsid w:val="00C67C2A"/>
    <w:rsid w:val="00C67C61"/>
    <w:rsid w:val="00C701F5"/>
    <w:rsid w:val="00C70382"/>
    <w:rsid w:val="00C7046A"/>
    <w:rsid w:val="00C705E4"/>
    <w:rsid w:val="00C70786"/>
    <w:rsid w:val="00C7081B"/>
    <w:rsid w:val="00C70BD9"/>
    <w:rsid w:val="00C70FF3"/>
    <w:rsid w:val="00C710B7"/>
    <w:rsid w:val="00C715E0"/>
    <w:rsid w:val="00C71A14"/>
    <w:rsid w:val="00C72389"/>
    <w:rsid w:val="00C72D39"/>
    <w:rsid w:val="00C72E75"/>
    <w:rsid w:val="00C734A5"/>
    <w:rsid w:val="00C7376F"/>
    <w:rsid w:val="00C73B96"/>
    <w:rsid w:val="00C73C80"/>
    <w:rsid w:val="00C73DC6"/>
    <w:rsid w:val="00C73FD8"/>
    <w:rsid w:val="00C741F0"/>
    <w:rsid w:val="00C743A8"/>
    <w:rsid w:val="00C744A7"/>
    <w:rsid w:val="00C74A5B"/>
    <w:rsid w:val="00C74D6F"/>
    <w:rsid w:val="00C74F1F"/>
    <w:rsid w:val="00C7535E"/>
    <w:rsid w:val="00C756C4"/>
    <w:rsid w:val="00C75A98"/>
    <w:rsid w:val="00C75B01"/>
    <w:rsid w:val="00C75BFB"/>
    <w:rsid w:val="00C75E0F"/>
    <w:rsid w:val="00C76228"/>
    <w:rsid w:val="00C762BE"/>
    <w:rsid w:val="00C763B6"/>
    <w:rsid w:val="00C7658F"/>
    <w:rsid w:val="00C765D7"/>
    <w:rsid w:val="00C766E2"/>
    <w:rsid w:val="00C769BE"/>
    <w:rsid w:val="00C770CB"/>
    <w:rsid w:val="00C772F9"/>
    <w:rsid w:val="00C77725"/>
    <w:rsid w:val="00C777C5"/>
    <w:rsid w:val="00C77B9A"/>
    <w:rsid w:val="00C80044"/>
    <w:rsid w:val="00C80C33"/>
    <w:rsid w:val="00C80F2F"/>
    <w:rsid w:val="00C814EE"/>
    <w:rsid w:val="00C81F26"/>
    <w:rsid w:val="00C82C18"/>
    <w:rsid w:val="00C8378D"/>
    <w:rsid w:val="00C83B22"/>
    <w:rsid w:val="00C83F13"/>
    <w:rsid w:val="00C8422E"/>
    <w:rsid w:val="00C84463"/>
    <w:rsid w:val="00C845B7"/>
    <w:rsid w:val="00C84790"/>
    <w:rsid w:val="00C84D31"/>
    <w:rsid w:val="00C85415"/>
    <w:rsid w:val="00C858A1"/>
    <w:rsid w:val="00C8600E"/>
    <w:rsid w:val="00C86151"/>
    <w:rsid w:val="00C86230"/>
    <w:rsid w:val="00C86505"/>
    <w:rsid w:val="00C86F92"/>
    <w:rsid w:val="00C8742E"/>
    <w:rsid w:val="00C87484"/>
    <w:rsid w:val="00C874D1"/>
    <w:rsid w:val="00C876B5"/>
    <w:rsid w:val="00C87C42"/>
    <w:rsid w:val="00C90126"/>
    <w:rsid w:val="00C902AA"/>
    <w:rsid w:val="00C90384"/>
    <w:rsid w:val="00C903BB"/>
    <w:rsid w:val="00C904DF"/>
    <w:rsid w:val="00C9058E"/>
    <w:rsid w:val="00C909AB"/>
    <w:rsid w:val="00C91540"/>
    <w:rsid w:val="00C9158B"/>
    <w:rsid w:val="00C91703"/>
    <w:rsid w:val="00C91B1E"/>
    <w:rsid w:val="00C91C4E"/>
    <w:rsid w:val="00C91CF5"/>
    <w:rsid w:val="00C91F5D"/>
    <w:rsid w:val="00C920F6"/>
    <w:rsid w:val="00C923FF"/>
    <w:rsid w:val="00C92C19"/>
    <w:rsid w:val="00C92D1C"/>
    <w:rsid w:val="00C9345A"/>
    <w:rsid w:val="00C935B8"/>
    <w:rsid w:val="00C93AA0"/>
    <w:rsid w:val="00C94069"/>
    <w:rsid w:val="00C94090"/>
    <w:rsid w:val="00C94437"/>
    <w:rsid w:val="00C94987"/>
    <w:rsid w:val="00C949F5"/>
    <w:rsid w:val="00C94FBE"/>
    <w:rsid w:val="00C95007"/>
    <w:rsid w:val="00C95433"/>
    <w:rsid w:val="00C955D1"/>
    <w:rsid w:val="00C95923"/>
    <w:rsid w:val="00C95AB8"/>
    <w:rsid w:val="00C95F0C"/>
    <w:rsid w:val="00C964BD"/>
    <w:rsid w:val="00C96891"/>
    <w:rsid w:val="00C96993"/>
    <w:rsid w:val="00C96D6C"/>
    <w:rsid w:val="00C96ED9"/>
    <w:rsid w:val="00C96EE5"/>
    <w:rsid w:val="00C97601"/>
    <w:rsid w:val="00C97657"/>
    <w:rsid w:val="00C97C97"/>
    <w:rsid w:val="00CA0FD1"/>
    <w:rsid w:val="00CA10FF"/>
    <w:rsid w:val="00CA1166"/>
    <w:rsid w:val="00CA1566"/>
    <w:rsid w:val="00CA1759"/>
    <w:rsid w:val="00CA18A7"/>
    <w:rsid w:val="00CA1A2F"/>
    <w:rsid w:val="00CA1C75"/>
    <w:rsid w:val="00CA1D01"/>
    <w:rsid w:val="00CA1DB7"/>
    <w:rsid w:val="00CA1F0E"/>
    <w:rsid w:val="00CA25E0"/>
    <w:rsid w:val="00CA2A66"/>
    <w:rsid w:val="00CA2AD6"/>
    <w:rsid w:val="00CA2FBC"/>
    <w:rsid w:val="00CA3229"/>
    <w:rsid w:val="00CA34F9"/>
    <w:rsid w:val="00CA373F"/>
    <w:rsid w:val="00CA3F26"/>
    <w:rsid w:val="00CA3FE4"/>
    <w:rsid w:val="00CA4545"/>
    <w:rsid w:val="00CA4884"/>
    <w:rsid w:val="00CA51AA"/>
    <w:rsid w:val="00CA5743"/>
    <w:rsid w:val="00CA59B8"/>
    <w:rsid w:val="00CA6653"/>
    <w:rsid w:val="00CA6E2B"/>
    <w:rsid w:val="00CA6EE9"/>
    <w:rsid w:val="00CA77E7"/>
    <w:rsid w:val="00CA7FBB"/>
    <w:rsid w:val="00CB0480"/>
    <w:rsid w:val="00CB0597"/>
    <w:rsid w:val="00CB0687"/>
    <w:rsid w:val="00CB08DC"/>
    <w:rsid w:val="00CB0B4E"/>
    <w:rsid w:val="00CB0DCF"/>
    <w:rsid w:val="00CB1691"/>
    <w:rsid w:val="00CB17B2"/>
    <w:rsid w:val="00CB1995"/>
    <w:rsid w:val="00CB1C0C"/>
    <w:rsid w:val="00CB1C2D"/>
    <w:rsid w:val="00CB1CA5"/>
    <w:rsid w:val="00CB1CC6"/>
    <w:rsid w:val="00CB1CE7"/>
    <w:rsid w:val="00CB1FB7"/>
    <w:rsid w:val="00CB215A"/>
    <w:rsid w:val="00CB2443"/>
    <w:rsid w:val="00CB2579"/>
    <w:rsid w:val="00CB2D0D"/>
    <w:rsid w:val="00CB2F4C"/>
    <w:rsid w:val="00CB2F99"/>
    <w:rsid w:val="00CB33B9"/>
    <w:rsid w:val="00CB395E"/>
    <w:rsid w:val="00CB3A8F"/>
    <w:rsid w:val="00CB3B05"/>
    <w:rsid w:val="00CB4229"/>
    <w:rsid w:val="00CB43FE"/>
    <w:rsid w:val="00CB45F8"/>
    <w:rsid w:val="00CB4A05"/>
    <w:rsid w:val="00CB5131"/>
    <w:rsid w:val="00CB5138"/>
    <w:rsid w:val="00CB5179"/>
    <w:rsid w:val="00CB568D"/>
    <w:rsid w:val="00CB5968"/>
    <w:rsid w:val="00CB60FC"/>
    <w:rsid w:val="00CB6AFC"/>
    <w:rsid w:val="00CB6DA1"/>
    <w:rsid w:val="00CB7046"/>
    <w:rsid w:val="00CB74C3"/>
    <w:rsid w:val="00CB77DC"/>
    <w:rsid w:val="00CB7E6A"/>
    <w:rsid w:val="00CB7ECA"/>
    <w:rsid w:val="00CB7F5E"/>
    <w:rsid w:val="00CC0119"/>
    <w:rsid w:val="00CC0231"/>
    <w:rsid w:val="00CC04D7"/>
    <w:rsid w:val="00CC091C"/>
    <w:rsid w:val="00CC0B00"/>
    <w:rsid w:val="00CC10BA"/>
    <w:rsid w:val="00CC11A1"/>
    <w:rsid w:val="00CC11E1"/>
    <w:rsid w:val="00CC1266"/>
    <w:rsid w:val="00CC138D"/>
    <w:rsid w:val="00CC18C6"/>
    <w:rsid w:val="00CC1AFD"/>
    <w:rsid w:val="00CC1C35"/>
    <w:rsid w:val="00CC1D3E"/>
    <w:rsid w:val="00CC29B3"/>
    <w:rsid w:val="00CC2BDE"/>
    <w:rsid w:val="00CC2F9B"/>
    <w:rsid w:val="00CC31EC"/>
    <w:rsid w:val="00CC38BA"/>
    <w:rsid w:val="00CC3CFB"/>
    <w:rsid w:val="00CC3D4E"/>
    <w:rsid w:val="00CC43B2"/>
    <w:rsid w:val="00CC4D9D"/>
    <w:rsid w:val="00CC4F07"/>
    <w:rsid w:val="00CC4F39"/>
    <w:rsid w:val="00CC54F6"/>
    <w:rsid w:val="00CC55C4"/>
    <w:rsid w:val="00CC5A45"/>
    <w:rsid w:val="00CC5BE8"/>
    <w:rsid w:val="00CC5CAC"/>
    <w:rsid w:val="00CC616D"/>
    <w:rsid w:val="00CC65DB"/>
    <w:rsid w:val="00CC673D"/>
    <w:rsid w:val="00CC6764"/>
    <w:rsid w:val="00CC67D4"/>
    <w:rsid w:val="00CC6E76"/>
    <w:rsid w:val="00CC731B"/>
    <w:rsid w:val="00CC7676"/>
    <w:rsid w:val="00CC7832"/>
    <w:rsid w:val="00CC7B75"/>
    <w:rsid w:val="00CC7BC7"/>
    <w:rsid w:val="00CC7E21"/>
    <w:rsid w:val="00CC7FEC"/>
    <w:rsid w:val="00CD02E6"/>
    <w:rsid w:val="00CD058A"/>
    <w:rsid w:val="00CD102F"/>
    <w:rsid w:val="00CD1112"/>
    <w:rsid w:val="00CD17F9"/>
    <w:rsid w:val="00CD1847"/>
    <w:rsid w:val="00CD18A5"/>
    <w:rsid w:val="00CD19DB"/>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4C6"/>
    <w:rsid w:val="00CD6A39"/>
    <w:rsid w:val="00CD6B96"/>
    <w:rsid w:val="00CD6CA0"/>
    <w:rsid w:val="00CD6E7B"/>
    <w:rsid w:val="00CD7156"/>
    <w:rsid w:val="00CD71C6"/>
    <w:rsid w:val="00CD79F1"/>
    <w:rsid w:val="00CE035E"/>
    <w:rsid w:val="00CE0C01"/>
    <w:rsid w:val="00CE0F1A"/>
    <w:rsid w:val="00CE1322"/>
    <w:rsid w:val="00CE1328"/>
    <w:rsid w:val="00CE1BBC"/>
    <w:rsid w:val="00CE1CBE"/>
    <w:rsid w:val="00CE1D3C"/>
    <w:rsid w:val="00CE1F5A"/>
    <w:rsid w:val="00CE209D"/>
    <w:rsid w:val="00CE2259"/>
    <w:rsid w:val="00CE272F"/>
    <w:rsid w:val="00CE277A"/>
    <w:rsid w:val="00CE2D7F"/>
    <w:rsid w:val="00CE3248"/>
    <w:rsid w:val="00CE3400"/>
    <w:rsid w:val="00CE359B"/>
    <w:rsid w:val="00CE38F8"/>
    <w:rsid w:val="00CE3C63"/>
    <w:rsid w:val="00CE4184"/>
    <w:rsid w:val="00CE44DC"/>
    <w:rsid w:val="00CE453E"/>
    <w:rsid w:val="00CE47D4"/>
    <w:rsid w:val="00CE4A76"/>
    <w:rsid w:val="00CE4A97"/>
    <w:rsid w:val="00CE4C2A"/>
    <w:rsid w:val="00CE53F6"/>
    <w:rsid w:val="00CE5F7A"/>
    <w:rsid w:val="00CE61A8"/>
    <w:rsid w:val="00CE6318"/>
    <w:rsid w:val="00CE6E54"/>
    <w:rsid w:val="00CE6F2A"/>
    <w:rsid w:val="00CE713D"/>
    <w:rsid w:val="00CE71EA"/>
    <w:rsid w:val="00CE7B59"/>
    <w:rsid w:val="00CE7BD0"/>
    <w:rsid w:val="00CE7DA1"/>
    <w:rsid w:val="00CE7E48"/>
    <w:rsid w:val="00CE7EAB"/>
    <w:rsid w:val="00CE7EDB"/>
    <w:rsid w:val="00CF0247"/>
    <w:rsid w:val="00CF036F"/>
    <w:rsid w:val="00CF063E"/>
    <w:rsid w:val="00CF065E"/>
    <w:rsid w:val="00CF0C5E"/>
    <w:rsid w:val="00CF12E0"/>
    <w:rsid w:val="00CF1F26"/>
    <w:rsid w:val="00CF1F40"/>
    <w:rsid w:val="00CF22C0"/>
    <w:rsid w:val="00CF26A1"/>
    <w:rsid w:val="00CF2852"/>
    <w:rsid w:val="00CF2886"/>
    <w:rsid w:val="00CF2ABF"/>
    <w:rsid w:val="00CF2EBB"/>
    <w:rsid w:val="00CF31ED"/>
    <w:rsid w:val="00CF3320"/>
    <w:rsid w:val="00CF3444"/>
    <w:rsid w:val="00CF34F9"/>
    <w:rsid w:val="00CF3659"/>
    <w:rsid w:val="00CF3F58"/>
    <w:rsid w:val="00CF3F6E"/>
    <w:rsid w:val="00CF4C20"/>
    <w:rsid w:val="00CF5159"/>
    <w:rsid w:val="00CF57B2"/>
    <w:rsid w:val="00CF5C7A"/>
    <w:rsid w:val="00CF5DCF"/>
    <w:rsid w:val="00CF603F"/>
    <w:rsid w:val="00CF6293"/>
    <w:rsid w:val="00CF67DF"/>
    <w:rsid w:val="00CF68B1"/>
    <w:rsid w:val="00CF6922"/>
    <w:rsid w:val="00CF6AAE"/>
    <w:rsid w:val="00CF6BA3"/>
    <w:rsid w:val="00CF6C84"/>
    <w:rsid w:val="00CF6D76"/>
    <w:rsid w:val="00CF73A4"/>
    <w:rsid w:val="00CF7747"/>
    <w:rsid w:val="00CF7A36"/>
    <w:rsid w:val="00D005E2"/>
    <w:rsid w:val="00D00689"/>
    <w:rsid w:val="00D006FE"/>
    <w:rsid w:val="00D00C59"/>
    <w:rsid w:val="00D0103D"/>
    <w:rsid w:val="00D0138C"/>
    <w:rsid w:val="00D01545"/>
    <w:rsid w:val="00D01650"/>
    <w:rsid w:val="00D01806"/>
    <w:rsid w:val="00D018FD"/>
    <w:rsid w:val="00D01B4F"/>
    <w:rsid w:val="00D02183"/>
    <w:rsid w:val="00D02410"/>
    <w:rsid w:val="00D026E7"/>
    <w:rsid w:val="00D0293F"/>
    <w:rsid w:val="00D02A71"/>
    <w:rsid w:val="00D02F06"/>
    <w:rsid w:val="00D030D5"/>
    <w:rsid w:val="00D033CA"/>
    <w:rsid w:val="00D039FC"/>
    <w:rsid w:val="00D03D23"/>
    <w:rsid w:val="00D03F84"/>
    <w:rsid w:val="00D0441A"/>
    <w:rsid w:val="00D0452E"/>
    <w:rsid w:val="00D04A21"/>
    <w:rsid w:val="00D05416"/>
    <w:rsid w:val="00D05502"/>
    <w:rsid w:val="00D056C0"/>
    <w:rsid w:val="00D05892"/>
    <w:rsid w:val="00D058A3"/>
    <w:rsid w:val="00D05C75"/>
    <w:rsid w:val="00D05F26"/>
    <w:rsid w:val="00D06063"/>
    <w:rsid w:val="00D06084"/>
    <w:rsid w:val="00D06131"/>
    <w:rsid w:val="00D06F53"/>
    <w:rsid w:val="00D07171"/>
    <w:rsid w:val="00D07346"/>
    <w:rsid w:val="00D07793"/>
    <w:rsid w:val="00D078B3"/>
    <w:rsid w:val="00D079ED"/>
    <w:rsid w:val="00D07AFB"/>
    <w:rsid w:val="00D07DA0"/>
    <w:rsid w:val="00D07F22"/>
    <w:rsid w:val="00D07F66"/>
    <w:rsid w:val="00D101A8"/>
    <w:rsid w:val="00D10310"/>
    <w:rsid w:val="00D10397"/>
    <w:rsid w:val="00D10855"/>
    <w:rsid w:val="00D10A3A"/>
    <w:rsid w:val="00D10BA1"/>
    <w:rsid w:val="00D10CAE"/>
    <w:rsid w:val="00D10FB7"/>
    <w:rsid w:val="00D1112F"/>
    <w:rsid w:val="00D111AC"/>
    <w:rsid w:val="00D11669"/>
    <w:rsid w:val="00D1184C"/>
    <w:rsid w:val="00D11856"/>
    <w:rsid w:val="00D11A2C"/>
    <w:rsid w:val="00D11B5D"/>
    <w:rsid w:val="00D11BDF"/>
    <w:rsid w:val="00D11CE5"/>
    <w:rsid w:val="00D124E5"/>
    <w:rsid w:val="00D12ACC"/>
    <w:rsid w:val="00D12AFB"/>
    <w:rsid w:val="00D12BC8"/>
    <w:rsid w:val="00D13044"/>
    <w:rsid w:val="00D13526"/>
    <w:rsid w:val="00D13655"/>
    <w:rsid w:val="00D13749"/>
    <w:rsid w:val="00D13F32"/>
    <w:rsid w:val="00D14121"/>
    <w:rsid w:val="00D141BB"/>
    <w:rsid w:val="00D14A72"/>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868"/>
    <w:rsid w:val="00D17F9A"/>
    <w:rsid w:val="00D2011A"/>
    <w:rsid w:val="00D2073F"/>
    <w:rsid w:val="00D20BB8"/>
    <w:rsid w:val="00D214E7"/>
    <w:rsid w:val="00D21CA0"/>
    <w:rsid w:val="00D21CD3"/>
    <w:rsid w:val="00D21E8A"/>
    <w:rsid w:val="00D2267C"/>
    <w:rsid w:val="00D22895"/>
    <w:rsid w:val="00D22ADC"/>
    <w:rsid w:val="00D22C08"/>
    <w:rsid w:val="00D23005"/>
    <w:rsid w:val="00D2333E"/>
    <w:rsid w:val="00D23564"/>
    <w:rsid w:val="00D2366D"/>
    <w:rsid w:val="00D23D0E"/>
    <w:rsid w:val="00D2452B"/>
    <w:rsid w:val="00D24D3C"/>
    <w:rsid w:val="00D24D9F"/>
    <w:rsid w:val="00D255E1"/>
    <w:rsid w:val="00D25604"/>
    <w:rsid w:val="00D25B8C"/>
    <w:rsid w:val="00D26691"/>
    <w:rsid w:val="00D26EF8"/>
    <w:rsid w:val="00D26FC2"/>
    <w:rsid w:val="00D270B3"/>
    <w:rsid w:val="00D27135"/>
    <w:rsid w:val="00D2721E"/>
    <w:rsid w:val="00D2725B"/>
    <w:rsid w:val="00D27503"/>
    <w:rsid w:val="00D277C9"/>
    <w:rsid w:val="00D27FEC"/>
    <w:rsid w:val="00D3045D"/>
    <w:rsid w:val="00D30D63"/>
    <w:rsid w:val="00D30DFC"/>
    <w:rsid w:val="00D31168"/>
    <w:rsid w:val="00D315BE"/>
    <w:rsid w:val="00D31D2C"/>
    <w:rsid w:val="00D3264A"/>
    <w:rsid w:val="00D32685"/>
    <w:rsid w:val="00D32A6E"/>
    <w:rsid w:val="00D32A92"/>
    <w:rsid w:val="00D32AA9"/>
    <w:rsid w:val="00D32E8E"/>
    <w:rsid w:val="00D33354"/>
    <w:rsid w:val="00D33742"/>
    <w:rsid w:val="00D33821"/>
    <w:rsid w:val="00D33F14"/>
    <w:rsid w:val="00D34079"/>
    <w:rsid w:val="00D342C3"/>
    <w:rsid w:val="00D3449E"/>
    <w:rsid w:val="00D34502"/>
    <w:rsid w:val="00D34528"/>
    <w:rsid w:val="00D34734"/>
    <w:rsid w:val="00D34820"/>
    <w:rsid w:val="00D35082"/>
    <w:rsid w:val="00D3542A"/>
    <w:rsid w:val="00D355F6"/>
    <w:rsid w:val="00D35677"/>
    <w:rsid w:val="00D35D66"/>
    <w:rsid w:val="00D35F5A"/>
    <w:rsid w:val="00D3614C"/>
    <w:rsid w:val="00D3659C"/>
    <w:rsid w:val="00D3697A"/>
    <w:rsid w:val="00D370E5"/>
    <w:rsid w:val="00D37164"/>
    <w:rsid w:val="00D37659"/>
    <w:rsid w:val="00D378B4"/>
    <w:rsid w:val="00D37D9C"/>
    <w:rsid w:val="00D40641"/>
    <w:rsid w:val="00D407B2"/>
    <w:rsid w:val="00D40820"/>
    <w:rsid w:val="00D40AC5"/>
    <w:rsid w:val="00D40DB3"/>
    <w:rsid w:val="00D40DF5"/>
    <w:rsid w:val="00D41403"/>
    <w:rsid w:val="00D41678"/>
    <w:rsid w:val="00D41F63"/>
    <w:rsid w:val="00D41FB8"/>
    <w:rsid w:val="00D42003"/>
    <w:rsid w:val="00D42320"/>
    <w:rsid w:val="00D42E52"/>
    <w:rsid w:val="00D4345D"/>
    <w:rsid w:val="00D434E1"/>
    <w:rsid w:val="00D437F2"/>
    <w:rsid w:val="00D43AC8"/>
    <w:rsid w:val="00D43C10"/>
    <w:rsid w:val="00D43D05"/>
    <w:rsid w:val="00D4427D"/>
    <w:rsid w:val="00D44334"/>
    <w:rsid w:val="00D4447C"/>
    <w:rsid w:val="00D44859"/>
    <w:rsid w:val="00D44C91"/>
    <w:rsid w:val="00D44E3A"/>
    <w:rsid w:val="00D45092"/>
    <w:rsid w:val="00D45121"/>
    <w:rsid w:val="00D456E2"/>
    <w:rsid w:val="00D45A41"/>
    <w:rsid w:val="00D45ADC"/>
    <w:rsid w:val="00D45CAF"/>
    <w:rsid w:val="00D460F1"/>
    <w:rsid w:val="00D46251"/>
    <w:rsid w:val="00D468F2"/>
    <w:rsid w:val="00D472AF"/>
    <w:rsid w:val="00D4761C"/>
    <w:rsid w:val="00D47C00"/>
    <w:rsid w:val="00D47C8E"/>
    <w:rsid w:val="00D47FF7"/>
    <w:rsid w:val="00D500BD"/>
    <w:rsid w:val="00D503C0"/>
    <w:rsid w:val="00D50464"/>
    <w:rsid w:val="00D50917"/>
    <w:rsid w:val="00D5091F"/>
    <w:rsid w:val="00D51001"/>
    <w:rsid w:val="00D512E3"/>
    <w:rsid w:val="00D519BB"/>
    <w:rsid w:val="00D51DD0"/>
    <w:rsid w:val="00D52421"/>
    <w:rsid w:val="00D5273C"/>
    <w:rsid w:val="00D531BD"/>
    <w:rsid w:val="00D532EB"/>
    <w:rsid w:val="00D53636"/>
    <w:rsid w:val="00D536EF"/>
    <w:rsid w:val="00D538D4"/>
    <w:rsid w:val="00D538D8"/>
    <w:rsid w:val="00D54337"/>
    <w:rsid w:val="00D54960"/>
    <w:rsid w:val="00D5496A"/>
    <w:rsid w:val="00D54DBF"/>
    <w:rsid w:val="00D5556B"/>
    <w:rsid w:val="00D55628"/>
    <w:rsid w:val="00D55663"/>
    <w:rsid w:val="00D5594A"/>
    <w:rsid w:val="00D55B0F"/>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11C"/>
    <w:rsid w:val="00D6249A"/>
    <w:rsid w:val="00D62912"/>
    <w:rsid w:val="00D6297E"/>
    <w:rsid w:val="00D62BBF"/>
    <w:rsid w:val="00D62C04"/>
    <w:rsid w:val="00D6301D"/>
    <w:rsid w:val="00D632E4"/>
    <w:rsid w:val="00D63416"/>
    <w:rsid w:val="00D63796"/>
    <w:rsid w:val="00D639B5"/>
    <w:rsid w:val="00D63A6C"/>
    <w:rsid w:val="00D63D48"/>
    <w:rsid w:val="00D63D95"/>
    <w:rsid w:val="00D63F84"/>
    <w:rsid w:val="00D6449A"/>
    <w:rsid w:val="00D647A4"/>
    <w:rsid w:val="00D64FD1"/>
    <w:rsid w:val="00D65004"/>
    <w:rsid w:val="00D65096"/>
    <w:rsid w:val="00D6546E"/>
    <w:rsid w:val="00D6553F"/>
    <w:rsid w:val="00D6569D"/>
    <w:rsid w:val="00D6586A"/>
    <w:rsid w:val="00D65B43"/>
    <w:rsid w:val="00D65C51"/>
    <w:rsid w:val="00D66196"/>
    <w:rsid w:val="00D66B22"/>
    <w:rsid w:val="00D66BCB"/>
    <w:rsid w:val="00D67569"/>
    <w:rsid w:val="00D675A3"/>
    <w:rsid w:val="00D67AA6"/>
    <w:rsid w:val="00D67BAA"/>
    <w:rsid w:val="00D67EC9"/>
    <w:rsid w:val="00D702A9"/>
    <w:rsid w:val="00D70537"/>
    <w:rsid w:val="00D7066E"/>
    <w:rsid w:val="00D70792"/>
    <w:rsid w:val="00D70C58"/>
    <w:rsid w:val="00D710A9"/>
    <w:rsid w:val="00D71424"/>
    <w:rsid w:val="00D714D3"/>
    <w:rsid w:val="00D7153E"/>
    <w:rsid w:val="00D716C5"/>
    <w:rsid w:val="00D72A3E"/>
    <w:rsid w:val="00D72BC8"/>
    <w:rsid w:val="00D72D57"/>
    <w:rsid w:val="00D7356A"/>
    <w:rsid w:val="00D73A5A"/>
    <w:rsid w:val="00D73B6C"/>
    <w:rsid w:val="00D73C62"/>
    <w:rsid w:val="00D73E90"/>
    <w:rsid w:val="00D747A7"/>
    <w:rsid w:val="00D74937"/>
    <w:rsid w:val="00D7587C"/>
    <w:rsid w:val="00D7591E"/>
    <w:rsid w:val="00D75FF5"/>
    <w:rsid w:val="00D76079"/>
    <w:rsid w:val="00D76567"/>
    <w:rsid w:val="00D765B1"/>
    <w:rsid w:val="00D768F9"/>
    <w:rsid w:val="00D76EF0"/>
    <w:rsid w:val="00D772B4"/>
    <w:rsid w:val="00D779E9"/>
    <w:rsid w:val="00D77C22"/>
    <w:rsid w:val="00D77C87"/>
    <w:rsid w:val="00D77DA6"/>
    <w:rsid w:val="00D80562"/>
    <w:rsid w:val="00D80648"/>
    <w:rsid w:val="00D809C1"/>
    <w:rsid w:val="00D80B5C"/>
    <w:rsid w:val="00D80D2C"/>
    <w:rsid w:val="00D80DD3"/>
    <w:rsid w:val="00D81894"/>
    <w:rsid w:val="00D82181"/>
    <w:rsid w:val="00D824DF"/>
    <w:rsid w:val="00D82A76"/>
    <w:rsid w:val="00D82C6F"/>
    <w:rsid w:val="00D83191"/>
    <w:rsid w:val="00D831F1"/>
    <w:rsid w:val="00D83293"/>
    <w:rsid w:val="00D8336B"/>
    <w:rsid w:val="00D835C6"/>
    <w:rsid w:val="00D835CD"/>
    <w:rsid w:val="00D83BD4"/>
    <w:rsid w:val="00D83BFB"/>
    <w:rsid w:val="00D83C37"/>
    <w:rsid w:val="00D84109"/>
    <w:rsid w:val="00D841D6"/>
    <w:rsid w:val="00D84894"/>
    <w:rsid w:val="00D84C44"/>
    <w:rsid w:val="00D84C8B"/>
    <w:rsid w:val="00D84DD7"/>
    <w:rsid w:val="00D84E6A"/>
    <w:rsid w:val="00D854F7"/>
    <w:rsid w:val="00D86022"/>
    <w:rsid w:val="00D8613A"/>
    <w:rsid w:val="00D862B0"/>
    <w:rsid w:val="00D86A52"/>
    <w:rsid w:val="00D86B2E"/>
    <w:rsid w:val="00D86BBA"/>
    <w:rsid w:val="00D86DB1"/>
    <w:rsid w:val="00D872C1"/>
    <w:rsid w:val="00D8743B"/>
    <w:rsid w:val="00D874AE"/>
    <w:rsid w:val="00D87830"/>
    <w:rsid w:val="00D87866"/>
    <w:rsid w:val="00D87A96"/>
    <w:rsid w:val="00D87E3C"/>
    <w:rsid w:val="00D9006A"/>
    <w:rsid w:val="00D901A5"/>
    <w:rsid w:val="00D901FD"/>
    <w:rsid w:val="00D902A0"/>
    <w:rsid w:val="00D902DD"/>
    <w:rsid w:val="00D9044A"/>
    <w:rsid w:val="00D904EC"/>
    <w:rsid w:val="00D907D7"/>
    <w:rsid w:val="00D90A32"/>
    <w:rsid w:val="00D90BFB"/>
    <w:rsid w:val="00D90C24"/>
    <w:rsid w:val="00D910FE"/>
    <w:rsid w:val="00D9150D"/>
    <w:rsid w:val="00D916ED"/>
    <w:rsid w:val="00D91CEB"/>
    <w:rsid w:val="00D91EE6"/>
    <w:rsid w:val="00D91F7E"/>
    <w:rsid w:val="00D9209C"/>
    <w:rsid w:val="00D920D6"/>
    <w:rsid w:val="00D921BE"/>
    <w:rsid w:val="00D92719"/>
    <w:rsid w:val="00D92B1C"/>
    <w:rsid w:val="00D931C3"/>
    <w:rsid w:val="00D93CC6"/>
    <w:rsid w:val="00D93E1C"/>
    <w:rsid w:val="00D941B1"/>
    <w:rsid w:val="00D943AD"/>
    <w:rsid w:val="00D94C79"/>
    <w:rsid w:val="00D94DD3"/>
    <w:rsid w:val="00D94F7E"/>
    <w:rsid w:val="00D9517F"/>
    <w:rsid w:val="00D95208"/>
    <w:rsid w:val="00D95B90"/>
    <w:rsid w:val="00D96F6B"/>
    <w:rsid w:val="00D972DF"/>
    <w:rsid w:val="00D97327"/>
    <w:rsid w:val="00D9746A"/>
    <w:rsid w:val="00D97B01"/>
    <w:rsid w:val="00D97C41"/>
    <w:rsid w:val="00DA0378"/>
    <w:rsid w:val="00DA0680"/>
    <w:rsid w:val="00DA07B0"/>
    <w:rsid w:val="00DA09FE"/>
    <w:rsid w:val="00DA0D82"/>
    <w:rsid w:val="00DA0F6A"/>
    <w:rsid w:val="00DA1542"/>
    <w:rsid w:val="00DA162C"/>
    <w:rsid w:val="00DA172A"/>
    <w:rsid w:val="00DA1753"/>
    <w:rsid w:val="00DA1F6B"/>
    <w:rsid w:val="00DA1F8E"/>
    <w:rsid w:val="00DA2546"/>
    <w:rsid w:val="00DA2779"/>
    <w:rsid w:val="00DA2863"/>
    <w:rsid w:val="00DA2A2F"/>
    <w:rsid w:val="00DA2BA1"/>
    <w:rsid w:val="00DA2D38"/>
    <w:rsid w:val="00DA3BEA"/>
    <w:rsid w:val="00DA418E"/>
    <w:rsid w:val="00DA41DF"/>
    <w:rsid w:val="00DA42A8"/>
    <w:rsid w:val="00DA434E"/>
    <w:rsid w:val="00DA48CE"/>
    <w:rsid w:val="00DA49C5"/>
    <w:rsid w:val="00DA4A20"/>
    <w:rsid w:val="00DA4AE9"/>
    <w:rsid w:val="00DA4D58"/>
    <w:rsid w:val="00DA4F0F"/>
    <w:rsid w:val="00DA578D"/>
    <w:rsid w:val="00DA5902"/>
    <w:rsid w:val="00DA6459"/>
    <w:rsid w:val="00DA64FC"/>
    <w:rsid w:val="00DA6961"/>
    <w:rsid w:val="00DA6A1D"/>
    <w:rsid w:val="00DA6F2A"/>
    <w:rsid w:val="00DA70A2"/>
    <w:rsid w:val="00DA71AB"/>
    <w:rsid w:val="00DA75D8"/>
    <w:rsid w:val="00DA7A41"/>
    <w:rsid w:val="00DA7A4B"/>
    <w:rsid w:val="00DA7ACC"/>
    <w:rsid w:val="00DB04ED"/>
    <w:rsid w:val="00DB0665"/>
    <w:rsid w:val="00DB09D7"/>
    <w:rsid w:val="00DB0F93"/>
    <w:rsid w:val="00DB0FDA"/>
    <w:rsid w:val="00DB176C"/>
    <w:rsid w:val="00DB17F5"/>
    <w:rsid w:val="00DB19B1"/>
    <w:rsid w:val="00DB2111"/>
    <w:rsid w:val="00DB230F"/>
    <w:rsid w:val="00DB278D"/>
    <w:rsid w:val="00DB2A8D"/>
    <w:rsid w:val="00DB2AD1"/>
    <w:rsid w:val="00DB2F5C"/>
    <w:rsid w:val="00DB38A0"/>
    <w:rsid w:val="00DB38EE"/>
    <w:rsid w:val="00DB3BCC"/>
    <w:rsid w:val="00DB3C59"/>
    <w:rsid w:val="00DB3CBC"/>
    <w:rsid w:val="00DB4162"/>
    <w:rsid w:val="00DB4348"/>
    <w:rsid w:val="00DB49DE"/>
    <w:rsid w:val="00DB4BD2"/>
    <w:rsid w:val="00DB4DEB"/>
    <w:rsid w:val="00DB4EA5"/>
    <w:rsid w:val="00DB5061"/>
    <w:rsid w:val="00DB571D"/>
    <w:rsid w:val="00DB59FD"/>
    <w:rsid w:val="00DB5A9B"/>
    <w:rsid w:val="00DB5BCA"/>
    <w:rsid w:val="00DB5C10"/>
    <w:rsid w:val="00DB60EF"/>
    <w:rsid w:val="00DB62AD"/>
    <w:rsid w:val="00DB6631"/>
    <w:rsid w:val="00DB67A2"/>
    <w:rsid w:val="00DB690A"/>
    <w:rsid w:val="00DB6C0A"/>
    <w:rsid w:val="00DB6E11"/>
    <w:rsid w:val="00DB6E34"/>
    <w:rsid w:val="00DB6F4D"/>
    <w:rsid w:val="00DB72FF"/>
    <w:rsid w:val="00DB768E"/>
    <w:rsid w:val="00DB79E5"/>
    <w:rsid w:val="00DB7B81"/>
    <w:rsid w:val="00DB7BC4"/>
    <w:rsid w:val="00DC02B2"/>
    <w:rsid w:val="00DC04E1"/>
    <w:rsid w:val="00DC1024"/>
    <w:rsid w:val="00DC12E8"/>
    <w:rsid w:val="00DC15D8"/>
    <w:rsid w:val="00DC1A8B"/>
    <w:rsid w:val="00DC1D59"/>
    <w:rsid w:val="00DC1EB3"/>
    <w:rsid w:val="00DC206C"/>
    <w:rsid w:val="00DC228D"/>
    <w:rsid w:val="00DC2482"/>
    <w:rsid w:val="00DC2D5C"/>
    <w:rsid w:val="00DC2F5F"/>
    <w:rsid w:val="00DC2F74"/>
    <w:rsid w:val="00DC3078"/>
    <w:rsid w:val="00DC3086"/>
    <w:rsid w:val="00DC34EA"/>
    <w:rsid w:val="00DC37BD"/>
    <w:rsid w:val="00DC3889"/>
    <w:rsid w:val="00DC38FF"/>
    <w:rsid w:val="00DC3AEA"/>
    <w:rsid w:val="00DC3C99"/>
    <w:rsid w:val="00DC4118"/>
    <w:rsid w:val="00DC41FA"/>
    <w:rsid w:val="00DC42AF"/>
    <w:rsid w:val="00DC4361"/>
    <w:rsid w:val="00DC44E7"/>
    <w:rsid w:val="00DC454A"/>
    <w:rsid w:val="00DC455B"/>
    <w:rsid w:val="00DC4691"/>
    <w:rsid w:val="00DC4B81"/>
    <w:rsid w:val="00DC4B93"/>
    <w:rsid w:val="00DC4D5A"/>
    <w:rsid w:val="00DC50C6"/>
    <w:rsid w:val="00DC59A3"/>
    <w:rsid w:val="00DC5F11"/>
    <w:rsid w:val="00DC5FAE"/>
    <w:rsid w:val="00DC62BC"/>
    <w:rsid w:val="00DC6543"/>
    <w:rsid w:val="00DC666D"/>
    <w:rsid w:val="00DC670D"/>
    <w:rsid w:val="00DC681A"/>
    <w:rsid w:val="00DC6875"/>
    <w:rsid w:val="00DC6901"/>
    <w:rsid w:val="00DC6A43"/>
    <w:rsid w:val="00DC6BD0"/>
    <w:rsid w:val="00DC6C10"/>
    <w:rsid w:val="00DC71F7"/>
    <w:rsid w:val="00DC7231"/>
    <w:rsid w:val="00DC7444"/>
    <w:rsid w:val="00DC787B"/>
    <w:rsid w:val="00DC78B2"/>
    <w:rsid w:val="00DD0962"/>
    <w:rsid w:val="00DD09BD"/>
    <w:rsid w:val="00DD09DC"/>
    <w:rsid w:val="00DD0A42"/>
    <w:rsid w:val="00DD10FA"/>
    <w:rsid w:val="00DD12E2"/>
    <w:rsid w:val="00DD16E7"/>
    <w:rsid w:val="00DD177B"/>
    <w:rsid w:val="00DD1B5B"/>
    <w:rsid w:val="00DD1CBF"/>
    <w:rsid w:val="00DD2A0C"/>
    <w:rsid w:val="00DD2D60"/>
    <w:rsid w:val="00DD3022"/>
    <w:rsid w:val="00DD319B"/>
    <w:rsid w:val="00DD3267"/>
    <w:rsid w:val="00DD3361"/>
    <w:rsid w:val="00DD37D5"/>
    <w:rsid w:val="00DD38FB"/>
    <w:rsid w:val="00DD397F"/>
    <w:rsid w:val="00DD3A3A"/>
    <w:rsid w:val="00DD3C34"/>
    <w:rsid w:val="00DD3D5C"/>
    <w:rsid w:val="00DD3EFC"/>
    <w:rsid w:val="00DD4200"/>
    <w:rsid w:val="00DD427F"/>
    <w:rsid w:val="00DD46DD"/>
    <w:rsid w:val="00DD47D8"/>
    <w:rsid w:val="00DD482D"/>
    <w:rsid w:val="00DD4A1D"/>
    <w:rsid w:val="00DD54FD"/>
    <w:rsid w:val="00DD5A6E"/>
    <w:rsid w:val="00DD5C06"/>
    <w:rsid w:val="00DD5D1D"/>
    <w:rsid w:val="00DD5D50"/>
    <w:rsid w:val="00DD5DD0"/>
    <w:rsid w:val="00DD63FD"/>
    <w:rsid w:val="00DD6ACB"/>
    <w:rsid w:val="00DD6E22"/>
    <w:rsid w:val="00DD6E3B"/>
    <w:rsid w:val="00DD702B"/>
    <w:rsid w:val="00DD70A7"/>
    <w:rsid w:val="00DD7238"/>
    <w:rsid w:val="00DD735B"/>
    <w:rsid w:val="00DD75DF"/>
    <w:rsid w:val="00DD7833"/>
    <w:rsid w:val="00DE03C3"/>
    <w:rsid w:val="00DE07DE"/>
    <w:rsid w:val="00DE0987"/>
    <w:rsid w:val="00DE09EA"/>
    <w:rsid w:val="00DE0B92"/>
    <w:rsid w:val="00DE0E1F"/>
    <w:rsid w:val="00DE14DB"/>
    <w:rsid w:val="00DE1BB0"/>
    <w:rsid w:val="00DE1C4A"/>
    <w:rsid w:val="00DE1EE1"/>
    <w:rsid w:val="00DE20CE"/>
    <w:rsid w:val="00DE2316"/>
    <w:rsid w:val="00DE27B9"/>
    <w:rsid w:val="00DE291C"/>
    <w:rsid w:val="00DE31B5"/>
    <w:rsid w:val="00DE3281"/>
    <w:rsid w:val="00DE32BD"/>
    <w:rsid w:val="00DE3644"/>
    <w:rsid w:val="00DE37CC"/>
    <w:rsid w:val="00DE3D5C"/>
    <w:rsid w:val="00DE401B"/>
    <w:rsid w:val="00DE4C5D"/>
    <w:rsid w:val="00DE4C6A"/>
    <w:rsid w:val="00DE4F04"/>
    <w:rsid w:val="00DE522B"/>
    <w:rsid w:val="00DE5776"/>
    <w:rsid w:val="00DE5C5D"/>
    <w:rsid w:val="00DE6729"/>
    <w:rsid w:val="00DE6F14"/>
    <w:rsid w:val="00DE6FB1"/>
    <w:rsid w:val="00DE710A"/>
    <w:rsid w:val="00DE7307"/>
    <w:rsid w:val="00DE750F"/>
    <w:rsid w:val="00DE79CA"/>
    <w:rsid w:val="00DE7F6D"/>
    <w:rsid w:val="00DF04F9"/>
    <w:rsid w:val="00DF06F3"/>
    <w:rsid w:val="00DF0B12"/>
    <w:rsid w:val="00DF0C0A"/>
    <w:rsid w:val="00DF0E4E"/>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95F"/>
    <w:rsid w:val="00DF3CB0"/>
    <w:rsid w:val="00DF3DD2"/>
    <w:rsid w:val="00DF413F"/>
    <w:rsid w:val="00DF41F4"/>
    <w:rsid w:val="00DF439C"/>
    <w:rsid w:val="00DF44B4"/>
    <w:rsid w:val="00DF4642"/>
    <w:rsid w:val="00DF4993"/>
    <w:rsid w:val="00DF4A2A"/>
    <w:rsid w:val="00DF4B20"/>
    <w:rsid w:val="00DF4E4F"/>
    <w:rsid w:val="00DF4E6A"/>
    <w:rsid w:val="00DF52EB"/>
    <w:rsid w:val="00DF5489"/>
    <w:rsid w:val="00DF54C2"/>
    <w:rsid w:val="00DF5538"/>
    <w:rsid w:val="00DF58D4"/>
    <w:rsid w:val="00DF5DCE"/>
    <w:rsid w:val="00DF5E63"/>
    <w:rsid w:val="00DF5FCB"/>
    <w:rsid w:val="00DF6059"/>
    <w:rsid w:val="00DF649A"/>
    <w:rsid w:val="00DF6581"/>
    <w:rsid w:val="00DF67BA"/>
    <w:rsid w:val="00DF68B6"/>
    <w:rsid w:val="00DF6D2C"/>
    <w:rsid w:val="00DF6ED4"/>
    <w:rsid w:val="00DF7419"/>
    <w:rsid w:val="00DF7628"/>
    <w:rsid w:val="00DF7CB7"/>
    <w:rsid w:val="00E00725"/>
    <w:rsid w:val="00E008B2"/>
    <w:rsid w:val="00E0090F"/>
    <w:rsid w:val="00E00B08"/>
    <w:rsid w:val="00E00B1E"/>
    <w:rsid w:val="00E00D33"/>
    <w:rsid w:val="00E011D4"/>
    <w:rsid w:val="00E01435"/>
    <w:rsid w:val="00E02965"/>
    <w:rsid w:val="00E02CB8"/>
    <w:rsid w:val="00E03055"/>
    <w:rsid w:val="00E03063"/>
    <w:rsid w:val="00E03599"/>
    <w:rsid w:val="00E03A50"/>
    <w:rsid w:val="00E03B69"/>
    <w:rsid w:val="00E03DF8"/>
    <w:rsid w:val="00E0438E"/>
    <w:rsid w:val="00E04631"/>
    <w:rsid w:val="00E04F63"/>
    <w:rsid w:val="00E04FDF"/>
    <w:rsid w:val="00E05618"/>
    <w:rsid w:val="00E05786"/>
    <w:rsid w:val="00E05EB7"/>
    <w:rsid w:val="00E05F16"/>
    <w:rsid w:val="00E0650D"/>
    <w:rsid w:val="00E0660A"/>
    <w:rsid w:val="00E06783"/>
    <w:rsid w:val="00E06B01"/>
    <w:rsid w:val="00E06B90"/>
    <w:rsid w:val="00E06C46"/>
    <w:rsid w:val="00E06E11"/>
    <w:rsid w:val="00E0707C"/>
    <w:rsid w:val="00E07792"/>
    <w:rsid w:val="00E0783E"/>
    <w:rsid w:val="00E07915"/>
    <w:rsid w:val="00E07C5A"/>
    <w:rsid w:val="00E10111"/>
    <w:rsid w:val="00E105A0"/>
    <w:rsid w:val="00E10607"/>
    <w:rsid w:val="00E10B17"/>
    <w:rsid w:val="00E10B2C"/>
    <w:rsid w:val="00E10E96"/>
    <w:rsid w:val="00E10F3E"/>
    <w:rsid w:val="00E1127C"/>
    <w:rsid w:val="00E11351"/>
    <w:rsid w:val="00E11540"/>
    <w:rsid w:val="00E11BCD"/>
    <w:rsid w:val="00E11F1D"/>
    <w:rsid w:val="00E11F35"/>
    <w:rsid w:val="00E12115"/>
    <w:rsid w:val="00E122D6"/>
    <w:rsid w:val="00E12340"/>
    <w:rsid w:val="00E1279C"/>
    <w:rsid w:val="00E1287B"/>
    <w:rsid w:val="00E12E8A"/>
    <w:rsid w:val="00E132A2"/>
    <w:rsid w:val="00E135E3"/>
    <w:rsid w:val="00E14045"/>
    <w:rsid w:val="00E140DB"/>
    <w:rsid w:val="00E14410"/>
    <w:rsid w:val="00E14B6D"/>
    <w:rsid w:val="00E1547E"/>
    <w:rsid w:val="00E15852"/>
    <w:rsid w:val="00E15996"/>
    <w:rsid w:val="00E15A85"/>
    <w:rsid w:val="00E15B7C"/>
    <w:rsid w:val="00E15CE9"/>
    <w:rsid w:val="00E16144"/>
    <w:rsid w:val="00E162F9"/>
    <w:rsid w:val="00E1678A"/>
    <w:rsid w:val="00E16B94"/>
    <w:rsid w:val="00E16CA6"/>
    <w:rsid w:val="00E16D5B"/>
    <w:rsid w:val="00E17085"/>
    <w:rsid w:val="00E175F1"/>
    <w:rsid w:val="00E1798C"/>
    <w:rsid w:val="00E17AF6"/>
    <w:rsid w:val="00E17C6D"/>
    <w:rsid w:val="00E17F95"/>
    <w:rsid w:val="00E202D0"/>
    <w:rsid w:val="00E2047C"/>
    <w:rsid w:val="00E204C3"/>
    <w:rsid w:val="00E20595"/>
    <w:rsid w:val="00E20680"/>
    <w:rsid w:val="00E206EC"/>
    <w:rsid w:val="00E20C38"/>
    <w:rsid w:val="00E20C81"/>
    <w:rsid w:val="00E2100A"/>
    <w:rsid w:val="00E21688"/>
    <w:rsid w:val="00E22111"/>
    <w:rsid w:val="00E222FC"/>
    <w:rsid w:val="00E223D9"/>
    <w:rsid w:val="00E22B9B"/>
    <w:rsid w:val="00E22C95"/>
    <w:rsid w:val="00E22CB9"/>
    <w:rsid w:val="00E22F11"/>
    <w:rsid w:val="00E23040"/>
    <w:rsid w:val="00E234D9"/>
    <w:rsid w:val="00E23746"/>
    <w:rsid w:val="00E23BEA"/>
    <w:rsid w:val="00E24147"/>
    <w:rsid w:val="00E2469E"/>
    <w:rsid w:val="00E247B4"/>
    <w:rsid w:val="00E24828"/>
    <w:rsid w:val="00E2492F"/>
    <w:rsid w:val="00E24F33"/>
    <w:rsid w:val="00E251A2"/>
    <w:rsid w:val="00E25286"/>
    <w:rsid w:val="00E25341"/>
    <w:rsid w:val="00E254E5"/>
    <w:rsid w:val="00E254F5"/>
    <w:rsid w:val="00E25896"/>
    <w:rsid w:val="00E25B36"/>
    <w:rsid w:val="00E25B7C"/>
    <w:rsid w:val="00E25BCE"/>
    <w:rsid w:val="00E269D3"/>
    <w:rsid w:val="00E26A34"/>
    <w:rsid w:val="00E26B45"/>
    <w:rsid w:val="00E26E66"/>
    <w:rsid w:val="00E26FAE"/>
    <w:rsid w:val="00E27A00"/>
    <w:rsid w:val="00E27A19"/>
    <w:rsid w:val="00E27CF0"/>
    <w:rsid w:val="00E27F2C"/>
    <w:rsid w:val="00E301D1"/>
    <w:rsid w:val="00E30336"/>
    <w:rsid w:val="00E30699"/>
    <w:rsid w:val="00E30AD5"/>
    <w:rsid w:val="00E30D99"/>
    <w:rsid w:val="00E30EAD"/>
    <w:rsid w:val="00E30EE0"/>
    <w:rsid w:val="00E30F72"/>
    <w:rsid w:val="00E31002"/>
    <w:rsid w:val="00E31859"/>
    <w:rsid w:val="00E31B8A"/>
    <w:rsid w:val="00E3206C"/>
    <w:rsid w:val="00E3215F"/>
    <w:rsid w:val="00E322D0"/>
    <w:rsid w:val="00E32A05"/>
    <w:rsid w:val="00E32BE3"/>
    <w:rsid w:val="00E32E70"/>
    <w:rsid w:val="00E3371C"/>
    <w:rsid w:val="00E33874"/>
    <w:rsid w:val="00E33CCD"/>
    <w:rsid w:val="00E33D72"/>
    <w:rsid w:val="00E34147"/>
    <w:rsid w:val="00E34CB6"/>
    <w:rsid w:val="00E34D35"/>
    <w:rsid w:val="00E3515A"/>
    <w:rsid w:val="00E3583E"/>
    <w:rsid w:val="00E3585C"/>
    <w:rsid w:val="00E35F9D"/>
    <w:rsid w:val="00E3606E"/>
    <w:rsid w:val="00E3649D"/>
    <w:rsid w:val="00E366F0"/>
    <w:rsid w:val="00E368B6"/>
    <w:rsid w:val="00E36BB2"/>
    <w:rsid w:val="00E36E2C"/>
    <w:rsid w:val="00E36ECB"/>
    <w:rsid w:val="00E3707E"/>
    <w:rsid w:val="00E37291"/>
    <w:rsid w:val="00E372D6"/>
    <w:rsid w:val="00E37508"/>
    <w:rsid w:val="00E37602"/>
    <w:rsid w:val="00E377E8"/>
    <w:rsid w:val="00E37C0C"/>
    <w:rsid w:val="00E37FF0"/>
    <w:rsid w:val="00E4061B"/>
    <w:rsid w:val="00E40C05"/>
    <w:rsid w:val="00E40C6C"/>
    <w:rsid w:val="00E410D6"/>
    <w:rsid w:val="00E417BC"/>
    <w:rsid w:val="00E41A79"/>
    <w:rsid w:val="00E41DB5"/>
    <w:rsid w:val="00E426DA"/>
    <w:rsid w:val="00E4281C"/>
    <w:rsid w:val="00E42B3B"/>
    <w:rsid w:val="00E42C94"/>
    <w:rsid w:val="00E42F6E"/>
    <w:rsid w:val="00E43398"/>
    <w:rsid w:val="00E433BE"/>
    <w:rsid w:val="00E436CF"/>
    <w:rsid w:val="00E437BC"/>
    <w:rsid w:val="00E43977"/>
    <w:rsid w:val="00E43CD5"/>
    <w:rsid w:val="00E44530"/>
    <w:rsid w:val="00E4470E"/>
    <w:rsid w:val="00E4522B"/>
    <w:rsid w:val="00E4576F"/>
    <w:rsid w:val="00E4591C"/>
    <w:rsid w:val="00E4630A"/>
    <w:rsid w:val="00E46901"/>
    <w:rsid w:val="00E469DD"/>
    <w:rsid w:val="00E46C23"/>
    <w:rsid w:val="00E473E7"/>
    <w:rsid w:val="00E47A26"/>
    <w:rsid w:val="00E47A98"/>
    <w:rsid w:val="00E47D1E"/>
    <w:rsid w:val="00E50111"/>
    <w:rsid w:val="00E506E9"/>
    <w:rsid w:val="00E50CB1"/>
    <w:rsid w:val="00E50CEB"/>
    <w:rsid w:val="00E513DD"/>
    <w:rsid w:val="00E5145C"/>
    <w:rsid w:val="00E514AA"/>
    <w:rsid w:val="00E5164B"/>
    <w:rsid w:val="00E516F2"/>
    <w:rsid w:val="00E51954"/>
    <w:rsid w:val="00E51A6C"/>
    <w:rsid w:val="00E51D59"/>
    <w:rsid w:val="00E52156"/>
    <w:rsid w:val="00E52159"/>
    <w:rsid w:val="00E52360"/>
    <w:rsid w:val="00E5247C"/>
    <w:rsid w:val="00E52699"/>
    <w:rsid w:val="00E52857"/>
    <w:rsid w:val="00E531FA"/>
    <w:rsid w:val="00E5396F"/>
    <w:rsid w:val="00E53C6F"/>
    <w:rsid w:val="00E542B6"/>
    <w:rsid w:val="00E546E4"/>
    <w:rsid w:val="00E54971"/>
    <w:rsid w:val="00E549B0"/>
    <w:rsid w:val="00E54CA9"/>
    <w:rsid w:val="00E550C7"/>
    <w:rsid w:val="00E55516"/>
    <w:rsid w:val="00E55778"/>
    <w:rsid w:val="00E55A05"/>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55F"/>
    <w:rsid w:val="00E620C5"/>
    <w:rsid w:val="00E62139"/>
    <w:rsid w:val="00E6239D"/>
    <w:rsid w:val="00E626BE"/>
    <w:rsid w:val="00E62825"/>
    <w:rsid w:val="00E628BD"/>
    <w:rsid w:val="00E62D73"/>
    <w:rsid w:val="00E62E4A"/>
    <w:rsid w:val="00E62E78"/>
    <w:rsid w:val="00E63879"/>
    <w:rsid w:val="00E63EF1"/>
    <w:rsid w:val="00E63F97"/>
    <w:rsid w:val="00E6422A"/>
    <w:rsid w:val="00E644BF"/>
    <w:rsid w:val="00E6468D"/>
    <w:rsid w:val="00E64788"/>
    <w:rsid w:val="00E64B70"/>
    <w:rsid w:val="00E6514E"/>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463"/>
    <w:rsid w:val="00E71D0B"/>
    <w:rsid w:val="00E72054"/>
    <w:rsid w:val="00E7246B"/>
    <w:rsid w:val="00E72616"/>
    <w:rsid w:val="00E72DA0"/>
    <w:rsid w:val="00E72F60"/>
    <w:rsid w:val="00E72FBA"/>
    <w:rsid w:val="00E73199"/>
    <w:rsid w:val="00E73266"/>
    <w:rsid w:val="00E7362F"/>
    <w:rsid w:val="00E739B0"/>
    <w:rsid w:val="00E74013"/>
    <w:rsid w:val="00E741AB"/>
    <w:rsid w:val="00E743A9"/>
    <w:rsid w:val="00E74A3E"/>
    <w:rsid w:val="00E74BC4"/>
    <w:rsid w:val="00E74C1E"/>
    <w:rsid w:val="00E74CBF"/>
    <w:rsid w:val="00E74FC7"/>
    <w:rsid w:val="00E7539A"/>
    <w:rsid w:val="00E75FAB"/>
    <w:rsid w:val="00E75FFA"/>
    <w:rsid w:val="00E76018"/>
    <w:rsid w:val="00E764C6"/>
    <w:rsid w:val="00E7670B"/>
    <w:rsid w:val="00E767FB"/>
    <w:rsid w:val="00E76A31"/>
    <w:rsid w:val="00E77227"/>
    <w:rsid w:val="00E776DD"/>
    <w:rsid w:val="00E77CAE"/>
    <w:rsid w:val="00E77DDD"/>
    <w:rsid w:val="00E8018B"/>
    <w:rsid w:val="00E80281"/>
    <w:rsid w:val="00E80430"/>
    <w:rsid w:val="00E8055B"/>
    <w:rsid w:val="00E80708"/>
    <w:rsid w:val="00E807E2"/>
    <w:rsid w:val="00E80A88"/>
    <w:rsid w:val="00E80E3A"/>
    <w:rsid w:val="00E812ED"/>
    <w:rsid w:val="00E816AF"/>
    <w:rsid w:val="00E818DD"/>
    <w:rsid w:val="00E818EF"/>
    <w:rsid w:val="00E81C5F"/>
    <w:rsid w:val="00E81D89"/>
    <w:rsid w:val="00E81E6A"/>
    <w:rsid w:val="00E8224D"/>
    <w:rsid w:val="00E825EC"/>
    <w:rsid w:val="00E829ED"/>
    <w:rsid w:val="00E82B4E"/>
    <w:rsid w:val="00E82CAB"/>
    <w:rsid w:val="00E82DB7"/>
    <w:rsid w:val="00E83286"/>
    <w:rsid w:val="00E8372C"/>
    <w:rsid w:val="00E83A82"/>
    <w:rsid w:val="00E83CF0"/>
    <w:rsid w:val="00E83D35"/>
    <w:rsid w:val="00E83EBA"/>
    <w:rsid w:val="00E84126"/>
    <w:rsid w:val="00E8430E"/>
    <w:rsid w:val="00E84532"/>
    <w:rsid w:val="00E84542"/>
    <w:rsid w:val="00E84621"/>
    <w:rsid w:val="00E846AF"/>
    <w:rsid w:val="00E849ED"/>
    <w:rsid w:val="00E856DD"/>
    <w:rsid w:val="00E85A14"/>
    <w:rsid w:val="00E85D3D"/>
    <w:rsid w:val="00E86036"/>
    <w:rsid w:val="00E8641C"/>
    <w:rsid w:val="00E864BC"/>
    <w:rsid w:val="00E866FC"/>
    <w:rsid w:val="00E86D91"/>
    <w:rsid w:val="00E86F02"/>
    <w:rsid w:val="00E87202"/>
    <w:rsid w:val="00E87347"/>
    <w:rsid w:val="00E879D0"/>
    <w:rsid w:val="00E87B3F"/>
    <w:rsid w:val="00E904D3"/>
    <w:rsid w:val="00E90569"/>
    <w:rsid w:val="00E9072E"/>
    <w:rsid w:val="00E908B6"/>
    <w:rsid w:val="00E910FD"/>
    <w:rsid w:val="00E915BF"/>
    <w:rsid w:val="00E9176C"/>
    <w:rsid w:val="00E91798"/>
    <w:rsid w:val="00E919E7"/>
    <w:rsid w:val="00E9257F"/>
    <w:rsid w:val="00E926C7"/>
    <w:rsid w:val="00E927A7"/>
    <w:rsid w:val="00E927B3"/>
    <w:rsid w:val="00E92BD6"/>
    <w:rsid w:val="00E92DEA"/>
    <w:rsid w:val="00E92E84"/>
    <w:rsid w:val="00E93029"/>
    <w:rsid w:val="00E9381A"/>
    <w:rsid w:val="00E93D98"/>
    <w:rsid w:val="00E9404C"/>
    <w:rsid w:val="00E95021"/>
    <w:rsid w:val="00E95025"/>
    <w:rsid w:val="00E951BA"/>
    <w:rsid w:val="00E95227"/>
    <w:rsid w:val="00E954CA"/>
    <w:rsid w:val="00E95576"/>
    <w:rsid w:val="00E958A6"/>
    <w:rsid w:val="00E9636B"/>
    <w:rsid w:val="00E96576"/>
    <w:rsid w:val="00E96D09"/>
    <w:rsid w:val="00E96FED"/>
    <w:rsid w:val="00E97776"/>
    <w:rsid w:val="00E978DE"/>
    <w:rsid w:val="00E979FE"/>
    <w:rsid w:val="00E97EC3"/>
    <w:rsid w:val="00E97F27"/>
    <w:rsid w:val="00EA08B3"/>
    <w:rsid w:val="00EA09C8"/>
    <w:rsid w:val="00EA0AC5"/>
    <w:rsid w:val="00EA0F13"/>
    <w:rsid w:val="00EA114B"/>
    <w:rsid w:val="00EA1178"/>
    <w:rsid w:val="00EA1449"/>
    <w:rsid w:val="00EA1578"/>
    <w:rsid w:val="00EA1822"/>
    <w:rsid w:val="00EA182F"/>
    <w:rsid w:val="00EA19E3"/>
    <w:rsid w:val="00EA1BEA"/>
    <w:rsid w:val="00EA1D08"/>
    <w:rsid w:val="00EA2415"/>
    <w:rsid w:val="00EA28ED"/>
    <w:rsid w:val="00EA29DF"/>
    <w:rsid w:val="00EA3073"/>
    <w:rsid w:val="00EA3163"/>
    <w:rsid w:val="00EA31DD"/>
    <w:rsid w:val="00EA3433"/>
    <w:rsid w:val="00EA3498"/>
    <w:rsid w:val="00EA34B8"/>
    <w:rsid w:val="00EA397A"/>
    <w:rsid w:val="00EA3F35"/>
    <w:rsid w:val="00EA3F5A"/>
    <w:rsid w:val="00EA4498"/>
    <w:rsid w:val="00EA4776"/>
    <w:rsid w:val="00EA4C44"/>
    <w:rsid w:val="00EA4D19"/>
    <w:rsid w:val="00EA4F8A"/>
    <w:rsid w:val="00EA57A3"/>
    <w:rsid w:val="00EA59A0"/>
    <w:rsid w:val="00EA5A7F"/>
    <w:rsid w:val="00EA5C9A"/>
    <w:rsid w:val="00EA660E"/>
    <w:rsid w:val="00EA6C70"/>
    <w:rsid w:val="00EA7530"/>
    <w:rsid w:val="00EA7BF6"/>
    <w:rsid w:val="00EA7C61"/>
    <w:rsid w:val="00EB0092"/>
    <w:rsid w:val="00EB042B"/>
    <w:rsid w:val="00EB1712"/>
    <w:rsid w:val="00EB1D56"/>
    <w:rsid w:val="00EB1E86"/>
    <w:rsid w:val="00EB2307"/>
    <w:rsid w:val="00EB2688"/>
    <w:rsid w:val="00EB2EB6"/>
    <w:rsid w:val="00EB2FC3"/>
    <w:rsid w:val="00EB3226"/>
    <w:rsid w:val="00EB3564"/>
    <w:rsid w:val="00EB38F4"/>
    <w:rsid w:val="00EB3AB4"/>
    <w:rsid w:val="00EB3BD2"/>
    <w:rsid w:val="00EB3BFA"/>
    <w:rsid w:val="00EB3C9C"/>
    <w:rsid w:val="00EB3D21"/>
    <w:rsid w:val="00EB3DBF"/>
    <w:rsid w:val="00EB3EB1"/>
    <w:rsid w:val="00EB3F8C"/>
    <w:rsid w:val="00EB4036"/>
    <w:rsid w:val="00EB4B1A"/>
    <w:rsid w:val="00EB52AF"/>
    <w:rsid w:val="00EB5537"/>
    <w:rsid w:val="00EB5940"/>
    <w:rsid w:val="00EB5F11"/>
    <w:rsid w:val="00EB61ED"/>
    <w:rsid w:val="00EB65AC"/>
    <w:rsid w:val="00EB6BC8"/>
    <w:rsid w:val="00EB6DEB"/>
    <w:rsid w:val="00EB74D6"/>
    <w:rsid w:val="00EB7608"/>
    <w:rsid w:val="00EB760C"/>
    <w:rsid w:val="00EB7F84"/>
    <w:rsid w:val="00EC0369"/>
    <w:rsid w:val="00EC07D1"/>
    <w:rsid w:val="00EC08F4"/>
    <w:rsid w:val="00EC0968"/>
    <w:rsid w:val="00EC0A69"/>
    <w:rsid w:val="00EC0A7B"/>
    <w:rsid w:val="00EC0D4A"/>
    <w:rsid w:val="00EC1766"/>
    <w:rsid w:val="00EC1A00"/>
    <w:rsid w:val="00EC1C96"/>
    <w:rsid w:val="00EC1FD0"/>
    <w:rsid w:val="00EC27E3"/>
    <w:rsid w:val="00EC2924"/>
    <w:rsid w:val="00EC2F76"/>
    <w:rsid w:val="00EC30F7"/>
    <w:rsid w:val="00EC3971"/>
    <w:rsid w:val="00EC39A2"/>
    <w:rsid w:val="00EC4250"/>
    <w:rsid w:val="00EC446D"/>
    <w:rsid w:val="00EC4838"/>
    <w:rsid w:val="00EC483B"/>
    <w:rsid w:val="00EC4911"/>
    <w:rsid w:val="00EC4928"/>
    <w:rsid w:val="00EC50C9"/>
    <w:rsid w:val="00EC51B4"/>
    <w:rsid w:val="00EC5523"/>
    <w:rsid w:val="00EC563C"/>
    <w:rsid w:val="00EC594B"/>
    <w:rsid w:val="00EC5C13"/>
    <w:rsid w:val="00EC5C28"/>
    <w:rsid w:val="00EC5D2B"/>
    <w:rsid w:val="00EC5EE0"/>
    <w:rsid w:val="00EC621C"/>
    <w:rsid w:val="00EC6270"/>
    <w:rsid w:val="00EC6615"/>
    <w:rsid w:val="00EC686D"/>
    <w:rsid w:val="00EC6AA7"/>
    <w:rsid w:val="00EC6B9F"/>
    <w:rsid w:val="00EC7473"/>
    <w:rsid w:val="00EC7523"/>
    <w:rsid w:val="00EC77BC"/>
    <w:rsid w:val="00EC7833"/>
    <w:rsid w:val="00EC7A43"/>
    <w:rsid w:val="00EC7AAB"/>
    <w:rsid w:val="00ED00CE"/>
    <w:rsid w:val="00ED09D9"/>
    <w:rsid w:val="00ED0C6B"/>
    <w:rsid w:val="00ED0EAE"/>
    <w:rsid w:val="00ED0F86"/>
    <w:rsid w:val="00ED0FCB"/>
    <w:rsid w:val="00ED1197"/>
    <w:rsid w:val="00ED12C1"/>
    <w:rsid w:val="00ED139E"/>
    <w:rsid w:val="00ED16FC"/>
    <w:rsid w:val="00ED1FE7"/>
    <w:rsid w:val="00ED23BA"/>
    <w:rsid w:val="00ED24EA"/>
    <w:rsid w:val="00ED2657"/>
    <w:rsid w:val="00ED2A41"/>
    <w:rsid w:val="00ED2DCC"/>
    <w:rsid w:val="00ED2EB8"/>
    <w:rsid w:val="00ED34F6"/>
    <w:rsid w:val="00ED35C0"/>
    <w:rsid w:val="00ED3758"/>
    <w:rsid w:val="00ED3911"/>
    <w:rsid w:val="00ED3DA0"/>
    <w:rsid w:val="00ED3F77"/>
    <w:rsid w:val="00ED3FC6"/>
    <w:rsid w:val="00ED42F0"/>
    <w:rsid w:val="00ED477D"/>
    <w:rsid w:val="00ED47B6"/>
    <w:rsid w:val="00ED4E4B"/>
    <w:rsid w:val="00ED5115"/>
    <w:rsid w:val="00ED5179"/>
    <w:rsid w:val="00ED5404"/>
    <w:rsid w:val="00ED5589"/>
    <w:rsid w:val="00ED57CE"/>
    <w:rsid w:val="00ED5887"/>
    <w:rsid w:val="00ED5C19"/>
    <w:rsid w:val="00ED5C7E"/>
    <w:rsid w:val="00ED5E4E"/>
    <w:rsid w:val="00ED5F50"/>
    <w:rsid w:val="00ED5F77"/>
    <w:rsid w:val="00ED607E"/>
    <w:rsid w:val="00ED6202"/>
    <w:rsid w:val="00ED635F"/>
    <w:rsid w:val="00ED644A"/>
    <w:rsid w:val="00ED657F"/>
    <w:rsid w:val="00ED66F8"/>
    <w:rsid w:val="00ED6A0C"/>
    <w:rsid w:val="00ED6D45"/>
    <w:rsid w:val="00ED744E"/>
    <w:rsid w:val="00ED750B"/>
    <w:rsid w:val="00ED7926"/>
    <w:rsid w:val="00ED7CF4"/>
    <w:rsid w:val="00ED7D94"/>
    <w:rsid w:val="00ED7DB6"/>
    <w:rsid w:val="00EE000B"/>
    <w:rsid w:val="00EE081C"/>
    <w:rsid w:val="00EE0BDC"/>
    <w:rsid w:val="00EE0C9E"/>
    <w:rsid w:val="00EE0CC9"/>
    <w:rsid w:val="00EE10E5"/>
    <w:rsid w:val="00EE1603"/>
    <w:rsid w:val="00EE16E0"/>
    <w:rsid w:val="00EE1A55"/>
    <w:rsid w:val="00EE1B17"/>
    <w:rsid w:val="00EE1FAC"/>
    <w:rsid w:val="00EE2153"/>
    <w:rsid w:val="00EE2ACC"/>
    <w:rsid w:val="00EE2D15"/>
    <w:rsid w:val="00EE32D8"/>
    <w:rsid w:val="00EE3698"/>
    <w:rsid w:val="00EE36B2"/>
    <w:rsid w:val="00EE3A69"/>
    <w:rsid w:val="00EE3D13"/>
    <w:rsid w:val="00EE3D35"/>
    <w:rsid w:val="00EE3DCB"/>
    <w:rsid w:val="00EE3EBB"/>
    <w:rsid w:val="00EE40A0"/>
    <w:rsid w:val="00EE4997"/>
    <w:rsid w:val="00EE4AFC"/>
    <w:rsid w:val="00EE4E71"/>
    <w:rsid w:val="00EE5232"/>
    <w:rsid w:val="00EE586E"/>
    <w:rsid w:val="00EE5C7F"/>
    <w:rsid w:val="00EE5D3F"/>
    <w:rsid w:val="00EE61AD"/>
    <w:rsid w:val="00EE6970"/>
    <w:rsid w:val="00EE6A29"/>
    <w:rsid w:val="00EE6A67"/>
    <w:rsid w:val="00EE6A8B"/>
    <w:rsid w:val="00EE6E5F"/>
    <w:rsid w:val="00EE6EF4"/>
    <w:rsid w:val="00EE760B"/>
    <w:rsid w:val="00EE77AE"/>
    <w:rsid w:val="00EE77E0"/>
    <w:rsid w:val="00EE782E"/>
    <w:rsid w:val="00EE78DF"/>
    <w:rsid w:val="00EE7946"/>
    <w:rsid w:val="00EE7CAB"/>
    <w:rsid w:val="00EE7DF6"/>
    <w:rsid w:val="00EF00BE"/>
    <w:rsid w:val="00EF098D"/>
    <w:rsid w:val="00EF0C8E"/>
    <w:rsid w:val="00EF0D1B"/>
    <w:rsid w:val="00EF0D5E"/>
    <w:rsid w:val="00EF0F35"/>
    <w:rsid w:val="00EF110A"/>
    <w:rsid w:val="00EF123C"/>
    <w:rsid w:val="00EF14F8"/>
    <w:rsid w:val="00EF1873"/>
    <w:rsid w:val="00EF1BF6"/>
    <w:rsid w:val="00EF202A"/>
    <w:rsid w:val="00EF22FD"/>
    <w:rsid w:val="00EF2C54"/>
    <w:rsid w:val="00EF2E05"/>
    <w:rsid w:val="00EF3458"/>
    <w:rsid w:val="00EF3600"/>
    <w:rsid w:val="00EF373E"/>
    <w:rsid w:val="00EF3D3F"/>
    <w:rsid w:val="00EF3F56"/>
    <w:rsid w:val="00EF430B"/>
    <w:rsid w:val="00EF43BE"/>
    <w:rsid w:val="00EF458B"/>
    <w:rsid w:val="00EF460B"/>
    <w:rsid w:val="00EF48B1"/>
    <w:rsid w:val="00EF4BBF"/>
    <w:rsid w:val="00EF539F"/>
    <w:rsid w:val="00EF563F"/>
    <w:rsid w:val="00EF5823"/>
    <w:rsid w:val="00EF6341"/>
    <w:rsid w:val="00EF6390"/>
    <w:rsid w:val="00EF6562"/>
    <w:rsid w:val="00EF682B"/>
    <w:rsid w:val="00EF692B"/>
    <w:rsid w:val="00EF6B09"/>
    <w:rsid w:val="00EF6FA0"/>
    <w:rsid w:val="00EF7132"/>
    <w:rsid w:val="00EF7A5F"/>
    <w:rsid w:val="00EF7B93"/>
    <w:rsid w:val="00EF7CA5"/>
    <w:rsid w:val="00F004EB"/>
    <w:rsid w:val="00F00518"/>
    <w:rsid w:val="00F0072E"/>
    <w:rsid w:val="00F008D6"/>
    <w:rsid w:val="00F009B0"/>
    <w:rsid w:val="00F01059"/>
    <w:rsid w:val="00F01211"/>
    <w:rsid w:val="00F016CC"/>
    <w:rsid w:val="00F018EC"/>
    <w:rsid w:val="00F01D14"/>
    <w:rsid w:val="00F01E57"/>
    <w:rsid w:val="00F01F96"/>
    <w:rsid w:val="00F028E1"/>
    <w:rsid w:val="00F02C1C"/>
    <w:rsid w:val="00F02C33"/>
    <w:rsid w:val="00F02D86"/>
    <w:rsid w:val="00F03581"/>
    <w:rsid w:val="00F03698"/>
    <w:rsid w:val="00F03856"/>
    <w:rsid w:val="00F038E2"/>
    <w:rsid w:val="00F038F7"/>
    <w:rsid w:val="00F03FA8"/>
    <w:rsid w:val="00F04172"/>
    <w:rsid w:val="00F041AE"/>
    <w:rsid w:val="00F041BD"/>
    <w:rsid w:val="00F043DD"/>
    <w:rsid w:val="00F04535"/>
    <w:rsid w:val="00F047C0"/>
    <w:rsid w:val="00F048BD"/>
    <w:rsid w:val="00F04D17"/>
    <w:rsid w:val="00F056C8"/>
    <w:rsid w:val="00F057DD"/>
    <w:rsid w:val="00F05863"/>
    <w:rsid w:val="00F05A31"/>
    <w:rsid w:val="00F05C62"/>
    <w:rsid w:val="00F05E61"/>
    <w:rsid w:val="00F05EE8"/>
    <w:rsid w:val="00F06508"/>
    <w:rsid w:val="00F065AE"/>
    <w:rsid w:val="00F0669A"/>
    <w:rsid w:val="00F068E6"/>
    <w:rsid w:val="00F07639"/>
    <w:rsid w:val="00F076EE"/>
    <w:rsid w:val="00F07881"/>
    <w:rsid w:val="00F078A2"/>
    <w:rsid w:val="00F078CD"/>
    <w:rsid w:val="00F07A4A"/>
    <w:rsid w:val="00F07ADB"/>
    <w:rsid w:val="00F07D94"/>
    <w:rsid w:val="00F10954"/>
    <w:rsid w:val="00F10C9A"/>
    <w:rsid w:val="00F10E97"/>
    <w:rsid w:val="00F10FB8"/>
    <w:rsid w:val="00F11097"/>
    <w:rsid w:val="00F11189"/>
    <w:rsid w:val="00F11349"/>
    <w:rsid w:val="00F11738"/>
    <w:rsid w:val="00F11892"/>
    <w:rsid w:val="00F118C9"/>
    <w:rsid w:val="00F11B4F"/>
    <w:rsid w:val="00F11C08"/>
    <w:rsid w:val="00F11CCD"/>
    <w:rsid w:val="00F11E7A"/>
    <w:rsid w:val="00F120CF"/>
    <w:rsid w:val="00F12357"/>
    <w:rsid w:val="00F124C4"/>
    <w:rsid w:val="00F12503"/>
    <w:rsid w:val="00F128E3"/>
    <w:rsid w:val="00F12D17"/>
    <w:rsid w:val="00F12FE6"/>
    <w:rsid w:val="00F1306F"/>
    <w:rsid w:val="00F13416"/>
    <w:rsid w:val="00F13590"/>
    <w:rsid w:val="00F13B6C"/>
    <w:rsid w:val="00F13EF6"/>
    <w:rsid w:val="00F13F1F"/>
    <w:rsid w:val="00F1432F"/>
    <w:rsid w:val="00F14412"/>
    <w:rsid w:val="00F14445"/>
    <w:rsid w:val="00F1473E"/>
    <w:rsid w:val="00F15553"/>
    <w:rsid w:val="00F15559"/>
    <w:rsid w:val="00F155C7"/>
    <w:rsid w:val="00F159B8"/>
    <w:rsid w:val="00F15F65"/>
    <w:rsid w:val="00F16146"/>
    <w:rsid w:val="00F16424"/>
    <w:rsid w:val="00F16698"/>
    <w:rsid w:val="00F169D7"/>
    <w:rsid w:val="00F1756F"/>
    <w:rsid w:val="00F1781D"/>
    <w:rsid w:val="00F204AA"/>
    <w:rsid w:val="00F20DF0"/>
    <w:rsid w:val="00F210A1"/>
    <w:rsid w:val="00F21378"/>
    <w:rsid w:val="00F215C5"/>
    <w:rsid w:val="00F21940"/>
    <w:rsid w:val="00F21A36"/>
    <w:rsid w:val="00F21E4C"/>
    <w:rsid w:val="00F21F1B"/>
    <w:rsid w:val="00F2284B"/>
    <w:rsid w:val="00F22851"/>
    <w:rsid w:val="00F229EB"/>
    <w:rsid w:val="00F22FD5"/>
    <w:rsid w:val="00F233FC"/>
    <w:rsid w:val="00F237DF"/>
    <w:rsid w:val="00F23C37"/>
    <w:rsid w:val="00F23E62"/>
    <w:rsid w:val="00F23E78"/>
    <w:rsid w:val="00F23EA0"/>
    <w:rsid w:val="00F24333"/>
    <w:rsid w:val="00F2439A"/>
    <w:rsid w:val="00F247B0"/>
    <w:rsid w:val="00F247C5"/>
    <w:rsid w:val="00F248B9"/>
    <w:rsid w:val="00F24944"/>
    <w:rsid w:val="00F24C06"/>
    <w:rsid w:val="00F24DDE"/>
    <w:rsid w:val="00F24ECF"/>
    <w:rsid w:val="00F24F21"/>
    <w:rsid w:val="00F25298"/>
    <w:rsid w:val="00F25616"/>
    <w:rsid w:val="00F25B71"/>
    <w:rsid w:val="00F26603"/>
    <w:rsid w:val="00F267DB"/>
    <w:rsid w:val="00F269A3"/>
    <w:rsid w:val="00F269B8"/>
    <w:rsid w:val="00F271BB"/>
    <w:rsid w:val="00F272C0"/>
    <w:rsid w:val="00F27391"/>
    <w:rsid w:val="00F2772B"/>
    <w:rsid w:val="00F27780"/>
    <w:rsid w:val="00F277A6"/>
    <w:rsid w:val="00F27A37"/>
    <w:rsid w:val="00F27A3F"/>
    <w:rsid w:val="00F27AB5"/>
    <w:rsid w:val="00F301CC"/>
    <w:rsid w:val="00F303A1"/>
    <w:rsid w:val="00F304DF"/>
    <w:rsid w:val="00F30F65"/>
    <w:rsid w:val="00F31689"/>
    <w:rsid w:val="00F31A5B"/>
    <w:rsid w:val="00F31C91"/>
    <w:rsid w:val="00F31D19"/>
    <w:rsid w:val="00F3204F"/>
    <w:rsid w:val="00F32383"/>
    <w:rsid w:val="00F326FA"/>
    <w:rsid w:val="00F327AA"/>
    <w:rsid w:val="00F328A1"/>
    <w:rsid w:val="00F3304D"/>
    <w:rsid w:val="00F331B8"/>
    <w:rsid w:val="00F331DA"/>
    <w:rsid w:val="00F33227"/>
    <w:rsid w:val="00F33623"/>
    <w:rsid w:val="00F33D77"/>
    <w:rsid w:val="00F33DEA"/>
    <w:rsid w:val="00F33E93"/>
    <w:rsid w:val="00F3465B"/>
    <w:rsid w:val="00F34A54"/>
    <w:rsid w:val="00F34EAC"/>
    <w:rsid w:val="00F3523F"/>
    <w:rsid w:val="00F35659"/>
    <w:rsid w:val="00F35840"/>
    <w:rsid w:val="00F3585E"/>
    <w:rsid w:val="00F35D73"/>
    <w:rsid w:val="00F35D9B"/>
    <w:rsid w:val="00F35FAF"/>
    <w:rsid w:val="00F35FDF"/>
    <w:rsid w:val="00F368D7"/>
    <w:rsid w:val="00F36C78"/>
    <w:rsid w:val="00F37104"/>
    <w:rsid w:val="00F373D0"/>
    <w:rsid w:val="00F375AE"/>
    <w:rsid w:val="00F37FE4"/>
    <w:rsid w:val="00F40403"/>
    <w:rsid w:val="00F40969"/>
    <w:rsid w:val="00F40AB4"/>
    <w:rsid w:val="00F41112"/>
    <w:rsid w:val="00F411B4"/>
    <w:rsid w:val="00F41594"/>
    <w:rsid w:val="00F4185B"/>
    <w:rsid w:val="00F418D3"/>
    <w:rsid w:val="00F42107"/>
    <w:rsid w:val="00F42A49"/>
    <w:rsid w:val="00F42A7A"/>
    <w:rsid w:val="00F42EFD"/>
    <w:rsid w:val="00F43039"/>
    <w:rsid w:val="00F4329D"/>
    <w:rsid w:val="00F432B4"/>
    <w:rsid w:val="00F43E8F"/>
    <w:rsid w:val="00F440BB"/>
    <w:rsid w:val="00F440C9"/>
    <w:rsid w:val="00F440EE"/>
    <w:rsid w:val="00F44179"/>
    <w:rsid w:val="00F4423A"/>
    <w:rsid w:val="00F44818"/>
    <w:rsid w:val="00F44B39"/>
    <w:rsid w:val="00F44ECC"/>
    <w:rsid w:val="00F45194"/>
    <w:rsid w:val="00F451F3"/>
    <w:rsid w:val="00F4541A"/>
    <w:rsid w:val="00F45C9E"/>
    <w:rsid w:val="00F45CA1"/>
    <w:rsid w:val="00F463D8"/>
    <w:rsid w:val="00F46526"/>
    <w:rsid w:val="00F47012"/>
    <w:rsid w:val="00F47307"/>
    <w:rsid w:val="00F4763B"/>
    <w:rsid w:val="00F47BB9"/>
    <w:rsid w:val="00F47E7E"/>
    <w:rsid w:val="00F501F3"/>
    <w:rsid w:val="00F5023D"/>
    <w:rsid w:val="00F50C3F"/>
    <w:rsid w:val="00F50C6C"/>
    <w:rsid w:val="00F50F92"/>
    <w:rsid w:val="00F51056"/>
    <w:rsid w:val="00F5127E"/>
    <w:rsid w:val="00F5147B"/>
    <w:rsid w:val="00F51676"/>
    <w:rsid w:val="00F51C39"/>
    <w:rsid w:val="00F520AA"/>
    <w:rsid w:val="00F52634"/>
    <w:rsid w:val="00F52A74"/>
    <w:rsid w:val="00F52E42"/>
    <w:rsid w:val="00F52FB3"/>
    <w:rsid w:val="00F531E0"/>
    <w:rsid w:val="00F534CD"/>
    <w:rsid w:val="00F534E4"/>
    <w:rsid w:val="00F536DF"/>
    <w:rsid w:val="00F53818"/>
    <w:rsid w:val="00F538E5"/>
    <w:rsid w:val="00F53D55"/>
    <w:rsid w:val="00F53F43"/>
    <w:rsid w:val="00F54144"/>
    <w:rsid w:val="00F54320"/>
    <w:rsid w:val="00F546D3"/>
    <w:rsid w:val="00F548BB"/>
    <w:rsid w:val="00F54ACF"/>
    <w:rsid w:val="00F54D7B"/>
    <w:rsid w:val="00F55384"/>
    <w:rsid w:val="00F554C4"/>
    <w:rsid w:val="00F5555A"/>
    <w:rsid w:val="00F5574D"/>
    <w:rsid w:val="00F55878"/>
    <w:rsid w:val="00F5592B"/>
    <w:rsid w:val="00F55E20"/>
    <w:rsid w:val="00F55E86"/>
    <w:rsid w:val="00F560C2"/>
    <w:rsid w:val="00F560F9"/>
    <w:rsid w:val="00F56360"/>
    <w:rsid w:val="00F565D8"/>
    <w:rsid w:val="00F568C1"/>
    <w:rsid w:val="00F569C8"/>
    <w:rsid w:val="00F56C33"/>
    <w:rsid w:val="00F56D14"/>
    <w:rsid w:val="00F56DE0"/>
    <w:rsid w:val="00F56F79"/>
    <w:rsid w:val="00F56FD2"/>
    <w:rsid w:val="00F57133"/>
    <w:rsid w:val="00F5713F"/>
    <w:rsid w:val="00F5764A"/>
    <w:rsid w:val="00F57931"/>
    <w:rsid w:val="00F57EB9"/>
    <w:rsid w:val="00F60202"/>
    <w:rsid w:val="00F60818"/>
    <w:rsid w:val="00F608AB"/>
    <w:rsid w:val="00F6092F"/>
    <w:rsid w:val="00F60AB8"/>
    <w:rsid w:val="00F60BCE"/>
    <w:rsid w:val="00F6101A"/>
    <w:rsid w:val="00F6118E"/>
    <w:rsid w:val="00F61197"/>
    <w:rsid w:val="00F6141B"/>
    <w:rsid w:val="00F6146F"/>
    <w:rsid w:val="00F6158A"/>
    <w:rsid w:val="00F617B1"/>
    <w:rsid w:val="00F619CF"/>
    <w:rsid w:val="00F619F6"/>
    <w:rsid w:val="00F61ADE"/>
    <w:rsid w:val="00F62154"/>
    <w:rsid w:val="00F62902"/>
    <w:rsid w:val="00F62FAC"/>
    <w:rsid w:val="00F6308E"/>
    <w:rsid w:val="00F630AA"/>
    <w:rsid w:val="00F63E68"/>
    <w:rsid w:val="00F63EC8"/>
    <w:rsid w:val="00F642FF"/>
    <w:rsid w:val="00F6440A"/>
    <w:rsid w:val="00F64AC8"/>
    <w:rsid w:val="00F64D45"/>
    <w:rsid w:val="00F64D52"/>
    <w:rsid w:val="00F64F51"/>
    <w:rsid w:val="00F652DA"/>
    <w:rsid w:val="00F6530B"/>
    <w:rsid w:val="00F65345"/>
    <w:rsid w:val="00F6552E"/>
    <w:rsid w:val="00F655CD"/>
    <w:rsid w:val="00F658E4"/>
    <w:rsid w:val="00F65936"/>
    <w:rsid w:val="00F65C86"/>
    <w:rsid w:val="00F66384"/>
    <w:rsid w:val="00F663C4"/>
    <w:rsid w:val="00F6666A"/>
    <w:rsid w:val="00F667EF"/>
    <w:rsid w:val="00F66E05"/>
    <w:rsid w:val="00F67155"/>
    <w:rsid w:val="00F672D7"/>
    <w:rsid w:val="00F674E3"/>
    <w:rsid w:val="00F67860"/>
    <w:rsid w:val="00F67C84"/>
    <w:rsid w:val="00F700B6"/>
    <w:rsid w:val="00F7012D"/>
    <w:rsid w:val="00F7061C"/>
    <w:rsid w:val="00F70662"/>
    <w:rsid w:val="00F70890"/>
    <w:rsid w:val="00F7215C"/>
    <w:rsid w:val="00F72873"/>
    <w:rsid w:val="00F72A89"/>
    <w:rsid w:val="00F72CD7"/>
    <w:rsid w:val="00F72DC1"/>
    <w:rsid w:val="00F72DCC"/>
    <w:rsid w:val="00F72F3A"/>
    <w:rsid w:val="00F731FF"/>
    <w:rsid w:val="00F733F4"/>
    <w:rsid w:val="00F7373B"/>
    <w:rsid w:val="00F737BC"/>
    <w:rsid w:val="00F73973"/>
    <w:rsid w:val="00F73B13"/>
    <w:rsid w:val="00F73E79"/>
    <w:rsid w:val="00F73ECC"/>
    <w:rsid w:val="00F73F66"/>
    <w:rsid w:val="00F7456A"/>
    <w:rsid w:val="00F74CA7"/>
    <w:rsid w:val="00F74D16"/>
    <w:rsid w:val="00F74E3B"/>
    <w:rsid w:val="00F751BE"/>
    <w:rsid w:val="00F75210"/>
    <w:rsid w:val="00F75223"/>
    <w:rsid w:val="00F752F6"/>
    <w:rsid w:val="00F75859"/>
    <w:rsid w:val="00F75CB4"/>
    <w:rsid w:val="00F75E2C"/>
    <w:rsid w:val="00F760EE"/>
    <w:rsid w:val="00F76223"/>
    <w:rsid w:val="00F76A2E"/>
    <w:rsid w:val="00F76B07"/>
    <w:rsid w:val="00F77161"/>
    <w:rsid w:val="00F77596"/>
    <w:rsid w:val="00F7763B"/>
    <w:rsid w:val="00F77896"/>
    <w:rsid w:val="00F77AE0"/>
    <w:rsid w:val="00F77BB3"/>
    <w:rsid w:val="00F77E3C"/>
    <w:rsid w:val="00F77E65"/>
    <w:rsid w:val="00F800B0"/>
    <w:rsid w:val="00F80204"/>
    <w:rsid w:val="00F80770"/>
    <w:rsid w:val="00F8097E"/>
    <w:rsid w:val="00F809D6"/>
    <w:rsid w:val="00F8149A"/>
    <w:rsid w:val="00F816B7"/>
    <w:rsid w:val="00F8178C"/>
    <w:rsid w:val="00F81C1E"/>
    <w:rsid w:val="00F81E14"/>
    <w:rsid w:val="00F8291D"/>
    <w:rsid w:val="00F83203"/>
    <w:rsid w:val="00F83616"/>
    <w:rsid w:val="00F836D5"/>
    <w:rsid w:val="00F83AB9"/>
    <w:rsid w:val="00F83B70"/>
    <w:rsid w:val="00F83F67"/>
    <w:rsid w:val="00F84461"/>
    <w:rsid w:val="00F84E76"/>
    <w:rsid w:val="00F84EBE"/>
    <w:rsid w:val="00F85101"/>
    <w:rsid w:val="00F851C4"/>
    <w:rsid w:val="00F85475"/>
    <w:rsid w:val="00F858E0"/>
    <w:rsid w:val="00F85A84"/>
    <w:rsid w:val="00F864E7"/>
    <w:rsid w:val="00F8670F"/>
    <w:rsid w:val="00F86963"/>
    <w:rsid w:val="00F87086"/>
    <w:rsid w:val="00F877D9"/>
    <w:rsid w:val="00F87B93"/>
    <w:rsid w:val="00F90134"/>
    <w:rsid w:val="00F907C7"/>
    <w:rsid w:val="00F914FA"/>
    <w:rsid w:val="00F9198D"/>
    <w:rsid w:val="00F919BE"/>
    <w:rsid w:val="00F91B15"/>
    <w:rsid w:val="00F91B7E"/>
    <w:rsid w:val="00F92016"/>
    <w:rsid w:val="00F925B4"/>
    <w:rsid w:val="00F925F6"/>
    <w:rsid w:val="00F927AB"/>
    <w:rsid w:val="00F92E70"/>
    <w:rsid w:val="00F93053"/>
    <w:rsid w:val="00F93AA3"/>
    <w:rsid w:val="00F94191"/>
    <w:rsid w:val="00F9443B"/>
    <w:rsid w:val="00F9463C"/>
    <w:rsid w:val="00F94CA5"/>
    <w:rsid w:val="00F952C5"/>
    <w:rsid w:val="00F953FE"/>
    <w:rsid w:val="00F958CE"/>
    <w:rsid w:val="00F95E0F"/>
    <w:rsid w:val="00F9636F"/>
    <w:rsid w:val="00F96AB2"/>
    <w:rsid w:val="00F96ED2"/>
    <w:rsid w:val="00F97540"/>
    <w:rsid w:val="00F9777B"/>
    <w:rsid w:val="00F979B0"/>
    <w:rsid w:val="00F97CAF"/>
    <w:rsid w:val="00F97F5B"/>
    <w:rsid w:val="00F97FB0"/>
    <w:rsid w:val="00FA0BCC"/>
    <w:rsid w:val="00FA1070"/>
    <w:rsid w:val="00FA107A"/>
    <w:rsid w:val="00FA1524"/>
    <w:rsid w:val="00FA164F"/>
    <w:rsid w:val="00FA165E"/>
    <w:rsid w:val="00FA1815"/>
    <w:rsid w:val="00FA1ACB"/>
    <w:rsid w:val="00FA1BB5"/>
    <w:rsid w:val="00FA1E82"/>
    <w:rsid w:val="00FA1FB6"/>
    <w:rsid w:val="00FA1FDF"/>
    <w:rsid w:val="00FA21F4"/>
    <w:rsid w:val="00FA2439"/>
    <w:rsid w:val="00FA26F2"/>
    <w:rsid w:val="00FA2F3A"/>
    <w:rsid w:val="00FA304B"/>
    <w:rsid w:val="00FA31DF"/>
    <w:rsid w:val="00FA3214"/>
    <w:rsid w:val="00FA397C"/>
    <w:rsid w:val="00FA3D5B"/>
    <w:rsid w:val="00FA4315"/>
    <w:rsid w:val="00FA4C7D"/>
    <w:rsid w:val="00FA4D73"/>
    <w:rsid w:val="00FA4DE5"/>
    <w:rsid w:val="00FA4E97"/>
    <w:rsid w:val="00FA4ED6"/>
    <w:rsid w:val="00FA4FD7"/>
    <w:rsid w:val="00FA51E0"/>
    <w:rsid w:val="00FA5750"/>
    <w:rsid w:val="00FA5874"/>
    <w:rsid w:val="00FA6476"/>
    <w:rsid w:val="00FA660D"/>
    <w:rsid w:val="00FA6A88"/>
    <w:rsid w:val="00FA6A95"/>
    <w:rsid w:val="00FA6E13"/>
    <w:rsid w:val="00FA70CC"/>
    <w:rsid w:val="00FA7277"/>
    <w:rsid w:val="00FA7316"/>
    <w:rsid w:val="00FA7339"/>
    <w:rsid w:val="00FA77D4"/>
    <w:rsid w:val="00FA798A"/>
    <w:rsid w:val="00FA7E20"/>
    <w:rsid w:val="00FB0373"/>
    <w:rsid w:val="00FB0FF2"/>
    <w:rsid w:val="00FB17AF"/>
    <w:rsid w:val="00FB18B5"/>
    <w:rsid w:val="00FB197F"/>
    <w:rsid w:val="00FB1B2F"/>
    <w:rsid w:val="00FB23DD"/>
    <w:rsid w:val="00FB2830"/>
    <w:rsid w:val="00FB29F9"/>
    <w:rsid w:val="00FB2B2B"/>
    <w:rsid w:val="00FB312F"/>
    <w:rsid w:val="00FB31D6"/>
    <w:rsid w:val="00FB35C3"/>
    <w:rsid w:val="00FB409D"/>
    <w:rsid w:val="00FB4272"/>
    <w:rsid w:val="00FB44DC"/>
    <w:rsid w:val="00FB4B4F"/>
    <w:rsid w:val="00FB546C"/>
    <w:rsid w:val="00FB580C"/>
    <w:rsid w:val="00FB584F"/>
    <w:rsid w:val="00FB5D61"/>
    <w:rsid w:val="00FB6343"/>
    <w:rsid w:val="00FB6A75"/>
    <w:rsid w:val="00FB6BF7"/>
    <w:rsid w:val="00FB6DB8"/>
    <w:rsid w:val="00FB746B"/>
    <w:rsid w:val="00FB74A0"/>
    <w:rsid w:val="00FB7835"/>
    <w:rsid w:val="00FB7D96"/>
    <w:rsid w:val="00FC0142"/>
    <w:rsid w:val="00FC03A1"/>
    <w:rsid w:val="00FC0623"/>
    <w:rsid w:val="00FC08F4"/>
    <w:rsid w:val="00FC0BDC"/>
    <w:rsid w:val="00FC16EC"/>
    <w:rsid w:val="00FC1C2E"/>
    <w:rsid w:val="00FC1D06"/>
    <w:rsid w:val="00FC1F16"/>
    <w:rsid w:val="00FC1FB3"/>
    <w:rsid w:val="00FC26B8"/>
    <w:rsid w:val="00FC2855"/>
    <w:rsid w:val="00FC2977"/>
    <w:rsid w:val="00FC2EA9"/>
    <w:rsid w:val="00FC317B"/>
    <w:rsid w:val="00FC32C4"/>
    <w:rsid w:val="00FC34F4"/>
    <w:rsid w:val="00FC352D"/>
    <w:rsid w:val="00FC3A0C"/>
    <w:rsid w:val="00FC3AF0"/>
    <w:rsid w:val="00FC3C61"/>
    <w:rsid w:val="00FC3C67"/>
    <w:rsid w:val="00FC3CCA"/>
    <w:rsid w:val="00FC42C3"/>
    <w:rsid w:val="00FC43FF"/>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95B"/>
    <w:rsid w:val="00FD003B"/>
    <w:rsid w:val="00FD017F"/>
    <w:rsid w:val="00FD023E"/>
    <w:rsid w:val="00FD0A4C"/>
    <w:rsid w:val="00FD0F80"/>
    <w:rsid w:val="00FD1149"/>
    <w:rsid w:val="00FD115C"/>
    <w:rsid w:val="00FD1621"/>
    <w:rsid w:val="00FD19A1"/>
    <w:rsid w:val="00FD2043"/>
    <w:rsid w:val="00FD20F4"/>
    <w:rsid w:val="00FD245D"/>
    <w:rsid w:val="00FD2504"/>
    <w:rsid w:val="00FD264A"/>
    <w:rsid w:val="00FD296C"/>
    <w:rsid w:val="00FD2BE1"/>
    <w:rsid w:val="00FD2F7C"/>
    <w:rsid w:val="00FD315A"/>
    <w:rsid w:val="00FD31A5"/>
    <w:rsid w:val="00FD3281"/>
    <w:rsid w:val="00FD3406"/>
    <w:rsid w:val="00FD3499"/>
    <w:rsid w:val="00FD370A"/>
    <w:rsid w:val="00FD376D"/>
    <w:rsid w:val="00FD3923"/>
    <w:rsid w:val="00FD39F5"/>
    <w:rsid w:val="00FD3BEE"/>
    <w:rsid w:val="00FD3D3D"/>
    <w:rsid w:val="00FD4795"/>
    <w:rsid w:val="00FD49B4"/>
    <w:rsid w:val="00FD4B84"/>
    <w:rsid w:val="00FD59D7"/>
    <w:rsid w:val="00FD5F8B"/>
    <w:rsid w:val="00FD61E3"/>
    <w:rsid w:val="00FD642E"/>
    <w:rsid w:val="00FD6751"/>
    <w:rsid w:val="00FD6D64"/>
    <w:rsid w:val="00FD701C"/>
    <w:rsid w:val="00FD76D9"/>
    <w:rsid w:val="00FD78CB"/>
    <w:rsid w:val="00FD7A20"/>
    <w:rsid w:val="00FD7DCF"/>
    <w:rsid w:val="00FD7F1A"/>
    <w:rsid w:val="00FE00DF"/>
    <w:rsid w:val="00FE01E9"/>
    <w:rsid w:val="00FE0364"/>
    <w:rsid w:val="00FE0888"/>
    <w:rsid w:val="00FE0AF7"/>
    <w:rsid w:val="00FE0EFB"/>
    <w:rsid w:val="00FE13F1"/>
    <w:rsid w:val="00FE1448"/>
    <w:rsid w:val="00FE1B15"/>
    <w:rsid w:val="00FE1D32"/>
    <w:rsid w:val="00FE203D"/>
    <w:rsid w:val="00FE22B4"/>
    <w:rsid w:val="00FE22B8"/>
    <w:rsid w:val="00FE259B"/>
    <w:rsid w:val="00FE291D"/>
    <w:rsid w:val="00FE31A3"/>
    <w:rsid w:val="00FE31B9"/>
    <w:rsid w:val="00FE3409"/>
    <w:rsid w:val="00FE3716"/>
    <w:rsid w:val="00FE37FF"/>
    <w:rsid w:val="00FE389E"/>
    <w:rsid w:val="00FE449C"/>
    <w:rsid w:val="00FE4949"/>
    <w:rsid w:val="00FE49A4"/>
    <w:rsid w:val="00FE4B78"/>
    <w:rsid w:val="00FE4B9D"/>
    <w:rsid w:val="00FE4BCE"/>
    <w:rsid w:val="00FE52F1"/>
    <w:rsid w:val="00FE55DF"/>
    <w:rsid w:val="00FE5641"/>
    <w:rsid w:val="00FE5995"/>
    <w:rsid w:val="00FE5A58"/>
    <w:rsid w:val="00FE5CAA"/>
    <w:rsid w:val="00FE5E87"/>
    <w:rsid w:val="00FE6025"/>
    <w:rsid w:val="00FE6101"/>
    <w:rsid w:val="00FE650F"/>
    <w:rsid w:val="00FE655F"/>
    <w:rsid w:val="00FE6915"/>
    <w:rsid w:val="00FE6E29"/>
    <w:rsid w:val="00FE7044"/>
    <w:rsid w:val="00FE72AE"/>
    <w:rsid w:val="00FE7BC4"/>
    <w:rsid w:val="00FF08C0"/>
    <w:rsid w:val="00FF0A09"/>
    <w:rsid w:val="00FF0BE3"/>
    <w:rsid w:val="00FF0BF3"/>
    <w:rsid w:val="00FF11C6"/>
    <w:rsid w:val="00FF1384"/>
    <w:rsid w:val="00FF14B2"/>
    <w:rsid w:val="00FF1639"/>
    <w:rsid w:val="00FF1B34"/>
    <w:rsid w:val="00FF1C41"/>
    <w:rsid w:val="00FF2495"/>
    <w:rsid w:val="00FF27ED"/>
    <w:rsid w:val="00FF2AC3"/>
    <w:rsid w:val="00FF2EC4"/>
    <w:rsid w:val="00FF3625"/>
    <w:rsid w:val="00FF36AA"/>
    <w:rsid w:val="00FF3D9F"/>
    <w:rsid w:val="00FF4055"/>
    <w:rsid w:val="00FF465F"/>
    <w:rsid w:val="00FF4786"/>
    <w:rsid w:val="00FF4978"/>
    <w:rsid w:val="00FF4BA5"/>
    <w:rsid w:val="00FF4D59"/>
    <w:rsid w:val="00FF5169"/>
    <w:rsid w:val="00FF5328"/>
    <w:rsid w:val="00FF5399"/>
    <w:rsid w:val="00FF5890"/>
    <w:rsid w:val="00FF58A7"/>
    <w:rsid w:val="00FF6A50"/>
    <w:rsid w:val="00FF6D0F"/>
    <w:rsid w:val="00FF6D1A"/>
    <w:rsid w:val="00FF74EF"/>
    <w:rsid w:val="00FF75FD"/>
    <w:rsid w:val="00FF77F8"/>
    <w:rsid w:val="00FF786F"/>
    <w:rsid w:val="00FF7B63"/>
    <w:rsid w:val="00FF7D6A"/>
    <w:rsid w:val="011D81FC"/>
    <w:rsid w:val="0134CD50"/>
    <w:rsid w:val="02351957"/>
    <w:rsid w:val="0238263D"/>
    <w:rsid w:val="02660024"/>
    <w:rsid w:val="033E43E6"/>
    <w:rsid w:val="0362048B"/>
    <w:rsid w:val="03AE6C29"/>
    <w:rsid w:val="04B50350"/>
    <w:rsid w:val="04DCF791"/>
    <w:rsid w:val="050EC981"/>
    <w:rsid w:val="054243B7"/>
    <w:rsid w:val="0558A570"/>
    <w:rsid w:val="06BC056F"/>
    <w:rsid w:val="07444DA8"/>
    <w:rsid w:val="0803D457"/>
    <w:rsid w:val="0856696D"/>
    <w:rsid w:val="095074A7"/>
    <w:rsid w:val="09F62FAF"/>
    <w:rsid w:val="0AA777C1"/>
    <w:rsid w:val="0B0851CF"/>
    <w:rsid w:val="0BF151CA"/>
    <w:rsid w:val="0C6CB765"/>
    <w:rsid w:val="0CAF2734"/>
    <w:rsid w:val="0D209381"/>
    <w:rsid w:val="0E189C86"/>
    <w:rsid w:val="0E1A67A6"/>
    <w:rsid w:val="0E9E8BF7"/>
    <w:rsid w:val="0EA3E8CC"/>
    <w:rsid w:val="0EC1C574"/>
    <w:rsid w:val="0FEB82FE"/>
    <w:rsid w:val="102A96B3"/>
    <w:rsid w:val="1042142A"/>
    <w:rsid w:val="10500116"/>
    <w:rsid w:val="10C54655"/>
    <w:rsid w:val="10E7F96C"/>
    <w:rsid w:val="115CCE83"/>
    <w:rsid w:val="116716D6"/>
    <w:rsid w:val="124D264E"/>
    <w:rsid w:val="128A95F8"/>
    <w:rsid w:val="13DD8689"/>
    <w:rsid w:val="13EE0FF6"/>
    <w:rsid w:val="1532C38B"/>
    <w:rsid w:val="156734A3"/>
    <w:rsid w:val="158ACD6B"/>
    <w:rsid w:val="15A63663"/>
    <w:rsid w:val="1745E88B"/>
    <w:rsid w:val="175F36F7"/>
    <w:rsid w:val="192F56BC"/>
    <w:rsid w:val="195097F9"/>
    <w:rsid w:val="19ED0659"/>
    <w:rsid w:val="19EF65EA"/>
    <w:rsid w:val="1A858BA7"/>
    <w:rsid w:val="1A94800A"/>
    <w:rsid w:val="1B0FF616"/>
    <w:rsid w:val="1B4A44CA"/>
    <w:rsid w:val="1B93EDE8"/>
    <w:rsid w:val="1CDF9067"/>
    <w:rsid w:val="1D116AED"/>
    <w:rsid w:val="1DB8AE78"/>
    <w:rsid w:val="1EA321B2"/>
    <w:rsid w:val="1F3C9E09"/>
    <w:rsid w:val="1FD3871B"/>
    <w:rsid w:val="1FDE1C72"/>
    <w:rsid w:val="1FE03E4C"/>
    <w:rsid w:val="20257C55"/>
    <w:rsid w:val="2043CF9D"/>
    <w:rsid w:val="20A7AD65"/>
    <w:rsid w:val="213332A6"/>
    <w:rsid w:val="21A1E2D3"/>
    <w:rsid w:val="21A5CFB9"/>
    <w:rsid w:val="21E58299"/>
    <w:rsid w:val="228828BF"/>
    <w:rsid w:val="22C852B6"/>
    <w:rsid w:val="22F2B426"/>
    <w:rsid w:val="22F6E6A6"/>
    <w:rsid w:val="230DC933"/>
    <w:rsid w:val="231A4C86"/>
    <w:rsid w:val="2425E525"/>
    <w:rsid w:val="256D70CE"/>
    <w:rsid w:val="25868437"/>
    <w:rsid w:val="25EFB4C0"/>
    <w:rsid w:val="2621953E"/>
    <w:rsid w:val="269B476D"/>
    <w:rsid w:val="26AB45DF"/>
    <w:rsid w:val="26B98B34"/>
    <w:rsid w:val="277545C5"/>
    <w:rsid w:val="277B126B"/>
    <w:rsid w:val="2816A1EF"/>
    <w:rsid w:val="293C8EAB"/>
    <w:rsid w:val="29ABCD26"/>
    <w:rsid w:val="29C0FA0D"/>
    <w:rsid w:val="2A1BDCD3"/>
    <w:rsid w:val="2A2C72EF"/>
    <w:rsid w:val="2A748D13"/>
    <w:rsid w:val="2B681FF9"/>
    <w:rsid w:val="2C270F44"/>
    <w:rsid w:val="2D0F331A"/>
    <w:rsid w:val="2D662ECD"/>
    <w:rsid w:val="2E8DF504"/>
    <w:rsid w:val="2EAEDD30"/>
    <w:rsid w:val="2ED016B7"/>
    <w:rsid w:val="2F52EBAD"/>
    <w:rsid w:val="30432946"/>
    <w:rsid w:val="3115FE8F"/>
    <w:rsid w:val="313DEB5F"/>
    <w:rsid w:val="3237F806"/>
    <w:rsid w:val="32CD6383"/>
    <w:rsid w:val="32FE16D9"/>
    <w:rsid w:val="334E811B"/>
    <w:rsid w:val="339EABB3"/>
    <w:rsid w:val="3470F0FA"/>
    <w:rsid w:val="34872F97"/>
    <w:rsid w:val="34B43131"/>
    <w:rsid w:val="34D702A8"/>
    <w:rsid w:val="35905844"/>
    <w:rsid w:val="36014A9E"/>
    <w:rsid w:val="37483EE4"/>
    <w:rsid w:val="37DFFCCA"/>
    <w:rsid w:val="381AABAC"/>
    <w:rsid w:val="382BF0AD"/>
    <w:rsid w:val="389F5AE9"/>
    <w:rsid w:val="3903350B"/>
    <w:rsid w:val="3A211571"/>
    <w:rsid w:val="3A623449"/>
    <w:rsid w:val="3B642670"/>
    <w:rsid w:val="3B7ABEBC"/>
    <w:rsid w:val="3BE79F3B"/>
    <w:rsid w:val="3C0E8E4D"/>
    <w:rsid w:val="3C157EEB"/>
    <w:rsid w:val="3C66ADFF"/>
    <w:rsid w:val="3CE8B7F0"/>
    <w:rsid w:val="3CF77106"/>
    <w:rsid w:val="3D27B8C8"/>
    <w:rsid w:val="3D5E9537"/>
    <w:rsid w:val="3D8D627F"/>
    <w:rsid w:val="3D906783"/>
    <w:rsid w:val="3E126EF5"/>
    <w:rsid w:val="3EAE127C"/>
    <w:rsid w:val="3F41C8D9"/>
    <w:rsid w:val="3F85A547"/>
    <w:rsid w:val="3FF231EC"/>
    <w:rsid w:val="40217989"/>
    <w:rsid w:val="40B9A83B"/>
    <w:rsid w:val="41931467"/>
    <w:rsid w:val="4193DE4F"/>
    <w:rsid w:val="41E2E3A6"/>
    <w:rsid w:val="42860C9C"/>
    <w:rsid w:val="439B5569"/>
    <w:rsid w:val="43BDD571"/>
    <w:rsid w:val="43D2528E"/>
    <w:rsid w:val="44570A00"/>
    <w:rsid w:val="44EACD53"/>
    <w:rsid w:val="451E081E"/>
    <w:rsid w:val="45FDFC99"/>
    <w:rsid w:val="4770EECD"/>
    <w:rsid w:val="47C45552"/>
    <w:rsid w:val="484C378E"/>
    <w:rsid w:val="487976D7"/>
    <w:rsid w:val="48AA068D"/>
    <w:rsid w:val="4935F680"/>
    <w:rsid w:val="496E0359"/>
    <w:rsid w:val="49899AA3"/>
    <w:rsid w:val="4A8D3126"/>
    <w:rsid w:val="4B1A84C9"/>
    <w:rsid w:val="4B71A39D"/>
    <w:rsid w:val="4BE56035"/>
    <w:rsid w:val="4C43E32D"/>
    <w:rsid w:val="4D26DF44"/>
    <w:rsid w:val="4D6E3DD5"/>
    <w:rsid w:val="4DD8F7B2"/>
    <w:rsid w:val="4E2417DA"/>
    <w:rsid w:val="4E438FCB"/>
    <w:rsid w:val="4E9B703A"/>
    <w:rsid w:val="4EA836C8"/>
    <w:rsid w:val="4F334A27"/>
    <w:rsid w:val="4F5681E5"/>
    <w:rsid w:val="4FFA5E5F"/>
    <w:rsid w:val="50FD354D"/>
    <w:rsid w:val="5116D2C0"/>
    <w:rsid w:val="5195BB30"/>
    <w:rsid w:val="51F90AC9"/>
    <w:rsid w:val="55528B9B"/>
    <w:rsid w:val="556EC8BC"/>
    <w:rsid w:val="557A6B70"/>
    <w:rsid w:val="55B6BD99"/>
    <w:rsid w:val="55E0F6CB"/>
    <w:rsid w:val="56395939"/>
    <w:rsid w:val="56BA78A6"/>
    <w:rsid w:val="56C94D63"/>
    <w:rsid w:val="5742882E"/>
    <w:rsid w:val="575AEE3D"/>
    <w:rsid w:val="58B6252A"/>
    <w:rsid w:val="58DB960C"/>
    <w:rsid w:val="596CCC3F"/>
    <w:rsid w:val="59A95AFA"/>
    <w:rsid w:val="59E30A81"/>
    <w:rsid w:val="5B128EC6"/>
    <w:rsid w:val="5B8567CF"/>
    <w:rsid w:val="5CE9FF4D"/>
    <w:rsid w:val="5CF120CB"/>
    <w:rsid w:val="5D188E7B"/>
    <w:rsid w:val="5D6BE683"/>
    <w:rsid w:val="5E568D30"/>
    <w:rsid w:val="5E6347F2"/>
    <w:rsid w:val="5F5053FA"/>
    <w:rsid w:val="5F91A441"/>
    <w:rsid w:val="5FE59B5B"/>
    <w:rsid w:val="60ECD32C"/>
    <w:rsid w:val="618BC31D"/>
    <w:rsid w:val="61A124AF"/>
    <w:rsid w:val="61EA3FDF"/>
    <w:rsid w:val="61F65C6A"/>
    <w:rsid w:val="621D78C0"/>
    <w:rsid w:val="6260E3DD"/>
    <w:rsid w:val="6302967E"/>
    <w:rsid w:val="635BFBAE"/>
    <w:rsid w:val="63C6D9FA"/>
    <w:rsid w:val="6406D977"/>
    <w:rsid w:val="64804A10"/>
    <w:rsid w:val="64C73BFA"/>
    <w:rsid w:val="64CA972A"/>
    <w:rsid w:val="6537786B"/>
    <w:rsid w:val="65D4D12E"/>
    <w:rsid w:val="6622BB78"/>
    <w:rsid w:val="66335D27"/>
    <w:rsid w:val="665F5E4C"/>
    <w:rsid w:val="667C138F"/>
    <w:rsid w:val="66B53C0E"/>
    <w:rsid w:val="66BFF038"/>
    <w:rsid w:val="66E14B06"/>
    <w:rsid w:val="673B1434"/>
    <w:rsid w:val="6760CBE5"/>
    <w:rsid w:val="6878A4E2"/>
    <w:rsid w:val="69485043"/>
    <w:rsid w:val="6AFDD5B0"/>
    <w:rsid w:val="6B4355B8"/>
    <w:rsid w:val="6CC6CE80"/>
    <w:rsid w:val="6DE0E00F"/>
    <w:rsid w:val="6E56D823"/>
    <w:rsid w:val="6E8F2D94"/>
    <w:rsid w:val="6EDF7F20"/>
    <w:rsid w:val="6F77213E"/>
    <w:rsid w:val="6F7AB914"/>
    <w:rsid w:val="6F9FBC76"/>
    <w:rsid w:val="6FD10A66"/>
    <w:rsid w:val="70250778"/>
    <w:rsid w:val="703F04C3"/>
    <w:rsid w:val="70A4549E"/>
    <w:rsid w:val="70A7C4A2"/>
    <w:rsid w:val="70F575E9"/>
    <w:rsid w:val="718E2279"/>
    <w:rsid w:val="71F5E54B"/>
    <w:rsid w:val="720FDDAC"/>
    <w:rsid w:val="72A7CAA6"/>
    <w:rsid w:val="72F8EC71"/>
    <w:rsid w:val="73FC3C3E"/>
    <w:rsid w:val="742AE79F"/>
    <w:rsid w:val="7461D361"/>
    <w:rsid w:val="7488104C"/>
    <w:rsid w:val="754105D6"/>
    <w:rsid w:val="759A3C7B"/>
    <w:rsid w:val="75C5F77A"/>
    <w:rsid w:val="76A723C2"/>
    <w:rsid w:val="7705E8A9"/>
    <w:rsid w:val="77939E3C"/>
    <w:rsid w:val="78119F12"/>
    <w:rsid w:val="791483D1"/>
    <w:rsid w:val="791CA014"/>
    <w:rsid w:val="7B0842E7"/>
    <w:rsid w:val="7B1A1CAE"/>
    <w:rsid w:val="7B5B18AC"/>
    <w:rsid w:val="7CCC5C80"/>
    <w:rsid w:val="7CE59753"/>
    <w:rsid w:val="7CF32D81"/>
    <w:rsid w:val="7D0AE8C6"/>
    <w:rsid w:val="7ED73B3A"/>
    <w:rsid w:val="7EECB2B3"/>
    <w:rsid w:val="7F04211E"/>
    <w:rsid w:val="7F165C6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523408E2"/>
  <w15:docId w15:val="{433DFC81-44EE-408F-88CB-D819E804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4E76"/>
    <w:pPr>
      <w:spacing w:after="200" w:line="240" w:lineRule="auto"/>
    </w:pPr>
    <w:rPr>
      <w:rFonts w:cstheme="minorHAnsi"/>
    </w:rPr>
  </w:style>
  <w:style w:type="paragraph" w:styleId="Heading1">
    <w:name w:val="heading 1"/>
    <w:basedOn w:val="Normal"/>
    <w:next w:val="Normal"/>
    <w:link w:val="Heading1Char"/>
    <w:uiPriority w:val="9"/>
    <w:qFormat/>
    <w:rsid w:val="00AA5547"/>
    <w:pPr>
      <w:keepNext/>
      <w:keepLines/>
      <w:spacing w:before="400" w:after="40"/>
      <w:outlineLvl w:val="0"/>
    </w:pPr>
    <w:rPr>
      <w:rFonts w:asciiTheme="majorHAnsi" w:eastAsiaTheme="majorEastAsia" w:hAnsiTheme="majorHAnsi" w:cstheme="majorBidi"/>
      <w:color w:val="B3272F" w:themeColor="text2"/>
      <w:sz w:val="36"/>
      <w:szCs w:val="36"/>
    </w:rPr>
  </w:style>
  <w:style w:type="paragraph" w:styleId="Heading2">
    <w:name w:val="heading 2"/>
    <w:basedOn w:val="Normal"/>
    <w:next w:val="Normal"/>
    <w:link w:val="Heading2Char"/>
    <w:uiPriority w:val="9"/>
    <w:unhideWhenUsed/>
    <w:qFormat/>
    <w:rsid w:val="00AA5547"/>
    <w:pPr>
      <w:keepNext/>
      <w:keepLines/>
      <w:spacing w:before="40" w:after="0"/>
      <w:outlineLvl w:val="1"/>
    </w:pPr>
    <w:rPr>
      <w:rFonts w:asciiTheme="majorHAnsi" w:eastAsiaTheme="majorEastAsia" w:hAnsiTheme="majorHAnsi" w:cstheme="majorBidi"/>
      <w:color w:val="B3272F" w:themeColor="text2"/>
      <w:sz w:val="32"/>
      <w:szCs w:val="32"/>
    </w:rPr>
  </w:style>
  <w:style w:type="paragraph" w:styleId="Heading3">
    <w:name w:val="heading 3"/>
    <w:basedOn w:val="Normal"/>
    <w:next w:val="Normal"/>
    <w:link w:val="Heading3Char"/>
    <w:uiPriority w:val="9"/>
    <w:unhideWhenUsed/>
    <w:qFormat/>
    <w:rsid w:val="009B01EA"/>
    <w:pPr>
      <w:keepNext/>
      <w:keepLines/>
      <w:spacing w:before="40" w:after="0"/>
      <w:outlineLvl w:val="2"/>
    </w:pPr>
    <w:rPr>
      <w:rFonts w:asciiTheme="majorHAnsi" w:eastAsiaTheme="majorEastAsia" w:hAnsiTheme="majorHAnsi" w:cstheme="majorBidi"/>
      <w:color w:val="00857E" w:themeColor="accent1" w:themeShade="BF"/>
      <w:sz w:val="28"/>
      <w:szCs w:val="28"/>
    </w:rPr>
  </w:style>
  <w:style w:type="paragraph" w:styleId="Heading4">
    <w:name w:val="heading 4"/>
    <w:basedOn w:val="Normal"/>
    <w:next w:val="Normal"/>
    <w:link w:val="Heading4Char"/>
    <w:uiPriority w:val="9"/>
    <w:unhideWhenUsed/>
    <w:qFormat/>
    <w:rsid w:val="009B01EA"/>
    <w:pPr>
      <w:keepNext/>
      <w:keepLines/>
      <w:spacing w:before="40" w:after="0"/>
      <w:outlineLvl w:val="3"/>
    </w:pPr>
    <w:rPr>
      <w:rFonts w:asciiTheme="majorHAnsi" w:eastAsiaTheme="majorEastAsia" w:hAnsiTheme="majorHAnsi" w:cstheme="majorBidi"/>
      <w:color w:val="00857E" w:themeColor="accent1" w:themeShade="BF"/>
      <w:sz w:val="24"/>
      <w:szCs w:val="24"/>
    </w:rPr>
  </w:style>
  <w:style w:type="paragraph" w:styleId="Heading5">
    <w:name w:val="heading 5"/>
    <w:basedOn w:val="Normal"/>
    <w:next w:val="Normal"/>
    <w:link w:val="Heading5Char"/>
    <w:uiPriority w:val="9"/>
    <w:unhideWhenUsed/>
    <w:qFormat/>
    <w:rsid w:val="009B01EA"/>
    <w:pPr>
      <w:keepNext/>
      <w:keepLines/>
      <w:spacing w:before="40" w:after="0"/>
      <w:outlineLvl w:val="4"/>
    </w:pPr>
    <w:rPr>
      <w:rFonts w:asciiTheme="majorHAnsi" w:eastAsiaTheme="majorEastAsia" w:hAnsiTheme="majorHAnsi" w:cstheme="majorBidi"/>
      <w:caps/>
      <w:color w:val="00857E" w:themeColor="accent1" w:themeShade="BF"/>
    </w:rPr>
  </w:style>
  <w:style w:type="paragraph" w:styleId="Heading6">
    <w:name w:val="heading 6"/>
    <w:basedOn w:val="Normal"/>
    <w:next w:val="Normal"/>
    <w:link w:val="Heading6Char"/>
    <w:uiPriority w:val="9"/>
    <w:semiHidden/>
    <w:unhideWhenUsed/>
    <w:qFormat/>
    <w:rsid w:val="009B01EA"/>
    <w:pPr>
      <w:keepNext/>
      <w:keepLines/>
      <w:spacing w:before="40" w:after="0"/>
      <w:outlineLvl w:val="5"/>
    </w:pPr>
    <w:rPr>
      <w:rFonts w:asciiTheme="majorHAnsi" w:eastAsiaTheme="majorEastAsia" w:hAnsiTheme="majorHAnsi" w:cstheme="majorBidi"/>
      <w:i/>
      <w:iCs/>
      <w:caps/>
      <w:color w:val="005954" w:themeColor="accent1" w:themeShade="80"/>
    </w:rPr>
  </w:style>
  <w:style w:type="paragraph" w:styleId="Heading7">
    <w:name w:val="heading 7"/>
    <w:basedOn w:val="Normal"/>
    <w:next w:val="Normal"/>
    <w:link w:val="Heading7Char"/>
    <w:uiPriority w:val="9"/>
    <w:semiHidden/>
    <w:qFormat/>
    <w:rsid w:val="007E536E"/>
    <w:pPr>
      <w:keepNext/>
      <w:keepLines/>
      <w:spacing w:before="2820" w:after="180" w:line="240" w:lineRule="atLeast"/>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
    <w:qFormat/>
    <w:rsid w:val="000758E3"/>
    <w:pPr>
      <w:keepNext/>
      <w:keepLines/>
      <w:pageBreakBefore/>
      <w:framePr w:w="11907" w:h="1985" w:hRule="exact" w:hSpace="11340" w:vSpace="284" w:wrap="around" w:vAnchor="page" w:hAnchor="page" w:yAlign="top"/>
      <w:tabs>
        <w:tab w:val="num" w:pos="3686"/>
      </w:tabs>
      <w:spacing w:before="1300" w:after="440" w:line="440" w:lineRule="exact"/>
      <w:ind w:left="3686" w:right="1134" w:hanging="2552"/>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9"/>
    <w:qFormat/>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rsid w:val="00606818"/>
    <w:pPr>
      <w:spacing w:before="220" w:after="220"/>
      <w:ind w:left="340"/>
    </w:pPr>
  </w:style>
  <w:style w:type="paragraph" w:styleId="ListContinue2">
    <w:name w:val="List Continue 2"/>
    <w:basedOn w:val="Normal"/>
    <w:semiHidden/>
    <w:rsid w:val="00606818"/>
    <w:pPr>
      <w:spacing w:before="220" w:after="220"/>
      <w:ind w:left="680"/>
    </w:pPr>
  </w:style>
  <w:style w:type="paragraph" w:styleId="ListNumber">
    <w:name w:val="List Number"/>
    <w:basedOn w:val="Normal"/>
    <w:rsid w:val="00B876CB"/>
    <w:pPr>
      <w:numPr>
        <w:numId w:val="4"/>
      </w:numPr>
      <w:spacing w:before="120" w:after="120"/>
    </w:pPr>
  </w:style>
  <w:style w:type="paragraph" w:styleId="ListNumber2">
    <w:name w:val="List Number 2"/>
    <w:basedOn w:val="Normal"/>
    <w:rsid w:val="00781566"/>
    <w:pPr>
      <w:numPr>
        <w:ilvl w:val="1"/>
        <w:numId w:val="4"/>
      </w:numPr>
      <w:spacing w:before="120" w:after="120"/>
    </w:pPr>
  </w:style>
  <w:style w:type="paragraph" w:styleId="ListNumber3">
    <w:name w:val="List Number 3"/>
    <w:basedOn w:val="Normal"/>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rsid w:val="004D4063"/>
    <w:rPr>
      <w:bCs/>
    </w:rPr>
  </w:style>
  <w:style w:type="paragraph" w:customStyle="1" w:styleId="TableTextBullet3">
    <w:name w:val="Table Text Bullet 3"/>
    <w:basedOn w:val="TableTextBullet2"/>
    <w:rsid w:val="004D4063"/>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Normal"/>
    <w:uiPriority w:val="35"/>
    <w:unhideWhenUsed/>
    <w:qFormat/>
    <w:rsid w:val="009B01EA"/>
    <w:rPr>
      <w:b/>
      <w:bCs/>
      <w:smallCaps/>
      <w:color w:val="B3272F" w:themeColor="text2"/>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rsid w:val="004D4063"/>
    <w:pPr>
      <w:numPr>
        <w:numId w:val="7"/>
      </w:numPr>
      <w:spacing w:before="120" w:after="120"/>
    </w:pPr>
  </w:style>
  <w:style w:type="paragraph" w:styleId="ListBullet2">
    <w:name w:val="List Bullet 2"/>
    <w:basedOn w:val="ListBullet"/>
    <w:unhideWhenUsed/>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11"/>
    <w:qFormat/>
    <w:rsid w:val="001748A0"/>
    <w:pPr>
      <w:numPr>
        <w:ilvl w:val="1"/>
      </w:numPr>
      <w:spacing w:after="0"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9B01E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rsid w:val="006669FB"/>
    <w:pPr>
      <w:spacing w:before="60" w:after="60" w:line="220" w:lineRule="atLeast"/>
      <w:ind w:left="113" w:right="113"/>
    </w:pPr>
    <w:rPr>
      <w:sz w:val="18"/>
    </w:rPr>
  </w:style>
  <w:style w:type="paragraph" w:customStyle="1" w:styleId="TableTextBullet">
    <w:name w:val="Table Text Bullet"/>
    <w:basedOn w:val="TableTextLeft"/>
    <w:rsid w:val="004D4063"/>
    <w:pPr>
      <w:tabs>
        <w:tab w:val="num" w:pos="284"/>
      </w:tabs>
      <w:ind w:left="284" w:hanging="171"/>
    </w:pPr>
  </w:style>
  <w:style w:type="paragraph" w:customStyle="1" w:styleId="TableTextNumbered">
    <w:name w:val="Table Text Numbered"/>
    <w:basedOn w:val="TableTextLeft"/>
    <w:rsid w:val="00041903"/>
    <w:pPr>
      <w:numPr>
        <w:numId w:val="2"/>
      </w:numPr>
    </w:pPr>
  </w:style>
  <w:style w:type="paragraph" w:customStyle="1" w:styleId="TableTextNumbered2">
    <w:name w:val="Table Text Numbered 2"/>
    <w:basedOn w:val="TableTextNumbered"/>
    <w:rsid w:val="003043D2"/>
    <w:pPr>
      <w:numPr>
        <w:ilvl w:val="1"/>
      </w:numPr>
    </w:pPr>
  </w:style>
  <w:style w:type="paragraph" w:customStyle="1" w:styleId="TableTextNumbered3">
    <w:name w:val="Table Text Numbered 3"/>
    <w:basedOn w:val="TableTextNumbered2"/>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rsid w:val="001F668A"/>
    <w:rPr>
      <w:b/>
    </w:rPr>
  </w:style>
  <w:style w:type="paragraph" w:customStyle="1" w:styleId="BoldHeading">
    <w:name w:val="Bold Heading"/>
    <w:basedOn w:val="Normal"/>
    <w:next w:val="BodyTex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pPr>
  </w:style>
  <w:style w:type="character" w:customStyle="1" w:styleId="Heading4Char">
    <w:name w:val="Heading 4 Char"/>
    <w:basedOn w:val="DefaultParagraphFont"/>
    <w:link w:val="Heading4"/>
    <w:uiPriority w:val="9"/>
    <w:rsid w:val="009B01EA"/>
    <w:rPr>
      <w:rFonts w:asciiTheme="majorHAnsi" w:eastAsiaTheme="majorEastAsia" w:hAnsiTheme="majorHAnsi" w:cstheme="majorBidi"/>
      <w:color w:val="00857E" w:themeColor="accent1" w:themeShade="BF"/>
      <w:sz w:val="24"/>
      <w:szCs w:val="24"/>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10"/>
    <w:rsid w:val="009B01EA"/>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Heading1"/>
    <w:next w:val="Normal"/>
    <w:uiPriority w:val="39"/>
    <w:unhideWhenUsed/>
    <w:qFormat/>
    <w:rsid w:val="009B01EA"/>
    <w:pPr>
      <w:outlineLvl w:val="9"/>
    </w:p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uiPriority w:val="9"/>
    <w:semiHidden/>
    <w:rsid w:val="009B01EA"/>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9"/>
    <w:rsid w:val="009B01EA"/>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9"/>
    <w:rsid w:val="009B01EA"/>
    <w:rPr>
      <w:rFonts w:asciiTheme="majorHAnsi" w:eastAsiaTheme="majorEastAsia" w:hAnsiTheme="majorHAnsi" w:cstheme="majorBidi"/>
      <w:b/>
      <w:color w:val="B3272F" w:themeColor="text2"/>
      <w:sz w:val="40"/>
    </w:rPr>
  </w:style>
  <w:style w:type="paragraph" w:styleId="Quote">
    <w:name w:val="Quote"/>
    <w:basedOn w:val="Normal"/>
    <w:next w:val="Normal"/>
    <w:link w:val="QuoteChar"/>
    <w:uiPriority w:val="29"/>
    <w:qFormat/>
    <w:rsid w:val="009B01EA"/>
    <w:pPr>
      <w:spacing w:before="120" w:after="120"/>
      <w:ind w:left="720"/>
    </w:pPr>
    <w:rPr>
      <w:color w:val="B3272F" w:themeColor="text2"/>
      <w:sz w:val="24"/>
      <w:szCs w:val="24"/>
    </w:rPr>
  </w:style>
  <w:style w:type="character" w:customStyle="1" w:styleId="QuoteChar">
    <w:name w:val="Quote Char"/>
    <w:basedOn w:val="DefaultParagraphFont"/>
    <w:link w:val="Quote"/>
    <w:uiPriority w:val="29"/>
    <w:rsid w:val="009B01EA"/>
    <w:rPr>
      <w:color w:val="B3272F" w:themeColor="text2"/>
      <w:sz w:val="24"/>
      <w:szCs w:val="24"/>
    </w:rPr>
  </w:style>
  <w:style w:type="character" w:styleId="IntenseEmphasis">
    <w:name w:val="Intense Emphasis"/>
    <w:basedOn w:val="DefaultParagraphFont"/>
    <w:uiPriority w:val="21"/>
    <w:qFormat/>
    <w:rsid w:val="009B01EA"/>
    <w:rPr>
      <w:b/>
      <w:bCs/>
      <w:i/>
      <w:iCs/>
    </w:rPr>
  </w:style>
  <w:style w:type="character" w:customStyle="1" w:styleId="Heading6Char">
    <w:name w:val="Heading 6 Char"/>
    <w:basedOn w:val="DefaultParagraphFont"/>
    <w:link w:val="Heading6"/>
    <w:uiPriority w:val="9"/>
    <w:semiHidden/>
    <w:rsid w:val="009B01EA"/>
    <w:rPr>
      <w:rFonts w:asciiTheme="majorHAnsi" w:eastAsiaTheme="majorEastAsia" w:hAnsiTheme="majorHAnsi" w:cstheme="majorBidi"/>
      <w:i/>
      <w:iCs/>
      <w:caps/>
      <w:color w:val="005954" w:themeColor="accent1" w:themeShade="80"/>
    </w:rPr>
  </w:style>
  <w:style w:type="character" w:customStyle="1" w:styleId="Heading5Char">
    <w:name w:val="Heading 5 Char"/>
    <w:basedOn w:val="DefaultParagraphFont"/>
    <w:link w:val="Heading5"/>
    <w:uiPriority w:val="9"/>
    <w:rsid w:val="009B01EA"/>
    <w:rPr>
      <w:rFonts w:asciiTheme="majorHAnsi" w:eastAsiaTheme="majorEastAsia" w:hAnsiTheme="majorHAnsi" w:cstheme="majorBidi"/>
      <w:caps/>
      <w:color w:val="00857E" w:themeColor="accent1" w:themeShade="BF"/>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i/>
      <w:iCs/>
      <w:color w:val="B3272F" w:themeColor="text2"/>
    </w:rPr>
  </w:style>
  <w:style w:type="paragraph" w:styleId="IntenseQuote">
    <w:name w:val="Intense Quote"/>
    <w:basedOn w:val="Normal"/>
    <w:next w:val="Normal"/>
    <w:link w:val="IntenseQuoteChar"/>
    <w:uiPriority w:val="30"/>
    <w:qFormat/>
    <w:rsid w:val="00315585"/>
    <w:pPr>
      <w:pBdr>
        <w:bottom w:val="single" w:sz="4" w:space="4" w:color="00B2A9" w:themeColor="accent1"/>
      </w:pBdr>
      <w:spacing w:before="200" w:after="280" w:line="240" w:lineRule="atLeast"/>
      <w:ind w:left="936" w:right="936"/>
    </w:pPr>
    <w:rPr>
      <w:b/>
      <w:bCs/>
      <w:i/>
      <w:iCs/>
      <w:color w:val="F7E9EA" w:themeColor="background2"/>
    </w:rPr>
  </w:style>
  <w:style w:type="character" w:customStyle="1" w:styleId="IntenseQuoteChar">
    <w:name w:val="Intense Quote Char"/>
    <w:basedOn w:val="DefaultParagraphFont"/>
    <w:link w:val="IntenseQuote"/>
    <w:uiPriority w:val="30"/>
    <w:rsid w:val="009B01EA"/>
    <w:rPr>
      <w:b/>
      <w:bCs/>
      <w:i/>
      <w:iCs/>
      <w:color w:val="F7E9EA" w:themeColor="background2"/>
    </w:rPr>
  </w:style>
  <w:style w:type="paragraph" w:customStyle="1" w:styleId="PullOutBoxBodyText">
    <w:name w:val="Pull Out Box Body Text"/>
    <w:basedOn w:val="Normal"/>
    <w:rsid w:val="00C91CF5"/>
    <w:pPr>
      <w:spacing w:before="120" w:after="120"/>
      <w:ind w:left="142" w:right="142"/>
    </w:pPr>
  </w:style>
  <w:style w:type="paragraph" w:customStyle="1" w:styleId="PullOutBoxHeading">
    <w:name w:val="Pull Out Box Heading"/>
    <w:basedOn w:val="PullOutBoxBodyText"/>
    <w:next w:val="PullOutBoxBodyText"/>
    <w:rsid w:val="007879D1"/>
    <w:pPr>
      <w:keepNext/>
      <w:keepLines/>
    </w:pPr>
    <w:rPr>
      <w:b/>
      <w:szCs w:val="24"/>
    </w:rPr>
  </w:style>
  <w:style w:type="paragraph" w:customStyle="1" w:styleId="PullOutBoxBullet">
    <w:name w:val="Pull Out Box Bullet"/>
    <w:basedOn w:val="PullOutBoxBodyText"/>
    <w:rsid w:val="004D4063"/>
    <w:pPr>
      <w:numPr>
        <w:numId w:val="10"/>
      </w:numPr>
    </w:pPr>
  </w:style>
  <w:style w:type="paragraph" w:customStyle="1" w:styleId="PullOutBoxBullet2">
    <w:name w:val="Pull Out Box Bullet 2"/>
    <w:basedOn w:val="PullOutBoxBodyText"/>
    <w:rsid w:val="004D4063"/>
    <w:pPr>
      <w:numPr>
        <w:ilvl w:val="1"/>
        <w:numId w:val="10"/>
      </w:numPr>
    </w:pPr>
  </w:style>
  <w:style w:type="paragraph" w:customStyle="1" w:styleId="PullOutBoxBullet3">
    <w:name w:val="Pull Out Box Bullet 3"/>
    <w:basedOn w:val="PullOutBoxBodyTex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after="0"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rsid w:val="004D4063"/>
    <w:pPr>
      <w:numPr>
        <w:numId w:val="8"/>
      </w:numPr>
    </w:pPr>
  </w:style>
  <w:style w:type="paragraph" w:customStyle="1" w:styleId="QuoteBullet2">
    <w:name w:val="Quote Bullet 2"/>
    <w:basedOn w:val="Quote"/>
    <w:rsid w:val="004D4063"/>
    <w:pPr>
      <w:numPr>
        <w:ilvl w:val="1"/>
        <w:numId w:val="8"/>
      </w:numPr>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rsid w:val="007879D1"/>
    <w:pPr>
      <w:numPr>
        <w:numId w:val="5"/>
      </w:numPr>
    </w:pPr>
  </w:style>
  <w:style w:type="paragraph" w:customStyle="1" w:styleId="PullOutBoxNumbered2">
    <w:name w:val="Pull Out Box Numbered 2"/>
    <w:basedOn w:val="PullOutBoxBodyText"/>
    <w:rsid w:val="007A4BA3"/>
    <w:pPr>
      <w:numPr>
        <w:ilvl w:val="1"/>
        <w:numId w:val="5"/>
      </w:numPr>
    </w:pPr>
  </w:style>
  <w:style w:type="paragraph" w:customStyle="1" w:styleId="PullOutBoxNumbered3">
    <w:name w:val="Pull Out Box Numbered 3"/>
    <w:basedOn w:val="PullOutBoxBodyTex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rsid w:val="00447351"/>
    <w:pPr>
      <w:jc w:val="center"/>
    </w:pPr>
  </w:style>
  <w:style w:type="paragraph" w:customStyle="1" w:styleId="TableHeadingCentre">
    <w:name w:val="Table Heading Centre"/>
    <w:basedOn w:val="TableHeadingLef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F33A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rsid w:val="00096B2D"/>
    <w:rPr>
      <w:color w:val="B3272F" w:themeColor="text2"/>
    </w:rPr>
  </w:style>
  <w:style w:type="paragraph" w:customStyle="1" w:styleId="CaptionImageorFigure">
    <w:name w:val="Caption Image or Figure"/>
    <w:basedOn w:val="Caption"/>
    <w:rsid w:val="00F041AE"/>
    <w:pPr>
      <w:spacing w:before="60" w:after="120"/>
    </w:pPr>
  </w:style>
  <w:style w:type="paragraph" w:customStyle="1" w:styleId="PhotoCredit">
    <w:name w:val="Photo Credit"/>
    <w:basedOn w:val="CaptionDescriptive"/>
    <w:next w:val="BodyText"/>
    <w:rsid w:val="00BC0FB0"/>
    <w:rPr>
      <w:i w:val="0"/>
      <w:sz w:val="16"/>
    </w:rPr>
  </w:style>
  <w:style w:type="paragraph" w:customStyle="1" w:styleId="ListAlpha">
    <w:name w:val="List Alpha"/>
    <w:basedOn w:val="Normal"/>
    <w:rsid w:val="00893106"/>
    <w:pPr>
      <w:numPr>
        <w:numId w:val="11"/>
      </w:numPr>
      <w:spacing w:before="120" w:after="120"/>
    </w:pPr>
  </w:style>
  <w:style w:type="paragraph" w:customStyle="1" w:styleId="ListAlpha2">
    <w:name w:val="List Alpha 2"/>
    <w:basedOn w:val="Normal"/>
    <w:rsid w:val="00893106"/>
    <w:pPr>
      <w:numPr>
        <w:ilvl w:val="1"/>
        <w:numId w:val="11"/>
      </w:numPr>
      <w:spacing w:before="120" w:after="120"/>
    </w:pPr>
  </w:style>
  <w:style w:type="paragraph" w:customStyle="1" w:styleId="ListAlpha3">
    <w:name w:val="List Alpha 3"/>
    <w:basedOn w:val="Normal"/>
    <w:rsid w:val="00893106"/>
    <w:pPr>
      <w:numPr>
        <w:ilvl w:val="2"/>
        <w:numId w:val="11"/>
      </w:numPr>
      <w:spacing w:before="120" w:after="120"/>
    </w:pPr>
  </w:style>
  <w:style w:type="paragraph" w:customStyle="1" w:styleId="HighlightBoxHeading">
    <w:name w:val="Highlight Box Heading"/>
    <w:basedOn w:val="HighlightBoxText"/>
    <w:rsid w:val="0072771D"/>
    <w:rPr>
      <w:b/>
    </w:rPr>
  </w:style>
  <w:style w:type="paragraph" w:customStyle="1" w:styleId="HighlightBoxBullet">
    <w:name w:val="Highlight Box Bullet"/>
    <w:basedOn w:val="HighlightBoxTex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6D0741"/>
    <w:pPr>
      <w:spacing w:before="40" w:after="40" w:line="220" w:lineRule="atLeast"/>
    </w:pPr>
    <w:rPr>
      <w:sz w:val="18"/>
    </w:rPr>
  </w:style>
  <w:style w:type="paragraph" w:customStyle="1" w:styleId="SmallBullet">
    <w:name w:val="Small Bullet"/>
    <w:basedOn w:val="SmallBodyText"/>
    <w:rsid w:val="00D14E24"/>
    <w:pPr>
      <w:numPr>
        <w:numId w:val="12"/>
      </w:numPr>
    </w:pPr>
  </w:style>
  <w:style w:type="paragraph" w:customStyle="1" w:styleId="SmallHeading">
    <w:name w:val="Small Heading"/>
    <w:basedOn w:val="xDisclaimerHeading"/>
    <w:next w:val="SmallBodyText"/>
    <w:rsid w:val="006D0741"/>
    <w:pPr>
      <w:spacing w:after="40" w:line="220" w:lineRule="atLeast"/>
    </w:pPr>
    <w:rPr>
      <w:sz w:val="18"/>
    </w:rPr>
  </w:style>
  <w:style w:type="paragraph" w:customStyle="1" w:styleId="xWeb">
    <w:name w:val="xWeb"/>
    <w:basedOn w:val="Normal"/>
    <w:semiHidden/>
    <w:rsid w:val="001B758A"/>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rsid w:val="0086451D"/>
    <w:pPr>
      <w:spacing w:line="300" w:lineRule="exact"/>
    </w:pPr>
    <w:rPr>
      <w:sz w:val="24"/>
    </w:rPr>
  </w:style>
  <w:style w:type="paragraph" w:customStyle="1" w:styleId="xAccessibilityHeading">
    <w:name w:val="xAccessibility Heading"/>
    <w:basedOn w:val="Normal"/>
    <w:semiHidden/>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AA5547"/>
    <w:rPr>
      <w:rFonts w:asciiTheme="majorHAnsi" w:eastAsiaTheme="majorEastAsia" w:hAnsiTheme="majorHAnsi" w:cstheme="majorBidi"/>
      <w:color w:val="B3272F" w:themeColor="text2"/>
      <w:sz w:val="32"/>
      <w:szCs w:val="32"/>
    </w:rPr>
  </w:style>
  <w:style w:type="character" w:customStyle="1" w:styleId="Heading1Char">
    <w:name w:val="Heading 1 Char"/>
    <w:basedOn w:val="DefaultParagraphFont"/>
    <w:link w:val="Heading1"/>
    <w:uiPriority w:val="9"/>
    <w:rsid w:val="00AA5547"/>
    <w:rPr>
      <w:rFonts w:asciiTheme="majorHAnsi" w:eastAsiaTheme="majorEastAsia" w:hAnsiTheme="majorHAnsi" w:cstheme="majorBidi"/>
      <w:color w:val="B3272F" w:themeColor="text2"/>
      <w:sz w:val="36"/>
      <w:szCs w:val="36"/>
    </w:rPr>
  </w:style>
  <w:style w:type="character" w:customStyle="1" w:styleId="Heading3Char">
    <w:name w:val="Heading 3 Char"/>
    <w:basedOn w:val="DefaultParagraphFont"/>
    <w:link w:val="Heading3"/>
    <w:uiPriority w:val="9"/>
    <w:rsid w:val="009B01EA"/>
    <w:rPr>
      <w:rFonts w:asciiTheme="majorHAnsi" w:eastAsiaTheme="majorEastAsia" w:hAnsiTheme="majorHAnsi" w:cstheme="majorBidi"/>
      <w:color w:val="00857E" w:themeColor="accent1" w:themeShade="BF"/>
      <w:sz w:val="28"/>
      <w:szCs w:val="28"/>
    </w:rPr>
  </w:style>
  <w:style w:type="character" w:customStyle="1" w:styleId="HiddenText">
    <w:name w:val="Hidden Text"/>
    <w:basedOn w:val="DefaultParagraphFont"/>
    <w:uiPriority w:val="1"/>
    <w:rsid w:val="00DC6A43"/>
    <w:rPr>
      <w:vanish/>
      <w:color w:val="FF0000"/>
      <w:sz w:val="20"/>
      <w:u w:val="dotted"/>
    </w:rPr>
  </w:style>
  <w:style w:type="paragraph" w:customStyle="1" w:styleId="xWebCoverPage">
    <w:name w:val="xWebCoverPage"/>
    <w:basedOn w:val="xWeb"/>
    <w:semiHidden/>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rsid w:val="00035BAD"/>
    <w:pPr>
      <w:framePr w:wrap="around"/>
      <w:spacing w:before="120" w:after="120"/>
    </w:pPr>
    <w:rPr>
      <w:b/>
      <w:color w:val="00B2A9" w:themeColor="accent1"/>
      <w:sz w:val="20"/>
    </w:rPr>
  </w:style>
  <w:style w:type="paragraph" w:customStyle="1" w:styleId="xDisclaimertext5">
    <w:name w:val="xDisclaimer text 5"/>
    <w:basedOn w:val="xDisclaimertext4"/>
    <w:rsid w:val="008D53C7"/>
    <w:pPr>
      <w:framePr w:wrap="around"/>
      <w:spacing w:after="100"/>
      <w:ind w:right="3119"/>
    </w:pPr>
  </w:style>
  <w:style w:type="table" w:styleId="Colou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u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u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u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u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u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urfulGridAccent6">
    <w:name w:val="Colorful Grid Accent 6"/>
    <w:basedOn w:val="TableNormal"/>
    <w:uiPriority w:val="73"/>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u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u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u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u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u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u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u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u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u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u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u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u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u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u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urful">
    <w:name w:val="Grid Table 6 Colorful"/>
    <w:basedOn w:val="TableNormal"/>
    <w:uiPriority w:val="51"/>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urfulAccent1">
    <w:name w:val="Grid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urfulAccent2">
    <w:name w:val="Grid Table 6 Colorful Accent 2"/>
    <w:basedOn w:val="TableNormal"/>
    <w:uiPriority w:val="51"/>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urfulAccent3">
    <w:name w:val="Grid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urfulAccent4">
    <w:name w:val="Grid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urfulAccent5">
    <w:name w:val="Grid Table 6 Colorful Accent 5"/>
    <w:basedOn w:val="TableNormal"/>
    <w:uiPriority w:val="51"/>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urfulAccent6">
    <w:name w:val="Grid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urful">
    <w:name w:val="Grid Table 7 Colorful"/>
    <w:basedOn w:val="TableNormal"/>
    <w:uiPriority w:val="52"/>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urfulAccent1">
    <w:name w:val="Grid Table 7 Colorful Accent 1"/>
    <w:basedOn w:val="TableNormal"/>
    <w:uiPriority w:val="52"/>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urfulAccent2">
    <w:name w:val="Grid Table 7 Colorful Accent 2"/>
    <w:basedOn w:val="TableNormal"/>
    <w:uiPriority w:val="52"/>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urfulAccent3">
    <w:name w:val="Grid Table 7 Colorful Accent 3"/>
    <w:basedOn w:val="TableNormal"/>
    <w:uiPriority w:val="52"/>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urfulAccent4">
    <w:name w:val="Grid Table 7 Colorful Accent 4"/>
    <w:basedOn w:val="TableNormal"/>
    <w:uiPriority w:val="52"/>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urfulAccent5">
    <w:name w:val="Grid Table 7 Colorful Accent 5"/>
    <w:basedOn w:val="TableNormal"/>
    <w:uiPriority w:val="52"/>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urfulAccent6">
    <w:name w:val="Grid Table 7 Colorful Accent 6"/>
    <w:basedOn w:val="TableNormal"/>
    <w:uiPriority w:val="52"/>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urfulAccent1">
    <w:name w:val="List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urfulAccent2">
    <w:name w:val="List Table 6 Colorful Accent 2"/>
    <w:basedOn w:val="TableNormal"/>
    <w:uiPriority w:val="51"/>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urfulAccent3">
    <w:name w:val="List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urfulAccent4">
    <w:name w:val="List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urfulAccent5">
    <w:name w:val="List Table 6 Colorful Accent 5"/>
    <w:basedOn w:val="TableNormal"/>
    <w:uiPriority w:val="51"/>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urfulAccent6">
    <w:name w:val="List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urful">
    <w:name w:val="List Table 7 Colorful"/>
    <w:basedOn w:val="TableNormal"/>
    <w:uiPriority w:val="52"/>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styleId="EndnoteText">
    <w:name w:val="endnote text"/>
    <w:basedOn w:val="Normal"/>
    <w:link w:val="EndnoteTextChar"/>
    <w:unhideWhenUsed/>
    <w:rsid w:val="008D74AD"/>
  </w:style>
  <w:style w:type="character" w:customStyle="1" w:styleId="EndnoteTextChar">
    <w:name w:val="Endnote Text Char"/>
    <w:basedOn w:val="DefaultParagraphFont"/>
    <w:link w:val="EndnoteText"/>
    <w:rsid w:val="008D74AD"/>
  </w:style>
  <w:style w:type="character" w:styleId="EndnoteReference">
    <w:name w:val="endnote reference"/>
    <w:basedOn w:val="DefaultParagraphFont"/>
    <w:semiHidden/>
    <w:unhideWhenUsed/>
    <w:rsid w:val="008D74AD"/>
    <w:rPr>
      <w:vertAlign w:val="superscript"/>
    </w:rPr>
  </w:style>
  <w:style w:type="paragraph" w:customStyle="1" w:styleId="Body">
    <w:name w:val="Body"/>
    <w:rsid w:val="00D94DD3"/>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Footnote">
    <w:name w:val="Footnote"/>
    <w:rsid w:val="00D94DD3"/>
    <w:pPr>
      <w:pBdr>
        <w:top w:val="nil"/>
        <w:left w:val="nil"/>
        <w:bottom w:val="nil"/>
        <w:right w:val="nil"/>
        <w:between w:val="nil"/>
        <w:bar w:val="nil"/>
      </w:pBdr>
      <w:spacing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Hyperlink0">
    <w:name w:val="Hyperlink.0"/>
    <w:basedOn w:val="Hyperlink"/>
    <w:rsid w:val="00D94DD3"/>
    <w:rPr>
      <w:color w:val="auto"/>
      <w:u w:val="single"/>
    </w:rPr>
  </w:style>
  <w:style w:type="paragraph" w:styleId="TOC9">
    <w:name w:val="toc 9"/>
    <w:basedOn w:val="Normal"/>
    <w:next w:val="Normal"/>
    <w:autoRedefine/>
    <w:uiPriority w:val="39"/>
    <w:unhideWhenUsed/>
    <w:rsid w:val="00386E84"/>
    <w:pPr>
      <w:spacing w:after="100"/>
      <w:ind w:left="1760"/>
    </w:pPr>
  </w:style>
  <w:style w:type="character" w:customStyle="1" w:styleId="BalloonTextChar">
    <w:name w:val="Balloon Text Char"/>
    <w:basedOn w:val="DefaultParagraphFont"/>
    <w:link w:val="BalloonText"/>
    <w:semiHidden/>
    <w:rsid w:val="00E92E84"/>
    <w:rPr>
      <w:rFonts w:ascii="Tahoma" w:hAnsi="Tahoma" w:cs="Tahoma"/>
      <w:sz w:val="16"/>
      <w:szCs w:val="16"/>
    </w:rPr>
  </w:style>
  <w:style w:type="character" w:styleId="Strong">
    <w:name w:val="Strong"/>
    <w:basedOn w:val="DefaultParagraphFont"/>
    <w:uiPriority w:val="22"/>
    <w:qFormat/>
    <w:rsid w:val="009B01EA"/>
    <w:rPr>
      <w:b/>
      <w:bCs/>
    </w:rPr>
  </w:style>
  <w:style w:type="character" w:styleId="Emphasis">
    <w:name w:val="Emphasis"/>
    <w:basedOn w:val="DefaultParagraphFont"/>
    <w:uiPriority w:val="20"/>
    <w:qFormat/>
    <w:rsid w:val="009B01EA"/>
    <w:rPr>
      <w:i/>
      <w:iCs/>
    </w:rPr>
  </w:style>
  <w:style w:type="character" w:styleId="SubtleEmphasis">
    <w:name w:val="Subtle Emphasis"/>
    <w:basedOn w:val="DefaultParagraphFont"/>
    <w:uiPriority w:val="19"/>
    <w:qFormat/>
    <w:rsid w:val="009B01EA"/>
    <w:rPr>
      <w:i/>
      <w:iCs/>
      <w:color w:val="7D7B79" w:themeColor="text1" w:themeTint="A6"/>
    </w:rPr>
  </w:style>
  <w:style w:type="character" w:styleId="SubtleReference">
    <w:name w:val="Subtle Reference"/>
    <w:basedOn w:val="DefaultParagraphFont"/>
    <w:uiPriority w:val="31"/>
    <w:qFormat/>
    <w:rsid w:val="009B01EA"/>
    <w:rPr>
      <w:smallCaps/>
      <w:color w:val="7D7B79" w:themeColor="text1" w:themeTint="A6"/>
      <w:u w:val="none" w:color="9B9997" w:themeColor="text1" w:themeTint="80"/>
      <w:bdr w:val="none" w:sz="0" w:space="0" w:color="auto"/>
    </w:rPr>
  </w:style>
  <w:style w:type="character" w:styleId="IntenseReference">
    <w:name w:val="Intense Reference"/>
    <w:basedOn w:val="DefaultParagraphFont"/>
    <w:uiPriority w:val="32"/>
    <w:qFormat/>
    <w:rsid w:val="009B01EA"/>
    <w:rPr>
      <w:b/>
      <w:bCs/>
      <w:smallCaps/>
      <w:color w:val="B3272F" w:themeColor="text2"/>
      <w:u w:val="single"/>
    </w:rPr>
  </w:style>
  <w:style w:type="character" w:styleId="BookTitle">
    <w:name w:val="Book Title"/>
    <w:basedOn w:val="DefaultParagraphFont"/>
    <w:uiPriority w:val="33"/>
    <w:qFormat/>
    <w:rsid w:val="009B01EA"/>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479091">
      <w:bodyDiv w:val="1"/>
      <w:marLeft w:val="0"/>
      <w:marRight w:val="0"/>
      <w:marTop w:val="0"/>
      <w:marBottom w:val="0"/>
      <w:divBdr>
        <w:top w:val="none" w:sz="0" w:space="0" w:color="auto"/>
        <w:left w:val="none" w:sz="0" w:space="0" w:color="auto"/>
        <w:bottom w:val="none" w:sz="0" w:space="0" w:color="auto"/>
        <w:right w:val="none" w:sz="0" w:space="0" w:color="auto"/>
      </w:divBdr>
    </w:div>
    <w:div w:id="212236257">
      <w:bodyDiv w:val="1"/>
      <w:marLeft w:val="0"/>
      <w:marRight w:val="0"/>
      <w:marTop w:val="0"/>
      <w:marBottom w:val="0"/>
      <w:divBdr>
        <w:top w:val="none" w:sz="0" w:space="0" w:color="auto"/>
        <w:left w:val="none" w:sz="0" w:space="0" w:color="auto"/>
        <w:bottom w:val="none" w:sz="0" w:space="0" w:color="auto"/>
        <w:right w:val="none" w:sz="0" w:space="0" w:color="auto"/>
      </w:divBdr>
    </w:div>
    <w:div w:id="258637230">
      <w:bodyDiv w:val="1"/>
      <w:marLeft w:val="0"/>
      <w:marRight w:val="0"/>
      <w:marTop w:val="0"/>
      <w:marBottom w:val="0"/>
      <w:divBdr>
        <w:top w:val="none" w:sz="0" w:space="0" w:color="auto"/>
        <w:left w:val="none" w:sz="0" w:space="0" w:color="auto"/>
        <w:bottom w:val="none" w:sz="0" w:space="0" w:color="auto"/>
        <w:right w:val="none" w:sz="0" w:space="0" w:color="auto"/>
      </w:divBdr>
    </w:div>
    <w:div w:id="27999781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7782265">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8463935">
      <w:bodyDiv w:val="1"/>
      <w:marLeft w:val="0"/>
      <w:marRight w:val="0"/>
      <w:marTop w:val="0"/>
      <w:marBottom w:val="0"/>
      <w:divBdr>
        <w:top w:val="none" w:sz="0" w:space="0" w:color="auto"/>
        <w:left w:val="none" w:sz="0" w:space="0" w:color="auto"/>
        <w:bottom w:val="none" w:sz="0" w:space="0" w:color="auto"/>
        <w:right w:val="none" w:sz="0" w:space="0" w:color="auto"/>
      </w:divBdr>
    </w:div>
    <w:div w:id="395327406">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872655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51785459">
      <w:bodyDiv w:val="1"/>
      <w:marLeft w:val="0"/>
      <w:marRight w:val="0"/>
      <w:marTop w:val="0"/>
      <w:marBottom w:val="0"/>
      <w:divBdr>
        <w:top w:val="none" w:sz="0" w:space="0" w:color="auto"/>
        <w:left w:val="none" w:sz="0" w:space="0" w:color="auto"/>
        <w:bottom w:val="none" w:sz="0" w:space="0" w:color="auto"/>
        <w:right w:val="none" w:sz="0" w:space="0" w:color="auto"/>
      </w:divBdr>
    </w:div>
    <w:div w:id="1074474757">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2985752">
      <w:bodyDiv w:val="1"/>
      <w:marLeft w:val="0"/>
      <w:marRight w:val="0"/>
      <w:marTop w:val="0"/>
      <w:marBottom w:val="0"/>
      <w:divBdr>
        <w:top w:val="none" w:sz="0" w:space="0" w:color="auto"/>
        <w:left w:val="none" w:sz="0" w:space="0" w:color="auto"/>
        <w:bottom w:val="none" w:sz="0" w:space="0" w:color="auto"/>
        <w:right w:val="none" w:sz="0" w:space="0" w:color="auto"/>
      </w:divBdr>
    </w:div>
    <w:div w:id="1226068644">
      <w:bodyDiv w:val="1"/>
      <w:marLeft w:val="0"/>
      <w:marRight w:val="0"/>
      <w:marTop w:val="0"/>
      <w:marBottom w:val="0"/>
      <w:divBdr>
        <w:top w:val="none" w:sz="0" w:space="0" w:color="auto"/>
        <w:left w:val="none" w:sz="0" w:space="0" w:color="auto"/>
        <w:bottom w:val="none" w:sz="0" w:space="0" w:color="auto"/>
        <w:right w:val="none" w:sz="0" w:space="0" w:color="auto"/>
      </w:divBdr>
    </w:div>
    <w:div w:id="1356037964">
      <w:bodyDiv w:val="1"/>
      <w:marLeft w:val="0"/>
      <w:marRight w:val="0"/>
      <w:marTop w:val="0"/>
      <w:marBottom w:val="0"/>
      <w:divBdr>
        <w:top w:val="none" w:sz="0" w:space="0" w:color="auto"/>
        <w:left w:val="none" w:sz="0" w:space="0" w:color="auto"/>
        <w:bottom w:val="none" w:sz="0" w:space="0" w:color="auto"/>
        <w:right w:val="none" w:sz="0" w:space="0" w:color="auto"/>
      </w:divBdr>
    </w:div>
    <w:div w:id="140360567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9319248">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2987692">
      <w:bodyDiv w:val="1"/>
      <w:marLeft w:val="0"/>
      <w:marRight w:val="0"/>
      <w:marTop w:val="0"/>
      <w:marBottom w:val="0"/>
      <w:divBdr>
        <w:top w:val="none" w:sz="0" w:space="0" w:color="auto"/>
        <w:left w:val="none" w:sz="0" w:space="0" w:color="auto"/>
        <w:bottom w:val="none" w:sz="0" w:space="0" w:color="auto"/>
        <w:right w:val="none" w:sz="0" w:space="0" w:color="auto"/>
      </w:divBdr>
    </w:div>
    <w:div w:id="1985501476">
      <w:bodyDiv w:val="1"/>
      <w:marLeft w:val="0"/>
      <w:marRight w:val="0"/>
      <w:marTop w:val="0"/>
      <w:marBottom w:val="0"/>
      <w:divBdr>
        <w:top w:val="none" w:sz="0" w:space="0" w:color="auto"/>
        <w:left w:val="none" w:sz="0" w:space="0" w:color="auto"/>
        <w:bottom w:val="none" w:sz="0" w:space="0" w:color="auto"/>
        <w:right w:val="none" w:sz="0" w:space="0" w:color="auto"/>
      </w:divBdr>
    </w:div>
    <w:div w:id="201267902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471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8.jpeg"/><Relationship Id="rId42" Type="http://schemas.openxmlformats.org/officeDocument/2006/relationships/footer" Target="footer4.xml"/><Relationship Id="rId63" Type="http://schemas.openxmlformats.org/officeDocument/2006/relationships/hyperlink" Target="https://www.awm.gov.au/collection/C235481" TargetMode="External"/><Relationship Id="rId84" Type="http://schemas.openxmlformats.org/officeDocument/2006/relationships/image" Target="media/image38.png"/><Relationship Id="rId138" Type="http://schemas.openxmlformats.org/officeDocument/2006/relationships/hyperlink" Target="https://vwma.org.au/explore/people/87044" TargetMode="External"/><Relationship Id="rId107" Type="http://schemas.openxmlformats.org/officeDocument/2006/relationships/image" Target="media/image50.png"/><Relationship Id="rId11" Type="http://schemas.openxmlformats.org/officeDocument/2006/relationships/webSettings" Target="webSettings.xml"/><Relationship Id="rId32" Type="http://schemas.openxmlformats.org/officeDocument/2006/relationships/footer" Target="footer1.xml"/><Relationship Id="rId53" Type="http://schemas.openxmlformats.org/officeDocument/2006/relationships/hyperlink" Target="https://vwma.org.au/explore/people/81726" TargetMode="External"/><Relationship Id="rId74" Type="http://schemas.openxmlformats.org/officeDocument/2006/relationships/image" Target="media/image33.png"/><Relationship Id="rId128" Type="http://schemas.openxmlformats.org/officeDocument/2006/relationships/hyperlink" Target="https://trove.nla.gov.au/newspaper/article/89089852?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 TargetMode="External"/><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image" Target="media/image44.png"/><Relationship Id="rId22" Type="http://schemas.openxmlformats.org/officeDocument/2006/relationships/image" Target="media/image7.jpg"/><Relationship Id="rId27" Type="http://schemas.openxmlformats.org/officeDocument/2006/relationships/image" Target="media/image14.png"/><Relationship Id="rId43" Type="http://schemas.openxmlformats.org/officeDocument/2006/relationships/header" Target="header3.xml"/><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www.awm.gov.au/collection/C1148316" TargetMode="External"/><Relationship Id="rId113" Type="http://schemas.openxmlformats.org/officeDocument/2006/relationships/image" Target="media/image53.png"/><Relationship Id="rId118" Type="http://schemas.openxmlformats.org/officeDocument/2006/relationships/hyperlink" Target="https://www.awm.gov.au/collection/C1050529" TargetMode="External"/><Relationship Id="rId134" Type="http://schemas.openxmlformats.org/officeDocument/2006/relationships/hyperlink" Target="https://www.goldendragonmuseum.org/events/chinese-anzacs/the-grandsons-of-lee-jacgung/" TargetMode="External"/><Relationship Id="rId139" Type="http://schemas.openxmlformats.org/officeDocument/2006/relationships/image" Target="media/image66.png"/><Relationship Id="rId80" Type="http://schemas.openxmlformats.org/officeDocument/2006/relationships/image" Target="media/image36.png"/><Relationship Id="rId85" Type="http://schemas.openxmlformats.org/officeDocument/2006/relationships/hyperlink" Target="https://discoveringanzacs.naa.gov.au/browse/gallery/2425" TargetMode="External"/><Relationship Id="rId150" Type="http://schemas.openxmlformats.org/officeDocument/2006/relationships/glossaryDocument" Target="glossary/document.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footer" Target="footer2.xml"/><Relationship Id="rId38" Type="http://schemas.openxmlformats.org/officeDocument/2006/relationships/hyperlink" Target="mailto:customer.service@delwp.vic.gov.au" TargetMode="External"/><Relationship Id="rId59" Type="http://schemas.openxmlformats.org/officeDocument/2006/relationships/hyperlink" Target="https://vwma.org.au/explore/people/130863" TargetMode="External"/><Relationship Id="rId103" Type="http://schemas.openxmlformats.org/officeDocument/2006/relationships/image" Target="media/image48.png"/><Relationship Id="rId108" Type="http://schemas.openxmlformats.org/officeDocument/2006/relationships/hyperlink" Target="https://www.awm.gov.au/collection/C74065" TargetMode="External"/><Relationship Id="rId124" Type="http://schemas.openxmlformats.org/officeDocument/2006/relationships/hyperlink" Target="https://trove.nla.gov.au/newspaper/article/121088112?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 TargetMode="External"/><Relationship Id="rId129" Type="http://schemas.openxmlformats.org/officeDocument/2006/relationships/image" Target="media/image61.png"/><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vwma.org.au/explore/people/131962" TargetMode="External"/><Relationship Id="rId91" Type="http://schemas.openxmlformats.org/officeDocument/2006/relationships/image" Target="media/image42.png"/><Relationship Id="rId96" Type="http://schemas.openxmlformats.org/officeDocument/2006/relationships/hyperlink" Target="https://www.awm.gov.au/collection/C499" TargetMode="External"/><Relationship Id="rId140" Type="http://schemas.openxmlformats.org/officeDocument/2006/relationships/hyperlink" Target="http://bih.federation.edu.au/index.php/File:OldTongways_(2)-wiki.JPG" TargetMode="External"/><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jpeg"/><Relationship Id="rId28" Type="http://schemas.openxmlformats.org/officeDocument/2006/relationships/image" Target="media/image10.png"/><Relationship Id="rId49" Type="http://schemas.openxmlformats.org/officeDocument/2006/relationships/hyperlink" Target="https://trove.nla.gov.au/newspaper/article/150687550?searchTerm=%22H%20A%20Fleming%22&amp;searchLimits=exactPhrase=H+A+Fleming%7C%7C%7CanyWords%7C%7C%7CnotWords%7C%7C%7CrequestHandler%7C%7C%7CdateFrom%7C%7C%7CdateTo%7C%7C%7Cl-advstate=National%7C%7C%7Cl-advstate=Victoria%7C%7C%7Cl-advcategory=Article%7C%7C%7Cl-advcategory=Detailed+Lists%2C+Results%2C+Guides%7C%7C%7Cl-advcategory=Family+Notices%7C%7C%7Cl-advcategory=Letters%7C%7C%7Cl-advcategory=Obituaries%7C%7C%7Cl-advcategory=Law%2C+Courts%2C+And+Crime%7C%7C%7Cl-advcategory=Sport+And+Games%7C%7C%7Cl-advcategory=News%7C%7C%7Cl-advcategory=Official+Appointments+And+Notices%7C%7C%7Csortby" TargetMode="External"/><Relationship Id="rId114" Type="http://schemas.openxmlformats.org/officeDocument/2006/relationships/hyperlink" Target="https://www.awm.gov.au/collection/C1240303" TargetMode="External"/><Relationship Id="rId119" Type="http://schemas.openxmlformats.org/officeDocument/2006/relationships/image" Target="media/image56.png"/><Relationship Id="rId44" Type="http://schemas.openxmlformats.org/officeDocument/2006/relationships/footer" Target="footer5.xml"/><Relationship Id="rId60" Type="http://schemas.openxmlformats.org/officeDocument/2006/relationships/image" Target="media/image26.png"/><Relationship Id="rId65" Type="http://schemas.openxmlformats.org/officeDocument/2006/relationships/hyperlink" Target="https://vwma.org.au/explore/people/320331" TargetMode="External"/><Relationship Id="rId81" Type="http://schemas.openxmlformats.org/officeDocument/2006/relationships/hyperlink" Target="https://vwma.org.au/explore/people/139153" TargetMode="External"/><Relationship Id="rId86" Type="http://schemas.openxmlformats.org/officeDocument/2006/relationships/image" Target="media/image39.png"/><Relationship Id="rId130" Type="http://schemas.openxmlformats.org/officeDocument/2006/relationships/hyperlink" Target="https://www.goldfieldsguide.com.au/explore-location/23/maryborough-soldiers-memorial-plot/" TargetMode="External"/><Relationship Id="rId135" Type="http://schemas.openxmlformats.org/officeDocument/2006/relationships/image" Target="media/image64.png"/><Relationship Id="rId151" Type="http://schemas.openxmlformats.org/officeDocument/2006/relationships/theme" Target="theme/theme1.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yperlink" Target="http://www.relayservice.com.au" TargetMode="External"/><Relationship Id="rId109" Type="http://schemas.openxmlformats.org/officeDocument/2006/relationships/image" Target="media/image51.png"/><Relationship Id="rId34" Type="http://schemas.openxmlformats.org/officeDocument/2006/relationships/footer" Target="footer3.xml"/><Relationship Id="rId50" Type="http://schemas.openxmlformats.org/officeDocument/2006/relationships/image" Target="media/image21.png"/><Relationship Id="rId55" Type="http://schemas.openxmlformats.org/officeDocument/2006/relationships/hyperlink" Target="https://vwma.org.au/explore/people/339423" TargetMode="External"/><Relationship Id="rId76" Type="http://schemas.openxmlformats.org/officeDocument/2006/relationships/image" Target="media/image34.png"/><Relationship Id="rId97" Type="http://schemas.openxmlformats.org/officeDocument/2006/relationships/image" Target="media/image45.png"/><Relationship Id="rId104" Type="http://schemas.openxmlformats.org/officeDocument/2006/relationships/hyperlink" Target="https://www.awm.gov.au/collection/C1052950" TargetMode="External"/><Relationship Id="rId120" Type="http://schemas.openxmlformats.org/officeDocument/2006/relationships/hyperlink" Target="https://vwma.org.au/explore/people/330485" TargetMode="External"/><Relationship Id="rId125" Type="http://schemas.openxmlformats.org/officeDocument/2006/relationships/image" Target="media/image59.png"/><Relationship Id="rId141" Type="http://schemas.openxmlformats.org/officeDocument/2006/relationships/header" Target="header4.xml"/><Relationship Id="rId146"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hyperlink" Target="https://vwma.org.au/explore/people/137604" TargetMode="External"/><Relationship Id="rId92" Type="http://schemas.openxmlformats.org/officeDocument/2006/relationships/hyperlink" Target="https://www.awm.gov.au/collection/C1052894?image=1" TargetMode="External"/><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8.jpg"/><Relationship Id="rId40" Type="http://schemas.openxmlformats.org/officeDocument/2006/relationships/hyperlink" Target="http://www.delwp.vic.gov.au" TargetMode="External"/><Relationship Id="rId45" Type="http://schemas.openxmlformats.org/officeDocument/2006/relationships/image" Target="media/image18.jpeg"/><Relationship Id="rId66" Type="http://schemas.openxmlformats.org/officeDocument/2006/relationships/image" Target="media/image29.png"/><Relationship Id="rId87" Type="http://schemas.openxmlformats.org/officeDocument/2006/relationships/hyperlink" Target="https://vwma.org.au/explore/people/160852" TargetMode="External"/><Relationship Id="rId110" Type="http://schemas.openxmlformats.org/officeDocument/2006/relationships/hyperlink" Target="https://trove.nla.gov.au/newspaper/article/187349105?searchTerm=%22R%20R%20Neal%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l-decade=195" TargetMode="External"/><Relationship Id="rId115" Type="http://schemas.openxmlformats.org/officeDocument/2006/relationships/image" Target="media/image54.png"/><Relationship Id="rId131" Type="http://schemas.openxmlformats.org/officeDocument/2006/relationships/image" Target="media/image62.png"/><Relationship Id="rId136" Type="http://schemas.openxmlformats.org/officeDocument/2006/relationships/hyperlink" Target="https://vwma.org.au/explore/people/312734" TargetMode="External"/><Relationship Id="rId61" Type="http://schemas.openxmlformats.org/officeDocument/2006/relationships/hyperlink" Target="https://trove.nla.gov.au/newspaper/article/242684483?searchTerm=%22William%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 TargetMode="External"/><Relationship Id="rId82" Type="http://schemas.openxmlformats.org/officeDocument/2006/relationships/image" Target="media/image37.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2.jpg"/><Relationship Id="rId35" Type="http://schemas.openxmlformats.org/officeDocument/2006/relationships/image" Target="media/image16.png"/><Relationship Id="rId56" Type="http://schemas.openxmlformats.org/officeDocument/2006/relationships/image" Target="media/image24.png"/><Relationship Id="rId77" Type="http://schemas.openxmlformats.org/officeDocument/2006/relationships/hyperlink" Target="https://vwma.org.au/explore/people/352100" TargetMode="External"/><Relationship Id="rId100" Type="http://schemas.openxmlformats.org/officeDocument/2006/relationships/hyperlink" Target="https://trove.nla.gov.au/newspaper/article/176024353?searchTerm=%22Bert%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105" Type="http://schemas.openxmlformats.org/officeDocument/2006/relationships/image" Target="media/image49.png"/><Relationship Id="rId126" Type="http://schemas.openxmlformats.org/officeDocument/2006/relationships/hyperlink" Target="https://www.awm.gov.au/collection/C390054" TargetMode="External"/><Relationship Id="rId147" Type="http://schemas.openxmlformats.org/officeDocument/2006/relationships/footer" Target="footer9.xml"/><Relationship Id="rId8" Type="http://schemas.openxmlformats.org/officeDocument/2006/relationships/numbering" Target="numbering.xml"/><Relationship Id="rId51" Type="http://schemas.openxmlformats.org/officeDocument/2006/relationships/hyperlink" Target="https://trove.nla.gov.au/newspaper/article/243992052?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2" TargetMode="External"/><Relationship Id="rId72" Type="http://schemas.openxmlformats.org/officeDocument/2006/relationships/image" Target="media/image32.png"/><Relationship Id="rId93" Type="http://schemas.openxmlformats.org/officeDocument/2006/relationships/image" Target="media/image43.png"/><Relationship Id="rId98" Type="http://schemas.openxmlformats.org/officeDocument/2006/relationships/hyperlink" Target="http://www.inmemories.com/Cemeteries/fouilloy.htm" TargetMode="External"/><Relationship Id="rId121" Type="http://schemas.openxmlformats.org/officeDocument/2006/relationships/image" Target="media/image57.png"/><Relationship Id="rId142"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hyperlink" Target="https://vwma.org.au/explore/people/146723" TargetMode="External"/><Relationship Id="rId67" Type="http://schemas.openxmlformats.org/officeDocument/2006/relationships/hyperlink" Target="https://www.awm.gov.au/collection/C1206296" TargetMode="External"/><Relationship Id="rId116" Type="http://schemas.openxmlformats.org/officeDocument/2006/relationships/hyperlink" Target="https://trove.nla.gov.au/newspaper/article/242729794/26346303" TargetMode="External"/><Relationship Id="rId137" Type="http://schemas.openxmlformats.org/officeDocument/2006/relationships/image" Target="media/image65.png"/><Relationship Id="rId20" Type="http://schemas.openxmlformats.org/officeDocument/2006/relationships/image" Target="media/image6.jpg"/><Relationship Id="rId41" Type="http://schemas.openxmlformats.org/officeDocument/2006/relationships/header" Target="header2.xml"/><Relationship Id="rId62" Type="http://schemas.openxmlformats.org/officeDocument/2006/relationships/image" Target="media/image27.png"/><Relationship Id="rId83" Type="http://schemas.openxmlformats.org/officeDocument/2006/relationships/hyperlink" Target="https://vwma.org.au/explore/memorials/4143" TargetMode="External"/><Relationship Id="rId88" Type="http://schemas.openxmlformats.org/officeDocument/2006/relationships/image" Target="media/image40.png"/><Relationship Id="rId111" Type="http://schemas.openxmlformats.org/officeDocument/2006/relationships/image" Target="media/image52.png"/><Relationship Id="rId132" Type="http://schemas.openxmlformats.org/officeDocument/2006/relationships/hyperlink" Target="https://www.awm.gov.au/collection/C1043301" TargetMode="External"/><Relationship Id="rId15" Type="http://schemas.openxmlformats.org/officeDocument/2006/relationships/image" Target="media/image2.png"/><Relationship Id="rId36" Type="http://schemas.openxmlformats.org/officeDocument/2006/relationships/image" Target="media/image17.emf"/><Relationship Id="rId57" Type="http://schemas.openxmlformats.org/officeDocument/2006/relationships/hyperlink" Target="https://vwma.org.au/explore/people/288480" TargetMode="External"/><Relationship Id="rId106" Type="http://schemas.openxmlformats.org/officeDocument/2006/relationships/hyperlink" Target="https://www.awm.gov.au/collection/C193867" TargetMode="External"/><Relationship Id="rId127" Type="http://schemas.openxmlformats.org/officeDocument/2006/relationships/image" Target="media/image60.png"/><Relationship Id="rId10" Type="http://schemas.openxmlformats.org/officeDocument/2006/relationships/settings" Target="settings.xml"/><Relationship Id="rId31" Type="http://schemas.openxmlformats.org/officeDocument/2006/relationships/header" Target="header1.xml"/><Relationship Id="rId52" Type="http://schemas.openxmlformats.org/officeDocument/2006/relationships/image" Target="media/image22.png"/><Relationship Id="rId73" Type="http://schemas.openxmlformats.org/officeDocument/2006/relationships/hyperlink" Target="https://www.awm.gov.au/collection/C994409" TargetMode="External"/><Relationship Id="rId78" Type="http://schemas.openxmlformats.org/officeDocument/2006/relationships/image" Target="media/image35.png"/><Relationship Id="rId94" Type="http://schemas.openxmlformats.org/officeDocument/2006/relationships/hyperlink" Target="https://www.awm.gov.au/collection/C1011325" TargetMode="External"/><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hyperlink" Target="https://trove.nla.gov.au/newspaper/article/205387464?searchTerm=%22A%20R%20Cross%22&amp;searchLimits=l-advstate=Victoria|||l-advcategory=Article|||l-advcategory=Detailed+Lists%2C+Results%2C+Guides|||l-advcategory=Family+Notices|||l-advcategory=Letters|||l-advcategory=Obituaries|||l-advcategory=News|||l-advcategory=Editorial|||l-advcategory=Official+Appointments+And+Notices|||sortby=dateAsc|||l-decade=195" TargetMode="External"/><Relationship Id="rId143" Type="http://schemas.openxmlformats.org/officeDocument/2006/relationships/footer" Target="footer6.xml"/><Relationship Id="rId148"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9.png"/><Relationship Id="rId47" Type="http://schemas.openxmlformats.org/officeDocument/2006/relationships/image" Target="media/image19.png"/><Relationship Id="rId68" Type="http://schemas.openxmlformats.org/officeDocument/2006/relationships/image" Target="media/image30.png"/><Relationship Id="rId89" Type="http://schemas.openxmlformats.org/officeDocument/2006/relationships/hyperlink" Target="https://vwma.org.au/explore/memorials/4069" TargetMode="External"/><Relationship Id="rId112" Type="http://schemas.openxmlformats.org/officeDocument/2006/relationships/hyperlink" Target="https://berwicknews.starcommunity.com.au/news/2015-04-23/blind-soldier-led-the-way/attachment/anzacblind_137913_01-jpg/" TargetMode="External"/><Relationship Id="rId133" Type="http://schemas.openxmlformats.org/officeDocument/2006/relationships/image" Target="media/image63.png"/><Relationship Id="rId16" Type="http://schemas.openxmlformats.org/officeDocument/2006/relationships/image" Target="media/image3.png"/><Relationship Id="rId37" Type="http://schemas.openxmlformats.org/officeDocument/2006/relationships/hyperlink" Target="http://creativecommons.org/licenses/by/4.0/" TargetMode="External"/><Relationship Id="rId58" Type="http://schemas.openxmlformats.org/officeDocument/2006/relationships/image" Target="media/image25.png"/><Relationship Id="rId79" Type="http://schemas.openxmlformats.org/officeDocument/2006/relationships/hyperlink" Target="https://www.awm.gov.au/collection/C1023871" TargetMode="External"/><Relationship Id="rId102" Type="http://schemas.openxmlformats.org/officeDocument/2006/relationships/hyperlink" Target="https://trove.nla.gov.au/newspaper/article/175801792?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1" TargetMode="External"/><Relationship Id="rId123" Type="http://schemas.openxmlformats.org/officeDocument/2006/relationships/image" Target="media/image58.png"/><Relationship Id="rId144" Type="http://schemas.openxmlformats.org/officeDocument/2006/relationships/footer" Target="footer7.xml"/><Relationship Id="rId90" Type="http://schemas.openxmlformats.org/officeDocument/2006/relationships/image" Target="media/image41.png"/></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117" Type="http://schemas.openxmlformats.org/officeDocument/2006/relationships/hyperlink" Target="https://www.cwgc.org/find-war-dead/casualty/556022/fletcher,-john-harry/" TargetMode="External"/><Relationship Id="rId21" Type="http://schemas.openxmlformats.org/officeDocument/2006/relationships/hyperlink" Target="https://trove.nla.gov.au/newspaper/article/241646673?searchTerm=%22L%20E%20Trawi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324" Type="http://schemas.openxmlformats.org/officeDocument/2006/relationships/hyperlink" Target="https://recordsearch.naa.gov.au/SearchNRetrieve/Interface/ViewImage.aspx?B=7023742" TargetMode="External"/><Relationship Id="rId531" Type="http://schemas.openxmlformats.org/officeDocument/2006/relationships/hyperlink" Target="http://gazette.slv.vic.gov.au/view.cgi?year=1903&amp;class=general&amp;page_num=628&amp;state=V&amp;classNum=G22&amp;searchCode=5396930" TargetMode="External"/><Relationship Id="rId629" Type="http://schemas.openxmlformats.org/officeDocument/2006/relationships/hyperlink" Target="https://trove.nla.gov.au/newspaper/article/202986635?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 TargetMode="External"/><Relationship Id="rId170" Type="http://schemas.openxmlformats.org/officeDocument/2006/relationships/hyperlink" Target="https://recordsearch.naa.gov.au/SearchNRetrieve/Interface/ViewImage.aspx?B=8037047" TargetMode="External"/><Relationship Id="rId268" Type="http://schemas.openxmlformats.org/officeDocument/2006/relationships/hyperlink" Target="https://recordsearch.naa.gov.au/SearchNRetrieve/Interface/ViewImage.aspx?B=1926244" TargetMode="External"/><Relationship Id="rId475" Type="http://schemas.openxmlformats.org/officeDocument/2006/relationships/hyperlink" Target="https://recordsearch.naa.gov.au/SearchNRetrieve/Interface/ViewImage.aspx?B=1789467" TargetMode="External"/><Relationship Id="rId32" Type="http://schemas.openxmlformats.org/officeDocument/2006/relationships/hyperlink" Target="https://trove.nla.gov.au/newspaper/article/1871622?searchTerm=%22Eric%20Leigh%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 TargetMode="External"/><Relationship Id="rId128" Type="http://schemas.openxmlformats.org/officeDocument/2006/relationships/hyperlink" Target="https://trove.nla.gov.au/newspaper/article/151840944?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 TargetMode="External"/><Relationship Id="rId335" Type="http://schemas.openxmlformats.org/officeDocument/2006/relationships/hyperlink" Target="https://trove.nla.gov.au/newspaper/article/242512353?searchTerm=%22H%20W%20Groves%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542" Type="http://schemas.openxmlformats.org/officeDocument/2006/relationships/hyperlink" Target="https://trove.nla.gov.au/newspaper/article/11867967?searchTerm=%22C%20J%20E%20Pollock%22&amp;searchLimits=exactPhrase=C+J+E+Pollock|||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l-decade=193" TargetMode="External"/><Relationship Id="rId181" Type="http://schemas.openxmlformats.org/officeDocument/2006/relationships/hyperlink" Target="http://gazette.slv.vic.gov.au/view.cgi?year=1912&amp;class=general&amp;page_num=1487&amp;state=V&amp;classNum=G54&amp;searchCode=5420998" TargetMode="External"/><Relationship Id="rId402" Type="http://schemas.openxmlformats.org/officeDocument/2006/relationships/hyperlink" Target="http://gazette.slv.vic.gov.au/view.cgi?year=1914&amp;class=general&amp;page_num=3965&amp;state=V&amp;classNum=G138&amp;searchCode=5343534" TargetMode="External"/><Relationship Id="rId279" Type="http://schemas.openxmlformats.org/officeDocument/2006/relationships/hyperlink" Target="http://gazette.slv.vic.gov.au/view.cgi?year=1912&amp;class=general&amp;page_num=2748&amp;state=V&amp;classNum=G98&amp;searchCode=5399849" TargetMode="External"/><Relationship Id="rId486" Type="http://schemas.openxmlformats.org/officeDocument/2006/relationships/hyperlink" Target="https://trove.nla.gov.au/newspaper/article/74060727?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 TargetMode="External"/><Relationship Id="rId43" Type="http://schemas.openxmlformats.org/officeDocument/2006/relationships/hyperlink" Target="https://www.cwgc.org/find-war-dead/casualty/621576/day,-albert-thomas/" TargetMode="External"/><Relationship Id="rId139" Type="http://schemas.openxmlformats.org/officeDocument/2006/relationships/hyperlink" Target="https://recordsearch.naa.gov.au/SearchNRetrieve/Interface/ViewImage.aspx?B=7983456" TargetMode="External"/><Relationship Id="rId346" Type="http://schemas.openxmlformats.org/officeDocument/2006/relationships/hyperlink" Target="http://gazette.slv.vic.gov.au/view.cgi?year=1921&amp;class=general&amp;page_num=2933&amp;state=V&amp;classNum=G162&amp;id=" TargetMode="External"/><Relationship Id="rId553" Type="http://schemas.openxmlformats.org/officeDocument/2006/relationships/hyperlink" Target="http://gazette.slv.vic.gov.au/view.cgi?year=1910&amp;class=general&amp;page_num=5111&amp;state=V&amp;classNum=G146&amp;searchCode=5425236" TargetMode="External"/><Relationship Id="rId192" Type="http://schemas.openxmlformats.org/officeDocument/2006/relationships/hyperlink" Target="https://trove.nla.gov.au/newspaper/article/22689877?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l-decade=194|||sortby=dateDesc" TargetMode="External"/><Relationship Id="rId206" Type="http://schemas.openxmlformats.org/officeDocument/2006/relationships/hyperlink" Target="https://recordsearch.naa.gov.au/SearchNRetrieve/Interface/ViewImage.aspx?B=3461429" TargetMode="External"/><Relationship Id="rId413" Type="http://schemas.openxmlformats.org/officeDocument/2006/relationships/hyperlink" Target="https://trove.nla.gov.au/newspaper/article/242462256?searchTerm=%22H%20B%20Nort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Desc|||l-decade=191" TargetMode="External"/><Relationship Id="rId497" Type="http://schemas.openxmlformats.org/officeDocument/2006/relationships/hyperlink" Target="https://trove.nla.gov.au/newspaper/article/226124194?searchTerm=%22N%20H%20Malcolm%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 TargetMode="External"/><Relationship Id="rId620" Type="http://schemas.openxmlformats.org/officeDocument/2006/relationships/hyperlink" Target="https://recordsearch.naa.gov.au/SearchNRetrieve/Interface/ViewImage.aspx?B=7997195&amp;S=1&amp;R=0" TargetMode="External"/><Relationship Id="rId357" Type="http://schemas.openxmlformats.org/officeDocument/2006/relationships/hyperlink" Target="http://oa.anu.edu.au/obituary/creswell-margaret-adelaide-14711" TargetMode="External"/><Relationship Id="rId54" Type="http://schemas.openxmlformats.org/officeDocument/2006/relationships/hyperlink" Target="https://trove.nla.gov.au/newspaper/article/243763015?searchTerm=%22Alfred%20Ernest%20Rasmussen%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 TargetMode="External"/><Relationship Id="rId217" Type="http://schemas.openxmlformats.org/officeDocument/2006/relationships/hyperlink" Target="http://gazette.slv.vic.gov.au/view.cgi?year=1912&amp;class=general&amp;page_num=4&amp;state=V&amp;classNum=G2&amp;searchCode=5421066" TargetMode="External"/><Relationship Id="rId564" Type="http://schemas.openxmlformats.org/officeDocument/2006/relationships/hyperlink" Target="https://recordsearch.naa.gov.au/SearchNRetrieve/Interface/ViewImage.aspx?B=4391431" TargetMode="External"/><Relationship Id="rId424" Type="http://schemas.openxmlformats.org/officeDocument/2006/relationships/hyperlink" Target="https://trove.nla.gov.au/newspaper/article/244388142?searchTerm=%22S%20T%20Jennings%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l-decade=195" TargetMode="External"/><Relationship Id="rId631" Type="http://schemas.openxmlformats.org/officeDocument/2006/relationships/hyperlink" Target="https://discoveringanzacs.naa.gov.au/browse/records/160558/5" TargetMode="External"/><Relationship Id="rId270" Type="http://schemas.openxmlformats.org/officeDocument/2006/relationships/hyperlink" Target="https://trove.nla.gov.au/newspaper/article/91190370?searchTerm=%22J%20T%20Green%22&amp;searchLimits=l-advstate=Victoria|||l-advcategory=Article|||l-advcategory=Detailed+Lists%2C+Results%2C+Guides|||l-advcategory=Family+Notices|||l-advcategory=Obituaries|||l-advcategory=Law%2C+Courts%2C+And+Crime|||l-advcategory=Sport+And+Games|||l-advcategory=News|||l-advcategory=Editorial|||l-advcategory=Official+Appointments+And+Notices|||sortby=dateDesc|||l-decade=191" TargetMode="External"/><Relationship Id="rId65" Type="http://schemas.openxmlformats.org/officeDocument/2006/relationships/hyperlink" Target="https://trove.nla.gov.au/newspaper/article/74252366?searchTerm=%22W%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 TargetMode="External"/><Relationship Id="rId130" Type="http://schemas.openxmlformats.org/officeDocument/2006/relationships/hyperlink" Target="https://s3-ap-southeast-2.amazonaws.com/awm-media/collection/RCDIG1061212/document/5649091.PDF" TargetMode="External"/><Relationship Id="rId368" Type="http://schemas.openxmlformats.org/officeDocument/2006/relationships/hyperlink" Target="https://trove.nla.gov.au/newspaper/article/218534608?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575" Type="http://schemas.openxmlformats.org/officeDocument/2006/relationships/hyperlink" Target="http://gazette.slv.vic.gov.au/view.cgi?year=1914&amp;class=general&amp;page_num=1943&amp;state=V&amp;classNum=G66&amp;searchCode=5397059" TargetMode="External"/><Relationship Id="rId228" Type="http://schemas.openxmlformats.org/officeDocument/2006/relationships/hyperlink" Target="https://recordsearch.naa.gov.au/SearchNRetrieve/Interface/ViewImage.aspx?B=3009751" TargetMode="External"/><Relationship Id="rId435" Type="http://schemas.openxmlformats.org/officeDocument/2006/relationships/hyperlink" Target="http://gazette.slv.vic.gov.au/view.cgi?year=1950&amp;class=general&amp;page_num=390&amp;state=V&amp;classNum=G38&amp;searchCode=5348938" TargetMode="External"/><Relationship Id="rId281" Type="http://schemas.openxmlformats.org/officeDocument/2006/relationships/hyperlink" Target="http://gazette.slv.vic.gov.au/view.cgi?year=1921&amp;class=general&amp;page_num=3635&amp;state=V&amp;classNum=G194&amp;searchCode=5399849" TargetMode="External"/><Relationship Id="rId502" Type="http://schemas.openxmlformats.org/officeDocument/2006/relationships/hyperlink" Target="https://trove.nla.gov.au/newspaper/article/22690239?searchTerm=%22N%20H%20Malcolm%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l-decade=194|||sortby=dateDesc" TargetMode="External"/><Relationship Id="rId76" Type="http://schemas.openxmlformats.org/officeDocument/2006/relationships/hyperlink" Target="https://recordsearch.naa.gov.au/SearchNRetrieve/Interface/ViewImage.aspx?B=1945907" TargetMode="External"/><Relationship Id="rId141" Type="http://schemas.openxmlformats.org/officeDocument/2006/relationships/hyperlink" Target="http://gazette.slv.vic.gov.au/view.cgi?year=1931&amp;class=general&amp;page_num=2658&amp;state=V&amp;classNum=G215&amp;searchCode=5390426" TargetMode="External"/><Relationship Id="rId379" Type="http://schemas.openxmlformats.org/officeDocument/2006/relationships/hyperlink" Target="https://trove.nla.gov.au/newspaper/article/223332398?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586" Type="http://schemas.openxmlformats.org/officeDocument/2006/relationships/hyperlink" Target="http://gazette.slv.vic.gov.au/view.cgi?year=1910&amp;class=general&amp;page_num=5112&amp;state=V&amp;classNum=G146&amp;searchCode=5367356" TargetMode="External"/><Relationship Id="rId7" Type="http://schemas.openxmlformats.org/officeDocument/2006/relationships/hyperlink" Target="http://gazette.slv.vic.gov.au/view.cgi?year=1923&amp;class=general&amp;page_num=1051&amp;state=V&amp;classNum=G43&amp;searchCode=5397394" TargetMode="External"/><Relationship Id="rId239" Type="http://schemas.openxmlformats.org/officeDocument/2006/relationships/hyperlink" Target="https://trove.nla.gov.au/newspaper/article/70067417?searchTerm=%22Hiram%20Rutherford%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sortby=dateAsc" TargetMode="External"/><Relationship Id="rId446" Type="http://schemas.openxmlformats.org/officeDocument/2006/relationships/hyperlink" Target="https://trove.nla.gov.au/newspaper/article/90755634?searchTerm=%22C%20M%20Bell%22&amp;searchLimits=notWords|||requestHandler|||anyWords|||l-advstate=Victoria|||l-advcategory=Article|||l-advcategory=Detailed+Lists%2C+Results%2C+Guides|||l-advcategory=Family+Notices|||l-advcategory=Letters|||l-advcategory=Obituaries|||exactPhrase=C+M+Bell|||dateTo|||dateFrom|||sortby=dateDesc" TargetMode="External"/><Relationship Id="rId292" Type="http://schemas.openxmlformats.org/officeDocument/2006/relationships/hyperlink" Target="http://gazette.slv.vic.gov.au/view.cgi?year=1912&amp;class=general&amp;page_num=1725&amp;state=V&amp;classNum=G62&amp;searchCode=5361333" TargetMode="External"/><Relationship Id="rId306" Type="http://schemas.openxmlformats.org/officeDocument/2006/relationships/hyperlink" Target="https://recordsearch.naa.gov.au/SearchNRetrieve/Interface/ViewImage.aspx?B=7992473" TargetMode="External"/><Relationship Id="rId87" Type="http://schemas.openxmlformats.org/officeDocument/2006/relationships/hyperlink" Target="http://gazette.slv.vic.gov.au/view.cgi?year=1912&amp;class=general&amp;page_num=1488&amp;state=V&amp;classNum=G54&amp;searchCode=5392004" TargetMode="External"/><Relationship Id="rId513" Type="http://schemas.openxmlformats.org/officeDocument/2006/relationships/hyperlink" Target="https://trove.nla.gov.au/newspaper/article/74975840?searchTerm=%22O%20G%20Pearson%22&amp;searchLimit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l-decade=191" TargetMode="External"/><Relationship Id="rId597" Type="http://schemas.openxmlformats.org/officeDocument/2006/relationships/hyperlink" Target="https://recordsearch.naa.gov.au/SearchNRetrieve/Interface/ViewImage.aspx?B=42520" TargetMode="External"/><Relationship Id="rId152" Type="http://schemas.openxmlformats.org/officeDocument/2006/relationships/hyperlink" Target="https://recordsearch.naa.gov.au/SearchNRetrieve/Interface/ViewImage.aspx?B=3515282" TargetMode="External"/><Relationship Id="rId457" Type="http://schemas.openxmlformats.org/officeDocument/2006/relationships/hyperlink" Target="http://soldiersettlement.prov.vic.gov.au/soldiers/170-12-cloke-percy-james/" TargetMode="External"/><Relationship Id="rId14" Type="http://schemas.openxmlformats.org/officeDocument/2006/relationships/hyperlink" Target="https://trove.nla.gov.au/newspaper/article/242065449?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0" TargetMode="External"/><Relationship Id="rId317" Type="http://schemas.openxmlformats.org/officeDocument/2006/relationships/hyperlink" Target="https://trove.nla.gov.au/newspaper/article/22807667?searchTerm=%22Max%20Pard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524" Type="http://schemas.openxmlformats.org/officeDocument/2006/relationships/hyperlink" Target="https://trove.nla.gov.au/newspaper/article/242689275?searchTerm=%22E%20J%20Hubble%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 TargetMode="External"/><Relationship Id="rId98" Type="http://schemas.openxmlformats.org/officeDocument/2006/relationships/hyperlink" Target="http://gazette.slv.vic.gov.au/view.cgi?year=1931&amp;class=general&amp;page_num=1992&amp;state=V&amp;classNum=G154&amp;searchCode=5384441" TargetMode="External"/><Relationship Id="rId163" Type="http://schemas.openxmlformats.org/officeDocument/2006/relationships/hyperlink" Target="https://trove.nla.gov.au/newspaper/article/1627081?searchTerm=%22William%20Major%20Olive%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 TargetMode="External"/><Relationship Id="rId370" Type="http://schemas.openxmlformats.org/officeDocument/2006/relationships/hyperlink" Target="https://trove.nla.gov.au/newspaper/article/155789294?searchTerm=%22Dudley%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230" Type="http://schemas.openxmlformats.org/officeDocument/2006/relationships/hyperlink" Target="http://gazette.slv.vic.gov.au/view.cgi?year=1908&amp;class=general&amp;page_num=1700&amp;state=V&amp;classNum=G39&amp;searchCode=5421357" TargetMode="External"/><Relationship Id="rId468" Type="http://schemas.openxmlformats.org/officeDocument/2006/relationships/hyperlink" Target="https://trove.nla.gov.au/newspaper/article/224949688?searchTerm=%22C%20M%20Ewart%22&amp;searchLimits=exactPhrase=C+M+Ewart|||anyWords|||notWords|||requestHandler|||dateFrom|||dateTo|||l-advstate=National|||l-advstate=Victoria|||l-advcategory=Article|||l-advcategory=Detailed+Lists%2C+Results%2C+Guides|||l-advcategory=Family+Notices|||l-advcategory=Letters|||l-advcategory=Obituaries|||l-advcategory=Law%2C+Courts%2C+And+Crime|||l-advcategory=News|||l-advcategory=Editorial|||l-advcategory=Official+Appointments+And+Notices|||sortby" TargetMode="External"/><Relationship Id="rId25" Type="http://schemas.openxmlformats.org/officeDocument/2006/relationships/hyperlink" Target="https://recordsearch.naa.gov.au/SearchNRetrieve/Interface/ViewImage.aspx?B=1774904" TargetMode="External"/><Relationship Id="rId328" Type="http://schemas.openxmlformats.org/officeDocument/2006/relationships/hyperlink" Target="http://gazette.slv.vic.gov.au/view.cgi?year=1949&amp;class=general&amp;page_num=2140&amp;state=V&amp;classNum=G309&amp;searchCode=5380464" TargetMode="External"/><Relationship Id="rId535" Type="http://schemas.openxmlformats.org/officeDocument/2006/relationships/hyperlink" Target="https://trove.nla.gov.au/newspaper/article/226561329?searchTerm=%22Henry%20Russell%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l-decade=194" TargetMode="External"/><Relationship Id="rId174" Type="http://schemas.openxmlformats.org/officeDocument/2006/relationships/hyperlink" Target="https://recordsearch.naa.gov.au/SearchNRetrieve/Interface/ViewImage.aspx?B=7336532" TargetMode="External"/><Relationship Id="rId381" Type="http://schemas.openxmlformats.org/officeDocument/2006/relationships/hyperlink" Target="https://trove.nla.gov.au/newspaper/article/246263187?searchTerm=%22Dudley%20Ackerley%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602" Type="http://schemas.openxmlformats.org/officeDocument/2006/relationships/hyperlink" Target="http://gazette.slv.vic.gov.au/view.cgi?year=1914&amp;class=general&amp;page_num=4429&amp;state=V&amp;classNum=G150&amp;searchCode=5380901" TargetMode="External"/><Relationship Id="rId241" Type="http://schemas.openxmlformats.org/officeDocument/2006/relationships/hyperlink" Target="https://recordsearch.naa.gov.au/SearchNRetrieve/Interface/ViewImage.aspx?B=8072635" TargetMode="External"/><Relationship Id="rId479" Type="http://schemas.openxmlformats.org/officeDocument/2006/relationships/hyperlink" Target="https://trove.nla.gov.au/newspaper/article/74218854?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 TargetMode="External"/><Relationship Id="rId36" Type="http://schemas.openxmlformats.org/officeDocument/2006/relationships/hyperlink" Target="https://s3-ap-southeast-2.amazonaws.com/awm-media/collection/RCDIG1034246/document/5534315.PDF" TargetMode="External"/><Relationship Id="rId339" Type="http://schemas.openxmlformats.org/officeDocument/2006/relationships/hyperlink" Target="https://recordsearch.naa.gov.au/SearchNRetrieve/Interface/ViewImage.aspx?B=4703415" TargetMode="External"/><Relationship Id="rId546" Type="http://schemas.openxmlformats.org/officeDocument/2006/relationships/hyperlink" Target="http://gazette.slv.vic.gov.au/view.cgi?year=1899&amp;class=general&amp;page_num=4220&amp;state=V&amp;classNum=G97&amp;searchCode=5348719" TargetMode="External"/><Relationship Id="rId101" Type="http://schemas.openxmlformats.org/officeDocument/2006/relationships/hyperlink" Target="http://gazette.slv.vic.gov.au/view.cgi?year=1954&amp;class=general&amp;page_num=3853&amp;state=V&amp;classNum=G439&amp;searchCode=5384441" TargetMode="External"/><Relationship Id="rId185" Type="http://schemas.openxmlformats.org/officeDocument/2006/relationships/hyperlink" Target="https://trove.nla.gov.au/newspaper/article/8194595?searchTerm=%22Norman%20Burnett%20McWhinne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406" Type="http://schemas.openxmlformats.org/officeDocument/2006/relationships/hyperlink" Target="http://gazette.slv.vic.gov.au/view.cgi?year=1940&amp;class=general&amp;page_num=2855&amp;state=V&amp;classNum=G280&amp;searchCode=5343534" TargetMode="External"/><Relationship Id="rId9" Type="http://schemas.openxmlformats.org/officeDocument/2006/relationships/hyperlink" Target="https://trove.nla.gov.au/newspaper/article/154125807?searchTerm=%22J%20P%20Cormack%22&amp;searchLimits=l-advstate=Victoria|||l-advcategory=Article|||l-advcategory=Detailed+Lists%2C+Results%2C+Guides|||l-advcategory=Family+Notices|||l-advcategory=Letters|||l-advcategory=Obituaries|||l-advcategory=News|||l-advcategory=Official+Appointments+And+Notices|||sortby=dateAsc" TargetMode="External"/><Relationship Id="rId210" Type="http://schemas.openxmlformats.org/officeDocument/2006/relationships/hyperlink" Target="https://trove.nla.gov.au/newspaper/article/247841353?searchTerm=%22W%20M%20Crawford%22&amp;searchLimits=l-advstate=Victoria|||l-advcategory=Article|||l-advcategory=Detailed+Lists%2C+Results%2C+Guides|||l-advcategory=Family+Notices|||l-advcategory=Letters|||l-advcategory=Obituaries|||l-advcategory=News|||l-advcategory=Official+Appointments+And+Notices|||sortby=dateAsc|||l-decade=195" TargetMode="External"/><Relationship Id="rId392" Type="http://schemas.openxmlformats.org/officeDocument/2006/relationships/hyperlink" Target="http://gazette.slv.vic.gov.au/view.cgi?year=1939&amp;class=general&amp;page_num=814&amp;state=V&amp;classNum=G46&amp;searchCode=5361903" TargetMode="External"/><Relationship Id="rId448" Type="http://schemas.openxmlformats.org/officeDocument/2006/relationships/hyperlink" Target="https://recordsearch.naa.gov.au/SearchNRetrieve/Interface/ViewImage.aspx?B=3008379" TargetMode="External"/><Relationship Id="rId613" Type="http://schemas.openxmlformats.org/officeDocument/2006/relationships/hyperlink" Target="http://gazette.slv.vic.gov.au/view.cgi?year=1958&amp;class=general&amp;page_num=3019&amp;state=V&amp;classNum=G81&amp;searchCode=5396968" TargetMode="External"/><Relationship Id="rId252" Type="http://schemas.openxmlformats.org/officeDocument/2006/relationships/hyperlink" Target="https://trove.nla.gov.au/newspaper/article/204401390?searchTerm=%22R%20F%20W%20Harris%22&amp;searchLimits=notWords|||requestHandler|||anyWords|||l-advstate=National|||l-advstate=Victoria|||l-advcategory=Article|||l-advcategory=Detailed+Lists%2C+Results%2C+Guides|||l-advcategory=Family+Notices|||l-advcategory=Literature|||l-advcategory=Puzzles|||l-advcategory=Letters|||l-advcategory=Obituaries|||l-advcategory=Law%2C+Courts%2C+And+Crime|||l-advcategory=News|||l-advcategory=Editorial|||l-advcategory=Official+Appointments+And+Notices|||exactPhrase=R+F+W+Harris|||dateTo|||l-decade=194|||dateFrom|||sortby=dateAsc" TargetMode="External"/><Relationship Id="rId294" Type="http://schemas.openxmlformats.org/officeDocument/2006/relationships/hyperlink" Target="https://trove.nla.gov.au/newspaper/article/204954972?searchTerm=%22H%20R%20Gray%22&amp;searchLimits=notWords|||requestHandler|||anyWord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H+R+Gray|||dateTo|||dateFrom|||sortby=dateAsc|||l-decade=194" TargetMode="External"/><Relationship Id="rId308" Type="http://schemas.openxmlformats.org/officeDocument/2006/relationships/hyperlink" Target="http://gazette.slv.vic.gov.au/view.cgi?year=1950&amp;class=general&amp;page_num=1589&amp;state=V&amp;classNum=G233&amp;searchCode=5390478" TargetMode="External"/><Relationship Id="rId515" Type="http://schemas.openxmlformats.org/officeDocument/2006/relationships/hyperlink" Target="https://trove.nla.gov.au/newspaper/article/197241666?searchTerm=%22O%20G%20Pearson%22&amp;searchLimit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l-decade=190" TargetMode="External"/><Relationship Id="rId47" Type="http://schemas.openxmlformats.org/officeDocument/2006/relationships/hyperlink" Target="https://www.cwgc.org/find-war-dead/casualty/112240/bugg,-arthur-william/" TargetMode="External"/><Relationship Id="rId89" Type="http://schemas.openxmlformats.org/officeDocument/2006/relationships/hyperlink" Target="https://www.cwgc.org/find-war-dead/casualty/1602013/williamson,-john-cedrick/" TargetMode="External"/><Relationship Id="rId112" Type="http://schemas.openxmlformats.org/officeDocument/2006/relationships/hyperlink" Target="https://trove.nla.gov.au/newspaper/article/92005123?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 TargetMode="External"/><Relationship Id="rId154" Type="http://schemas.openxmlformats.org/officeDocument/2006/relationships/hyperlink" Target="https://trove.nla.gov.au/newspaper/article/91142837?searchTerm=%22Frank%20J%20Whitfield%22&amp;searchLimit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sortby=dateAsc" TargetMode="External"/><Relationship Id="rId361" Type="http://schemas.openxmlformats.org/officeDocument/2006/relationships/hyperlink" Target="https://trove.nla.gov.au/newspaper/article/10934226?searchTerm=%22E%20L%20G%20Creswell%22&amp;searchLimits=l-advstate=Victoria|||l-advcategory=Article|||l-advcategory=Detailed+Lists%2C+Results%2C+Guides|||l-advcategory=Family+Notices|||l-advcategory=Letters|||l-advcategory=Obituaries|||l-advcategory=News|||l-advcategory=Official+Appointments+And+Notices|||sortby=dateAsc" TargetMode="External"/><Relationship Id="rId557" Type="http://schemas.openxmlformats.org/officeDocument/2006/relationships/hyperlink" Target="https://trove.nla.gov.au/newspaper/article/26545188?searchTerm=%22D%20E%20Worthington%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 TargetMode="External"/><Relationship Id="rId599" Type="http://schemas.openxmlformats.org/officeDocument/2006/relationships/hyperlink" Target="https://cv.vic.gov.au/stories/a-diverse-state/chinese-anzacs/" TargetMode="External"/><Relationship Id="rId196" Type="http://schemas.openxmlformats.org/officeDocument/2006/relationships/hyperlink" Target="https://trove.nla.gov.au/newspaper/article/205681665?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l-decade=194|||sortby=dateDesc" TargetMode="External"/><Relationship Id="rId417" Type="http://schemas.openxmlformats.org/officeDocument/2006/relationships/hyperlink" Target="http://gazette.slv.vic.gov.au/view.cgi?year=1911&amp;class=general&amp;page_num=1780&amp;state=V&amp;classNum=G46&amp;searchCode=5605306" TargetMode="External"/><Relationship Id="rId459" Type="http://schemas.openxmlformats.org/officeDocument/2006/relationships/hyperlink" Target="https://trove.nla.gov.au/newspaper/article/196148456?searchTerm=%22Frank%20H%20Bennett%22&amp;searchLimits=l-advstate=National|||l-advstate=Victoria|||l-advcategory=Article|||l-advcategory=Detailed+Lists%2C+Results%2C+Guides|||l-advcategory=Literature|||l-advcategory=Letters|||l-advcategory=Obituaries|||l-advcategory=Sport+And+Games|||l-advcategory=Law%2C+Courts%2C+And+Crime|||l-advcategory=Editorial|||l-advcategory=News|||l-advcategory=Official+Appointments+And+Notices|||sortby=dateAsc" TargetMode="External"/><Relationship Id="rId624" Type="http://schemas.openxmlformats.org/officeDocument/2006/relationships/hyperlink" Target="https://trove.nla.gov.au/newspaper/article/140247721?searchTerm=%22P%20M%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l-decade=191|||sortby=dateAsc" TargetMode="External"/><Relationship Id="rId16" Type="http://schemas.openxmlformats.org/officeDocument/2006/relationships/hyperlink" Target="https://trove.nla.gov.au/newspaper/article/155521033?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1" TargetMode="External"/><Relationship Id="rId221" Type="http://schemas.openxmlformats.org/officeDocument/2006/relationships/hyperlink" Target="http://www.wyndhamhistory.net.au/items/show/2180" TargetMode="External"/><Relationship Id="rId263" Type="http://schemas.openxmlformats.org/officeDocument/2006/relationships/hyperlink" Target="https://recordsearch.naa.gov.au/SearchNRetrieve/Interface/ViewImage.aspx?B=1909031" TargetMode="External"/><Relationship Id="rId319" Type="http://schemas.openxmlformats.org/officeDocument/2006/relationships/hyperlink" Target="https://recordsearch.naa.gov.au/SearchNRetrieve/Interface/ViewImage.aspx?B=3029593" TargetMode="External"/><Relationship Id="rId470" Type="http://schemas.openxmlformats.org/officeDocument/2006/relationships/hyperlink" Target="https://trove.nla.gov.au/newspaper/article/223920312?searchTerm=%22C%20M%20Ewart%22&amp;searchLimits=exactPhrase=C+M+Ewart|||anyWords|||notWords|||requestHandler|||dateFrom|||dateTo|||l-advstate=National|||l-advstate=Victoria|||l-advcategory=Article|||l-advcategory=Detailed+Lists%2C+Results%2C+Guides|||l-advcategory=Family+Notices|||l-advcategory=Letters|||l-advcategory=Obituaries|||l-advcategory=Law%2C+Courts%2C+And+Crime|||l-advcategory=News|||l-advcategory=Editorial|||l-advcategory=Official+Appointments+And+Notices|||sortby" TargetMode="External"/><Relationship Id="rId526" Type="http://schemas.openxmlformats.org/officeDocument/2006/relationships/hyperlink" Target="https://www.cwgc.org/find-war-dead/casualty/924341/hubble,-edward-james/" TargetMode="External"/><Relationship Id="rId58" Type="http://schemas.openxmlformats.org/officeDocument/2006/relationships/hyperlink" Target="https://s3-ap-southeast-2.amazonaws.com/awm-media/collection/RCDIG1064474/document/5651962.PDF" TargetMode="External"/><Relationship Id="rId123" Type="http://schemas.openxmlformats.org/officeDocument/2006/relationships/hyperlink" Target="https://trove.nla.gov.au/newspaper/article/151752052?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 TargetMode="External"/><Relationship Id="rId330" Type="http://schemas.openxmlformats.org/officeDocument/2006/relationships/hyperlink" Target="https://trove.nla.gov.au/newspaper/article/247841353?searchTerm=%22J%20E%20Hunter%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E+Hunter|||dateTo|||dateFrom|||sortby=dateAsc|||l-decade=195" TargetMode="External"/><Relationship Id="rId568" Type="http://schemas.openxmlformats.org/officeDocument/2006/relationships/hyperlink" Target="https://trove.nla.gov.au/newspaper/article/11374716?searchTerm=%22Westgarth%20Charles%20Walker%20Muir%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 TargetMode="External"/><Relationship Id="rId165" Type="http://schemas.openxmlformats.org/officeDocument/2006/relationships/hyperlink" Target="http://gazette.slv.vic.gov.au/view.cgi?year=1914&amp;class=general&amp;page_num=2626&amp;state=V&amp;classNum=G93&amp;searchCode=5387963" TargetMode="External"/><Relationship Id="rId372" Type="http://schemas.openxmlformats.org/officeDocument/2006/relationships/hyperlink" Target="https://trove.nla.gov.au/newspaper/article/243800711?searchTerm=%22Dudley%20Ackerley%20Tregent%22&amp;searchLimits=notWords|||requestHandler|||anyWord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exactPhrase=Dudley+Ackerley+Tregent|||dateTo|||dateFrom|||sortby=dateAsc" TargetMode="External"/><Relationship Id="rId428" Type="http://schemas.openxmlformats.org/officeDocument/2006/relationships/hyperlink" Target="https://trove.nla.gov.au/newspaper/article/242681658?searchTerm=%22T%20H%20Blair%22&amp;searchLimits=l-advstate=Victoria|||l-advcategory=Article|||l-advcategory=Detailed+Lists%2C+Results%2C+Guides|||l-advcategory=Family+Notices|||l-advcategory=Letters|||l-advcategory=Obituaries|||sortby=dateAsc|||l-decade=191" TargetMode="External"/><Relationship Id="rId232" Type="http://schemas.openxmlformats.org/officeDocument/2006/relationships/hyperlink" Target="https://trove.nla.gov.au/newspaper/article/22681919?searchTerm=%22James%20Mahon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l-decade=194|||sortby=dateDesc" TargetMode="External"/><Relationship Id="rId274" Type="http://schemas.openxmlformats.org/officeDocument/2006/relationships/hyperlink" Target="https://trove.nla.gov.au/newspaper/article/92097936?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 TargetMode="External"/><Relationship Id="rId481" Type="http://schemas.openxmlformats.org/officeDocument/2006/relationships/hyperlink" Target="https://trove.nla.gov.au/newspaper/article/74219600?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 TargetMode="External"/><Relationship Id="rId27" Type="http://schemas.openxmlformats.org/officeDocument/2006/relationships/hyperlink" Target="https://trove.nla.gov.au/newspaper/article/1523806?searchTerm=%22E%20L%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 TargetMode="External"/><Relationship Id="rId69" Type="http://schemas.openxmlformats.org/officeDocument/2006/relationships/hyperlink" Target="https://trove.nla.gov.au/newspaper/article/74252366?searchTerm=%22W%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 TargetMode="External"/><Relationship Id="rId134" Type="http://schemas.openxmlformats.org/officeDocument/2006/relationships/hyperlink" Target="http://gazette.slv.vic.gov.au/view.cgi?year=1914&amp;class=general&amp;page_num=1943&amp;state=V&amp;classNum=G66&amp;searchCode=5360697" TargetMode="External"/><Relationship Id="rId537" Type="http://schemas.openxmlformats.org/officeDocument/2006/relationships/hyperlink" Target="http://gazette.slv.vic.gov.au/view.cgi?year=1958&amp;class=general&amp;page_num=2071&amp;state=V&amp;classNum=G68&amp;searchCode=5398521" TargetMode="External"/><Relationship Id="rId579" Type="http://schemas.openxmlformats.org/officeDocument/2006/relationships/hyperlink" Target="http://gazette.slv.vic.gov.au/view.cgi?year=1927&amp;class=general&amp;page_num=1761&amp;state=V&amp;classNum=G61&amp;searchCode=5397059" TargetMode="External"/><Relationship Id="rId80" Type="http://schemas.openxmlformats.org/officeDocument/2006/relationships/hyperlink" Target="https://trove.nla.gov.au/newspaper/article/88806677?searchTerm=%22Gus%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l-decade=191|||sortby=dateAsc" TargetMode="External"/><Relationship Id="rId176" Type="http://schemas.openxmlformats.org/officeDocument/2006/relationships/hyperlink" Target="https://www.cwgc.org/find-war-dead/casualty/1462469/jenkin,-william/" TargetMode="External"/><Relationship Id="rId341" Type="http://schemas.openxmlformats.org/officeDocument/2006/relationships/hyperlink" Target="http://gazette.slv.vic.gov.au/view.cgi?year=1912&amp;class=general&amp;page_num=1538&amp;state=V&amp;classNum=G55&amp;searchCode=5384260" TargetMode="External"/><Relationship Id="rId383" Type="http://schemas.openxmlformats.org/officeDocument/2006/relationships/hyperlink" Target="http://gazette.slv.vic.gov.au/view.cgi?year=1919&amp;class=general&amp;page_num=2452&amp;state=V&amp;classNum=G154&amp;searchCode=5389656" TargetMode="External"/><Relationship Id="rId439" Type="http://schemas.openxmlformats.org/officeDocument/2006/relationships/hyperlink" Target="https://trove.nla.gov.au/newspaper/article/156257085?searchTerm=%22Vivian%20W%20Stra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590" Type="http://schemas.openxmlformats.org/officeDocument/2006/relationships/hyperlink" Target="http://gazette.slv.vic.gov.au/view.cgi?year=1931&amp;class=general&amp;page_num=1242&amp;state=V&amp;classNum=G74&amp;searchCode=5367356" TargetMode="External"/><Relationship Id="rId604" Type="http://schemas.openxmlformats.org/officeDocument/2006/relationships/hyperlink" Target="http://gazette.slv.vic.gov.au/view.cgi?year=1921&amp;class=general&amp;page_num=3&amp;state=V&amp;classNum=G1&amp;searchCode=5380901" TargetMode="External"/><Relationship Id="rId201" Type="http://schemas.openxmlformats.org/officeDocument/2006/relationships/hyperlink" Target="https://trove.nla.gov.au/newspaper/article/73338778?searchTerm=%22H%20R%20Wilson%22&amp;searchLimits=notWords|||requestHandler|||anyWord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exactPhrase=H+R+Wilson|||dateTo|||l-decade=191|||dateFrom|||sortby=dateAsc" TargetMode="External"/><Relationship Id="rId243" Type="http://schemas.openxmlformats.org/officeDocument/2006/relationships/hyperlink" Target="https://www.cwgc.org/find-war-dead/casualty/1455102/rutherford,-hiram/" TargetMode="External"/><Relationship Id="rId285" Type="http://schemas.openxmlformats.org/officeDocument/2006/relationships/hyperlink" Target="https://www.cwgc.org/find-war-dead/casualty/134940/olney,-reginald-thomas/" TargetMode="External"/><Relationship Id="rId450" Type="http://schemas.openxmlformats.org/officeDocument/2006/relationships/hyperlink" Target="https://trove.nla.gov.au/newspaper/article/90755634?searchTerm=%22C%20M%20Bell%22&amp;searchLimits=notWords|||requestHandler|||anyWords|||l-advstate=Victoria|||l-advcategory=Article|||l-advcategory=Detailed+Lists%2C+Results%2C+Guides|||l-advcategory=Family+Notices|||l-advcategory=Letters|||l-advcategory=Obituaries|||exactPhrase=C+M+Bell|||dateTo|||dateFrom|||sortby=dateDesc" TargetMode="External"/><Relationship Id="rId506" Type="http://schemas.openxmlformats.org/officeDocument/2006/relationships/hyperlink" Target="https://trove.nla.gov.au/newspaper/article/23248054/1760846" TargetMode="External"/><Relationship Id="rId38" Type="http://schemas.openxmlformats.org/officeDocument/2006/relationships/hyperlink" Target="https://trove.nla.gov.au/newspaper/article/191471115?searchTerm=%22Albert%20Thomas%20Day%22&amp;searchLimits=notWords|||requestHandler|||anyWords|||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exactPhrase=Albert+Thomas+Day|||dateTo|||dateFrom|||sortby=dateAsc" TargetMode="External"/><Relationship Id="rId103" Type="http://schemas.openxmlformats.org/officeDocument/2006/relationships/hyperlink" Target="https://trove.nla.gov.au/newspaper/article/175801792?searchTerm=%22C%20C%20Burge%22&amp;searchLimits=l-advstate=Victoria|||l-advcategory=Article|||l-advcategory=Detailed+Lists%2C+Results%2C+Guides|||l-advcategory=Family+Notices|||l-advcategory=Letters|||l-advcategory=Obituaries|||l-advcategory=Sport+And+Games|||l-advcategory=Law%2C+Courts%2C+And+Crime|||l-advcategory=Editorial|||sortby=dateAsc" TargetMode="External"/><Relationship Id="rId310" Type="http://schemas.openxmlformats.org/officeDocument/2006/relationships/hyperlink" Target="https://trove.nla.gov.au/newspaper/article/146643614?searchTerm=%22William%20R%20Reid%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492" Type="http://schemas.openxmlformats.org/officeDocument/2006/relationships/hyperlink" Target="https://trove.nla.gov.au/newspaper/article/206905555?searchTerm=%22S%20G%20Carter%22&amp;searchLimits=notWords|||requestHandler|||anyWords|||l-advstate=Victoria|||l-advcategory=Article|||l-advcategory=Detailed+Lists%2C+Results%2C+Guides|||l-advcategory=Family+Notices|||l-advcategory=Obituaries|||l-advcategory=Official+Appointments+And+Notices|||exactPhrase=S+G+Carter|||dateTo|||dateFrom|||sortby=dateDesc" TargetMode="External"/><Relationship Id="rId548" Type="http://schemas.openxmlformats.org/officeDocument/2006/relationships/hyperlink" Target="https://recordsearch.naa.gov.au/SearchNRetrieve/Interface/ViewImage.aspx?B=3478604" TargetMode="External"/><Relationship Id="rId91" Type="http://schemas.openxmlformats.org/officeDocument/2006/relationships/hyperlink" Target="https://s3-ap-southeast-2.amazonaws.com/awm-media/collection/RCDIG1039186/document/5626856.PDF" TargetMode="External"/><Relationship Id="rId145" Type="http://schemas.openxmlformats.org/officeDocument/2006/relationships/hyperlink" Target="http://gazette.slv.vic.gov.au/view.cgi?year=1920&amp;class=general&amp;page_num=1325&amp;state=V&amp;classNum=G64&amp;searchCode=5388828" TargetMode="External"/><Relationship Id="rId187" Type="http://schemas.openxmlformats.org/officeDocument/2006/relationships/hyperlink" Target="https://recordsearch.naa.gov.au/SearchNRetrieve/Interface/ViewImage.aspx?B=8091647" TargetMode="External"/><Relationship Id="rId352" Type="http://schemas.openxmlformats.org/officeDocument/2006/relationships/hyperlink" Target="http://peopleaustralia.anu.edu.au/biography/creswell-lady-adelaide-elizabeth-14710/text25857" TargetMode="External"/><Relationship Id="rId394" Type="http://schemas.openxmlformats.org/officeDocument/2006/relationships/hyperlink" Target="https://recordsearch.naa.gov.au/SearchNRetrieve/Interface/ViewImage.aspx?B=3050204" TargetMode="External"/><Relationship Id="rId408" Type="http://schemas.openxmlformats.org/officeDocument/2006/relationships/hyperlink" Target="https://trove.nla.gov.au/newspaper/article/176548075?searchTerm=%22D%20A%20Baird%22&amp;searchLimits=l-advstate=Victoria|||l-advcategory=Article|||l-advcategory=Detailed+Lists%2C+Results%2C+Guides|||l-advcategory=Family+Notices|||l-advcategory=Letters|||l-advcategory=Obituaries|||sortby=dateDesc" TargetMode="External"/><Relationship Id="rId615" Type="http://schemas.openxmlformats.org/officeDocument/2006/relationships/hyperlink" Target="https://trove.nla.gov.au/newspaper/article/11821382?searchTerm=%22G%20V%20Staf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212" Type="http://schemas.openxmlformats.org/officeDocument/2006/relationships/hyperlink" Target="https://trove.nla.gov.au/newspaper/article/11820049?searchTerm=%22M%20A%20Cronin%22&amp;searchLimits=notWords|||requestHandler|||anyWords|||l-advstate=Victoria|||l-advcategory=Article|||l-advcategory=Detailed+Lists%2C+Results%2C+Guides|||l-advcategory=Family+Notices|||l-advcategory=Letters|||l-advcategory=Obituaries|||l-advcategory=News|||l-advcategory=Editorial|||l-advcategory=Official+Appointments+And+Notices|||exactPhrase=M+A+Cronin|||dateTo|||dateFrom|||sortby=dateAsc" TargetMode="External"/><Relationship Id="rId254" Type="http://schemas.openxmlformats.org/officeDocument/2006/relationships/hyperlink" Target="https://trove.nla.gov.au/newspaper/article/69541819?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89" TargetMode="External"/><Relationship Id="rId49" Type="http://schemas.openxmlformats.org/officeDocument/2006/relationships/hyperlink" Target="https://recordsearch.naa.gov.au/SearchNRetrieve/Gallery151/dist/JGalleryViewer.aspx?B=4669932&amp;S=50&amp;N=67&amp;R=0" TargetMode="External"/><Relationship Id="rId114" Type="http://schemas.openxmlformats.org/officeDocument/2006/relationships/hyperlink" Target="https://www.awm.gov.au/collection/C2610846" TargetMode="External"/><Relationship Id="rId296" Type="http://schemas.openxmlformats.org/officeDocument/2006/relationships/hyperlink" Target="https://trove.nla.gov.au/newspaper/article/204020207?searchTerm=%22H%20R%20Gray%22&amp;searchLimits=notWords|||requestHandler|||anyWord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H+R+Gray|||dateTo|||dateFrom|||sortby=dateAsc|||l-decade=194" TargetMode="External"/><Relationship Id="rId461" Type="http://schemas.openxmlformats.org/officeDocument/2006/relationships/hyperlink" Target="https://recordsearch.naa.gov.au/SearchNRetrieve/Interface/ViewImage.aspx?B=3072734" TargetMode="External"/><Relationship Id="rId517" Type="http://schemas.openxmlformats.org/officeDocument/2006/relationships/hyperlink" Target="https://trove.nla.gov.au/newspaper/article/205992940?searchTerm=%22O%20G%20Pearson%22&amp;searchLimits=notWords|||requestHandler|||anyWords|||l-advstate=New+South+Wale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O+G+Pearson|||dateTo|||dateFrom|||sortby=dateAsc" TargetMode="External"/><Relationship Id="rId559" Type="http://schemas.openxmlformats.org/officeDocument/2006/relationships/hyperlink" Target="https://recordsearch.naa.gov.au/SearchNRetrieve/Interface/ViewImage.aspx?B=3444768" TargetMode="External"/><Relationship Id="rId60" Type="http://schemas.openxmlformats.org/officeDocument/2006/relationships/hyperlink" Target="https://trove.nla.gov.au/newspaper/article/154271744?searchTerm=%22Clarence%20Maldon%20White%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sortby=dateDesc" TargetMode="External"/><Relationship Id="rId156" Type="http://schemas.openxmlformats.org/officeDocument/2006/relationships/hyperlink" Target="https://recordsearch.naa.gov.au/SearchNRetrieve/Interface/ViewImage.aspx?B=8386329" TargetMode="External"/><Relationship Id="rId198" Type="http://schemas.openxmlformats.org/officeDocument/2006/relationships/hyperlink" Target="https://trove.nla.gov.au/newspaper/article/154705017?searchTerm=%22H%20R%20Wilson%22&amp;searchLimits=notWords|||requestHandler|||anyWord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exactPhrase=H+R+Wilson|||dateTo|||l-decade=191|||dateFrom|||sortby=dateAsc" TargetMode="External"/><Relationship Id="rId321" Type="http://schemas.openxmlformats.org/officeDocument/2006/relationships/hyperlink" Target="https://s3-ap-southeast-2.amazonaws.com/awm-media/collection/RCDIG1036927/document/5603964.PDF" TargetMode="External"/><Relationship Id="rId363" Type="http://schemas.openxmlformats.org/officeDocument/2006/relationships/hyperlink" Target="https://trove.nla.gov.au/newspaper/article/4630912?searchTerm=E%20W%20C%20Godfrey" TargetMode="External"/><Relationship Id="rId419" Type="http://schemas.openxmlformats.org/officeDocument/2006/relationships/hyperlink" Target="http://gazette.slv.vic.gov.au/view.cgi?year=1907&amp;class=general&amp;page_num=2868&amp;state=V&amp;classNum=G79&amp;searchCode=5380715" TargetMode="External"/><Relationship Id="rId570" Type="http://schemas.openxmlformats.org/officeDocument/2006/relationships/hyperlink" Target="https://trove.nla.gov.au/newspaper/article/88463718?searchTerm=%22G%20F%20Price%22&amp;searchLimits=exactPhrase=G+F+Price|||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 TargetMode="External"/><Relationship Id="rId626" Type="http://schemas.openxmlformats.org/officeDocument/2006/relationships/hyperlink" Target="http://gazette.slv.vic.gov.au/view.cgi?year=1920&amp;class=general&amp;page_num=550&amp;state=V&amp;classNum=G29&amp;searchCode=5384301" TargetMode="External"/><Relationship Id="rId223" Type="http://schemas.openxmlformats.org/officeDocument/2006/relationships/hyperlink" Target="https://recordsearch.naa.gov.au/SearchNRetrieve/Interface/ViewImage.aspx?B=8203960" TargetMode="External"/><Relationship Id="rId430" Type="http://schemas.openxmlformats.org/officeDocument/2006/relationships/hyperlink" Target="https://recordsearch.naa.gov.au/SearchNRetrieve/Interface/ViewImage.aspx?B=3089324" TargetMode="External"/><Relationship Id="rId18" Type="http://schemas.openxmlformats.org/officeDocument/2006/relationships/hyperlink" Target="https://trove.nla.gov.au/newspaper/article/4635387?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1" TargetMode="External"/><Relationship Id="rId265" Type="http://schemas.openxmlformats.org/officeDocument/2006/relationships/hyperlink" Target="http://gazette.slv.vic.gov.au/view.cgi?year=1914&amp;class=general&amp;page_num=1269&amp;state=V&amp;classNum=G41&amp;searchCode=5362032" TargetMode="External"/><Relationship Id="rId472" Type="http://schemas.openxmlformats.org/officeDocument/2006/relationships/hyperlink" Target="https://recordsearch.naa.gov.au/SearchNRetrieve/Interface/ViewImage.aspx?B=6153534" TargetMode="External"/><Relationship Id="rId528" Type="http://schemas.openxmlformats.org/officeDocument/2006/relationships/hyperlink" Target="https://recordsearch.naa.gov.au/SearchNRetrieve/Interface/ViewImage.aspx?B=7989027" TargetMode="External"/><Relationship Id="rId125" Type="http://schemas.openxmlformats.org/officeDocument/2006/relationships/hyperlink" Target="https://recordsearch.naa.gov.au/SearchNRetrieve/Interface/ViewImage.aspx?B=7361259" TargetMode="External"/><Relationship Id="rId167" Type="http://schemas.openxmlformats.org/officeDocument/2006/relationships/hyperlink" Target="http://gazette.slv.vic.gov.au/view.cgi?year=1914&amp;class=general&amp;page_num=2626&amp;state=V&amp;classNum=G93&amp;searchCode=5388775" TargetMode="External"/><Relationship Id="rId332" Type="http://schemas.openxmlformats.org/officeDocument/2006/relationships/hyperlink" Target="https://recordsearch.naa.gov.au/SearchNRetrieve/Interface/ViewImage.aspx?B=8206375" TargetMode="External"/><Relationship Id="rId374" Type="http://schemas.openxmlformats.org/officeDocument/2006/relationships/hyperlink" Target="https://trove.nla.gov.au/newspaper/article/155789294?searchTerm=%22Dudley%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581" Type="http://schemas.openxmlformats.org/officeDocument/2006/relationships/hyperlink" Target="http://gazette.slv.vic.gov.au/view.cgi?year=1890&amp;class=general&amp;page_num=1700&amp;state=V&amp;classNum=G41&amp;searchCode=5365683" TargetMode="External"/><Relationship Id="rId71" Type="http://schemas.openxmlformats.org/officeDocument/2006/relationships/hyperlink" Target="https://www.cwgc.org/find-war-dead/casualty/2777320/cashman,-william-michael/" TargetMode="External"/><Relationship Id="rId234" Type="http://schemas.openxmlformats.org/officeDocument/2006/relationships/hyperlink" Target="https://trove.nla.gov.au/newspaper/article/25123182?searchTerm=%22Bert%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2" Type="http://schemas.openxmlformats.org/officeDocument/2006/relationships/hyperlink" Target="https://www.awm.gov.au/articles/encyclopedia/conscription/ww1" TargetMode="External"/><Relationship Id="rId29" Type="http://schemas.openxmlformats.org/officeDocument/2006/relationships/hyperlink" Target="https://recordsearch.naa.gov.au/SearchNRetrieve/Interface/ViewImage.aspx?B=7365214" TargetMode="External"/><Relationship Id="rId276" Type="http://schemas.openxmlformats.org/officeDocument/2006/relationships/hyperlink" Target="https://recordsearch.naa.gov.au/SearchNRetrieve/Interface/ViewImage.aspx?B=7376728&amp;S=47&amp;R=0" TargetMode="External"/><Relationship Id="rId441" Type="http://schemas.openxmlformats.org/officeDocument/2006/relationships/hyperlink" Target="https://trove.nla.gov.au/newspaper/article/47222055?searchTerm=%22V%20W%20Stra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483" Type="http://schemas.openxmlformats.org/officeDocument/2006/relationships/hyperlink" Target="https://trove.nla.gov.au/newspaper/article/74706925?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 TargetMode="External"/><Relationship Id="rId539" Type="http://schemas.openxmlformats.org/officeDocument/2006/relationships/hyperlink" Target="https://recordsearch.naa.gov.au/SearchNRetrieve/Interface/ViewImage.aspx?B=4703033" TargetMode="External"/><Relationship Id="rId40" Type="http://schemas.openxmlformats.org/officeDocument/2006/relationships/hyperlink" Target="https://trove.nla.gov.au/newspaper/article/153604881?searchTerm=%22Albert%20Thomas%20Day%22&amp;searchLimits=notWords|||requestHandler|||anyWords|||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exactPhrase=Albert+Thomas+Day|||dateTo|||dateFrom|||sortby=dateAsc" TargetMode="External"/><Relationship Id="rId136" Type="http://schemas.openxmlformats.org/officeDocument/2006/relationships/hyperlink" Target="https://www.cwgc.org/find-war-dead/casualty/571435/gibbs,-bertrand-ormond-thorpe/" TargetMode="External"/><Relationship Id="rId178" Type="http://schemas.openxmlformats.org/officeDocument/2006/relationships/hyperlink" Target="https://recordsearch.naa.gov.au/SearchNRetrieve/Interface/ViewImage.aspx?B=4019024" TargetMode="External"/><Relationship Id="rId301" Type="http://schemas.openxmlformats.org/officeDocument/2006/relationships/hyperlink" Target="https://www.cwgc.org/find-war-dead/casualty/461156/boyd,-/" TargetMode="External"/><Relationship Id="rId343" Type="http://schemas.openxmlformats.org/officeDocument/2006/relationships/hyperlink" Target="http://gazette.slv.vic.gov.au/view.cgi?year=1934&amp;class=general&amp;page_num=1910&amp;state=V&amp;classNum=G137&amp;searchCode=5384260" TargetMode="External"/><Relationship Id="rId550" Type="http://schemas.openxmlformats.org/officeDocument/2006/relationships/hyperlink" Target="https://trove.nla.gov.au/newspaper/article/206028104?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 TargetMode="External"/><Relationship Id="rId82" Type="http://schemas.openxmlformats.org/officeDocument/2006/relationships/hyperlink" Target="https://recordsearch.naa.gov.au/SearchNRetrieve/Interface/ViewImage.aspx?B=7998785" TargetMode="External"/><Relationship Id="rId203" Type="http://schemas.openxmlformats.org/officeDocument/2006/relationships/hyperlink" Target="https://trove.nla.gov.au/newspaper/article/4670749?searchTerm=%22Harrie%20R%20Wilson%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385" Type="http://schemas.openxmlformats.org/officeDocument/2006/relationships/hyperlink" Target="http://gazette.slv.vic.gov.au/view.cgi?year=1900&amp;class=general&amp;page_num=1743&amp;state=V&amp;classNum=G51&amp;searchCode=5339046" TargetMode="External"/><Relationship Id="rId592" Type="http://schemas.openxmlformats.org/officeDocument/2006/relationships/hyperlink" Target="https://www.scotschurch.com/files/1214/7746/0052/A0535_Scots_Leaflet_Oct16_electronic.pdf" TargetMode="External"/><Relationship Id="rId606" Type="http://schemas.openxmlformats.org/officeDocument/2006/relationships/hyperlink" Target="https://trove.nla.gov.au/newspaper/article/242507815?searchTerm=%22A%20C%20Alexander%22&amp;searchLimits=exactPhrase=A+C+Alexander|||anyWords|||notWords|||requestHandler|||dateFrom|||dateTo|||sortby|||l-state=Victoria" TargetMode="External"/><Relationship Id="rId245" Type="http://schemas.openxmlformats.org/officeDocument/2006/relationships/hyperlink" Target="https://trove.nla.gov.au/newspaper/article/155700700?" TargetMode="External"/><Relationship Id="rId287" Type="http://schemas.openxmlformats.org/officeDocument/2006/relationships/hyperlink" Target="https://trove.nla.gov.au/newspaper/article/1417933?searchTerm=%22Reginald%20Thomas%20Olney%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 TargetMode="External"/><Relationship Id="rId410" Type="http://schemas.openxmlformats.org/officeDocument/2006/relationships/hyperlink" Target="http://gazette.slv.vic.gov.au/view.cgi?year=1923&amp;class=general&amp;page_num=1051&amp;state=V&amp;classNum=G43&amp;searchCode=5337367" TargetMode="External"/><Relationship Id="rId452" Type="http://schemas.openxmlformats.org/officeDocument/2006/relationships/hyperlink" Target="http://gazette.slv.vic.gov.au/view.cgi?year=1911&amp;class=general&amp;page_num=3770&amp;state=V&amp;classNum=G104&amp;searchCode=5347571" TargetMode="External"/><Relationship Id="rId494" Type="http://schemas.openxmlformats.org/officeDocument/2006/relationships/hyperlink" Target="https://vwma.org.au/explore/people/271055" TargetMode="External"/><Relationship Id="rId508" Type="http://schemas.openxmlformats.org/officeDocument/2006/relationships/hyperlink" Target="https://recordsearch.naa.gov.au/SearchNRetrieve/Interface/ViewImage.aspx?B=682328" TargetMode="External"/><Relationship Id="rId105" Type="http://schemas.openxmlformats.org/officeDocument/2006/relationships/hyperlink" Target="https://www.awm.gov.au/collection/C1356090?image=1" TargetMode="External"/><Relationship Id="rId147" Type="http://schemas.openxmlformats.org/officeDocument/2006/relationships/hyperlink" Target="http://gazette.slv.vic.gov.au/view.cgi?year=1912&amp;class=general&amp;page_num=4422&amp;state=V&amp;classNum=G157&amp;searchCode=5376920" TargetMode="External"/><Relationship Id="rId312" Type="http://schemas.openxmlformats.org/officeDocument/2006/relationships/hyperlink" Target="https://trove.nla.gov.au/newspaper/article/88438450?searchTerm=%22Max%20Pard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354" Type="http://schemas.openxmlformats.org/officeDocument/2006/relationships/hyperlink" Target="http://oa.anu.edu.au/obituary/creswell-randolph-william-14713" TargetMode="External"/><Relationship Id="rId51" Type="http://schemas.openxmlformats.org/officeDocument/2006/relationships/hyperlink" Target="http://gazette.slv.vic.gov.au/view.cgi?year=1908&amp;class=general&amp;page_num=5410&amp;state=V&amp;classNum=G141&amp;searchCode=5413476" TargetMode="External"/><Relationship Id="rId93" Type="http://schemas.openxmlformats.org/officeDocument/2006/relationships/hyperlink" Target="https://www.awm.gov.au/advanced-search?query=Jack%20Archibald%20Gray&amp;collection=true&amp;facet_type=Heraldry" TargetMode="External"/><Relationship Id="rId189" Type="http://schemas.openxmlformats.org/officeDocument/2006/relationships/hyperlink" Target="https://www.cwgc.org/find-war-dead/casualty/431073/dewsnap,-claude/" TargetMode="External"/><Relationship Id="rId396" Type="http://schemas.openxmlformats.org/officeDocument/2006/relationships/hyperlink" Target="https://s3-ap-southeast-2.amazonaws.com/awm-media/collection/RCDIG1063705/document/5651320.PDF" TargetMode="External"/><Relationship Id="rId561" Type="http://schemas.openxmlformats.org/officeDocument/2006/relationships/hyperlink" Target="https://trove.nla.gov.au/newspaper/article/206088283?searchTerm=%22D%20E%20B%20Worthington%22&amp;searchLimits=exactPhrase=D+E+B+Worthington|||anyWords|||notWords|||requestHandler|||dateFrom|||dateTo|||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sortby|||l-decade=195" TargetMode="External"/><Relationship Id="rId617" Type="http://schemas.openxmlformats.org/officeDocument/2006/relationships/hyperlink" Target="http://gazette.slv.vic.gov.au/view.cgi?year=1919&amp;class=general&amp;page_num=2906&amp;state=V&amp;classNum=G179&amp;searchCode=5605507" TargetMode="External"/><Relationship Id="rId214" Type="http://schemas.openxmlformats.org/officeDocument/2006/relationships/hyperlink" Target="https://trove.nla.gov.au/newspaper/article/202982607?searchTerm=%22M%20A%20Cronin%22&amp;searchLimits=notWords|||requestHandler|||anyWords|||l-advstate=Victoria|||l-advcategory=Article|||l-advcategory=Detailed+Lists%2C+Results%2C+Guides|||l-advcategory=Family+Notices|||l-advcategory=Letters|||l-advcategory=Obituaries|||l-advcategory=News|||l-advcategory=Editorial|||l-advcategory=Official+Appointments+And+Notices|||exactPhrase=M+A+Cronin|||dateTo|||dateFrom|||sortby=dateAsc" TargetMode="External"/><Relationship Id="rId256" Type="http://schemas.openxmlformats.org/officeDocument/2006/relationships/hyperlink" Target="https://trove.nla.gov.au/newspaper/article/241801522?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1" TargetMode="External"/><Relationship Id="rId298" Type="http://schemas.openxmlformats.org/officeDocument/2006/relationships/hyperlink" Target="https://recordsearch.naa.gov.au/SearchNRetrieve/Interface/ViewImage.aspx?B=3105313" TargetMode="External"/><Relationship Id="rId421" Type="http://schemas.openxmlformats.org/officeDocument/2006/relationships/hyperlink" Target="http://gazette.slv.vic.gov.au/view.cgi?year=1931&amp;class=general&amp;page_num=3348&amp;state=V&amp;classNum=G278&amp;searchCode=5380812" TargetMode="External"/><Relationship Id="rId463" Type="http://schemas.openxmlformats.org/officeDocument/2006/relationships/hyperlink" Target="http://gazette.slv.vic.gov.au/view.cgi?year=1914&amp;class=general&amp;page_num=2626&amp;state=V&amp;classNum=G93&amp;searchCode=5423403" TargetMode="External"/><Relationship Id="rId519" Type="http://schemas.openxmlformats.org/officeDocument/2006/relationships/hyperlink" Target="http://gazette.slv.vic.gov.au/view.cgi?year=1899&amp;class=general&amp;page_num=4220&amp;state=V&amp;classNum=G97&amp;searchCode=5348719" TargetMode="External"/><Relationship Id="rId116" Type="http://schemas.openxmlformats.org/officeDocument/2006/relationships/hyperlink" Target="https://www.cwgc.org/find-war-dead/casualty/255959/mahony,-john-austin/" TargetMode="External"/><Relationship Id="rId158" Type="http://schemas.openxmlformats.org/officeDocument/2006/relationships/hyperlink" Target="https://trove.nla.gov.au/newspaper/article/245039017?searchTerm=%22F%20J%20Whitfield%22&amp;searchLimits=notWords|||requestHandler|||anyWord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exactPhrase=F+J+Whitfield|||dateTo|||dateFrom|||sortby=dateAsc" TargetMode="External"/><Relationship Id="rId323" Type="http://schemas.openxmlformats.org/officeDocument/2006/relationships/hyperlink" Target="http://gazette.slv.vic.gov.au/view.cgi?year=1911&amp;class=general&amp;page_num=1779&amp;state=V&amp;classNum=G46&amp;searchCode=5380462" TargetMode="External"/><Relationship Id="rId530" Type="http://schemas.openxmlformats.org/officeDocument/2006/relationships/hyperlink" Target="http://gazette.slv.vic.gov.au/view.cgi?year=1944&amp;class=general&amp;page_num=480&amp;state=V&amp;classNum=G19&amp;searchCode=5605437" TargetMode="External"/><Relationship Id="rId20" Type="http://schemas.openxmlformats.org/officeDocument/2006/relationships/hyperlink" Target="http://gazette.slv.vic.gov.au/view.cgi?year=1911&amp;class=general&amp;page_num=5068&amp;state=V&amp;classNum=G152&amp;searchCode=5397092" TargetMode="External"/><Relationship Id="rId62" Type="http://schemas.openxmlformats.org/officeDocument/2006/relationships/hyperlink" Target="https://trove.nla.gov.au/newspaper/article/196053215?searchTerm=%22William%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 TargetMode="External"/><Relationship Id="rId365" Type="http://schemas.openxmlformats.org/officeDocument/2006/relationships/hyperlink" Target="https://recordsearch.naa.gov.au/SearchNRetrieve/Interface/ViewImage.aspx?B=8098923" TargetMode="External"/><Relationship Id="rId572" Type="http://schemas.openxmlformats.org/officeDocument/2006/relationships/hyperlink" Target="http://gazette.slv.vic.gov.au/view.cgi?year=1960&amp;class=general&amp;page_num=2226&amp;state=V&amp;classNum=G63&amp;searchCode=5388877" TargetMode="External"/><Relationship Id="rId628" Type="http://schemas.openxmlformats.org/officeDocument/2006/relationships/hyperlink" Target="https://trove.nla.gov.au/newspaper/article/144609095?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 TargetMode="External"/><Relationship Id="rId225" Type="http://schemas.openxmlformats.org/officeDocument/2006/relationships/hyperlink" Target="http://gazette.slv.vic.gov.au/view.cgi?year=1933&amp;class=general&amp;page_num=654&amp;state=V&amp;classNum=G24&amp;searchCode=5425472" TargetMode="External"/><Relationship Id="rId267" Type="http://schemas.openxmlformats.org/officeDocument/2006/relationships/hyperlink" Target="https://s3-ap-southeast-2.amazonaws.com/awm-media/collection/RCDIG1045830/document/5633501.PDF" TargetMode="External"/><Relationship Id="rId432" Type="http://schemas.openxmlformats.org/officeDocument/2006/relationships/hyperlink" Target="https://www.cwgc.org/find-war-dead/casualty/164963/blair,-thomas-herbert/" TargetMode="External"/><Relationship Id="rId474" Type="http://schemas.openxmlformats.org/officeDocument/2006/relationships/hyperlink" Target="http://gazette.slv.vic.gov.au/view.cgi?year=1914&amp;class=general&amp;page_num=3964&amp;state=V&amp;classNum=G138&amp;searchCode=5424760" TargetMode="External"/><Relationship Id="rId127" Type="http://schemas.openxmlformats.org/officeDocument/2006/relationships/hyperlink" Target="https://www.cwgc.org/find-war-dead/casualty/1462408/jageurs,-john-david/" TargetMode="External"/><Relationship Id="rId31" Type="http://schemas.openxmlformats.org/officeDocument/2006/relationships/hyperlink" Target="https://trove.nla.gov.au/newspaper/article/4668016?searchTerm=%22E%20L%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 TargetMode="External"/><Relationship Id="rId73" Type="http://schemas.openxmlformats.org/officeDocument/2006/relationships/hyperlink" Target="https://recordsearch.naa.gov.au/SearchNRetrieve/Interface/ViewImage.aspx?B=5033116" TargetMode="External"/><Relationship Id="rId169" Type="http://schemas.openxmlformats.org/officeDocument/2006/relationships/hyperlink" Target="http://gazette.slv.vic.gov.au/view.cgi?year=1907&amp;class=general&amp;page_num=2&amp;state=V&amp;classNum=G1&amp;searchCode=5396900" TargetMode="External"/><Relationship Id="rId334" Type="http://schemas.openxmlformats.org/officeDocument/2006/relationships/hyperlink" Target="https://trove.nla.gov.au/newspaper/article/242688843?searchTerm=%22Harold%20W%20Groves%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376" Type="http://schemas.openxmlformats.org/officeDocument/2006/relationships/hyperlink" Target="http://gazette.slv.vic.gov.au/view.cgi?year=1926&amp;class=general&amp;page_num=4570&amp;state=V&amp;classNum=G199&amp;searchCode=5397246" TargetMode="External"/><Relationship Id="rId541" Type="http://schemas.openxmlformats.org/officeDocument/2006/relationships/hyperlink" Target="https://trove.nla.gov.au/newspaper/article/246665775?searchTerm=%22C%20J%20E%20Pollock%22&amp;searchLimits=exactPhrase=C+J+E+Pollock|||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l-decade=192" TargetMode="External"/><Relationship Id="rId583" Type="http://schemas.openxmlformats.org/officeDocument/2006/relationships/hyperlink" Target="https://recordsearch.naa.gov.au/SearchNRetrieve/Interface/ViewImage.aspx?B=3467174" TargetMode="External"/><Relationship Id="rId4" Type="http://schemas.openxmlformats.org/officeDocument/2006/relationships/hyperlink" Target="https://www.shrine.org.au/About-Us/History" TargetMode="External"/><Relationship Id="rId180" Type="http://schemas.openxmlformats.org/officeDocument/2006/relationships/hyperlink" Target="https://trove.nla.gov.au/newspaper/article/22763192?searchTerm=%22L%20O%20Forbes%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236" Type="http://schemas.openxmlformats.org/officeDocument/2006/relationships/hyperlink" Target="https://trove.nla.gov.au/newspaper/article/217973956?searchTerm=%22Bertram%20H%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278" Type="http://schemas.openxmlformats.org/officeDocument/2006/relationships/hyperlink" Target="https://trove.nla.gov.au/newspaper/article/152177561?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 TargetMode="External"/><Relationship Id="rId401" Type="http://schemas.openxmlformats.org/officeDocument/2006/relationships/hyperlink" Target="https://recordsearch.naa.gov.au/SearchNRetrieve/Interface/ViewImage.aspx?B=3494032&amp;S=1&amp;R=0" TargetMode="External"/><Relationship Id="rId443" Type="http://schemas.openxmlformats.org/officeDocument/2006/relationships/hyperlink" Target="http://gazette.slv.vic.gov.au/view.cgi?year=1912&amp;class=general&amp;page_num=4422&amp;state=V&amp;classNum=G157&amp;searchCode=5348343" TargetMode="External"/><Relationship Id="rId303" Type="http://schemas.openxmlformats.org/officeDocument/2006/relationships/hyperlink" Target="https://recordsearch.naa.gov.au/SearchNRetrieve/Interface/ViewImage.aspx?B=8383566" TargetMode="External"/><Relationship Id="rId485" Type="http://schemas.openxmlformats.org/officeDocument/2006/relationships/hyperlink" Target="https://trove.nla.gov.au/newspaper/article/12527007?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3" TargetMode="External"/><Relationship Id="rId42" Type="http://schemas.openxmlformats.org/officeDocument/2006/relationships/hyperlink" Target="https://recordsearch.naa.gov.au/SearchNRetrieve/Interface/ViewImage.aspx?B=3493762&amp;S=12&amp;R=0" TargetMode="External"/><Relationship Id="rId84" Type="http://schemas.openxmlformats.org/officeDocument/2006/relationships/hyperlink" Target="https://trove.nla.gov.au/newspaper/article/204066969?searchTerm=%22T%20A%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sortby=dateDesc" TargetMode="External"/><Relationship Id="rId138" Type="http://schemas.openxmlformats.org/officeDocument/2006/relationships/hyperlink" Target="https://trove.nla.gov.au/newspaper/article/175801792?searchTerm=%22F%20P%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l-decade=191" TargetMode="External"/><Relationship Id="rId345" Type="http://schemas.openxmlformats.org/officeDocument/2006/relationships/hyperlink" Target="https://recordsearch.naa.gov.au/SearchNRetrieve/Interface/ViewImage.aspx?B=8386556" TargetMode="External"/><Relationship Id="rId387" Type="http://schemas.openxmlformats.org/officeDocument/2006/relationships/hyperlink" Target="https://www.cwgc.org/find-war-dead/casualty/164963/blair,-thomas-herbert/" TargetMode="External"/><Relationship Id="rId510" Type="http://schemas.openxmlformats.org/officeDocument/2006/relationships/hyperlink" Target="https://recordsearch.naa.gov.au/SearchNRetrieve/Interface/ViewImage.aspx?B=4968696" TargetMode="External"/><Relationship Id="rId552" Type="http://schemas.openxmlformats.org/officeDocument/2006/relationships/hyperlink" Target="http://gazette.slv.vic.gov.au/view.cgi?year=1930&amp;class=general&amp;page_num=1125&amp;state=V&amp;classNum=G32&amp;searchCode=5605487" TargetMode="External"/><Relationship Id="rId594" Type="http://schemas.openxmlformats.org/officeDocument/2006/relationships/hyperlink" Target="https://trove.nla.gov.au/newspaper/article/119558076?searchTerm=%22H%20D%20Tong%20Wai%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 TargetMode="External"/><Relationship Id="rId608" Type="http://schemas.openxmlformats.org/officeDocument/2006/relationships/hyperlink" Target="http://gazette.slv.vic.gov.au/view.cgi?year=1921&amp;class=general&amp;page_num=2754&amp;state=V&amp;classNum=G144&amp;searchCode=5337207" TargetMode="External"/><Relationship Id="rId191" Type="http://schemas.openxmlformats.org/officeDocument/2006/relationships/hyperlink" Target="https://recordsearch.naa.gov.au/SearchNRetrieve/Interface/ViewImage.aspx?B=3504070" TargetMode="External"/><Relationship Id="rId205" Type="http://schemas.openxmlformats.org/officeDocument/2006/relationships/hyperlink" Target="http://gazette.slv.vic.gov.au/view.cgi?year=1910&amp;class=general&amp;page_num=272&amp;state=V&amp;classNum=G9&amp;searchCode=5347857" TargetMode="External"/><Relationship Id="rId247" Type="http://schemas.openxmlformats.org/officeDocument/2006/relationships/hyperlink" Target="https://recordsearch.naa.gov.au/SearchNRetrieve/Interface/ViewImage.aspx?B=8366922" TargetMode="External"/><Relationship Id="rId412" Type="http://schemas.openxmlformats.org/officeDocument/2006/relationships/hyperlink" Target="http://gazette.slv.vic.gov.au/view.cgi?year=1909&amp;class=general&amp;page_num=2520&amp;state=V&amp;classNum=G71&amp;searchCode=5395014" TargetMode="External"/><Relationship Id="rId107" Type="http://schemas.openxmlformats.org/officeDocument/2006/relationships/hyperlink" Target="https://www.cwgc.org/find-war-dead/casualty/575680/burge,-clifford-charles/" TargetMode="External"/><Relationship Id="rId289" Type="http://schemas.openxmlformats.org/officeDocument/2006/relationships/hyperlink" Target="https://recordsearch.naa.gov.au/SearchNRetrieve/Interface/ViewImage.aspx?B=3262602" TargetMode="External"/><Relationship Id="rId454" Type="http://schemas.openxmlformats.org/officeDocument/2006/relationships/hyperlink" Target="https://recordsearch.naa.gov.au/SearchNRetrieve/Interface/ViewImage.aspx?B=3260207" TargetMode="External"/><Relationship Id="rId496" Type="http://schemas.openxmlformats.org/officeDocument/2006/relationships/hyperlink" Target="https://trove.nla.gov.au/newspaper/article/226091930?searchTerm=%22N%20H%20Malcolm%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 TargetMode="External"/><Relationship Id="rId11" Type="http://schemas.openxmlformats.org/officeDocument/2006/relationships/hyperlink" Target="https://recordsearch.naa.gov.au/SearchNRetrieve/Interface/ViewImage.aspx?B=3422461" TargetMode="External"/><Relationship Id="rId53" Type="http://schemas.openxmlformats.org/officeDocument/2006/relationships/hyperlink" Target="https://trove.nla.gov.au/newspaper/article/243763015?searchTerm=%22Alfred%20Ernest%20Rasmussen%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 TargetMode="External"/><Relationship Id="rId149" Type="http://schemas.openxmlformats.org/officeDocument/2006/relationships/hyperlink" Target="http://gazette.slv.vic.gov.au/view.cgi?year=1945&amp;class=general&amp;page_num=86&amp;state=V&amp;classNum=G10&amp;searchCode=5378473" TargetMode="External"/><Relationship Id="rId314" Type="http://schemas.openxmlformats.org/officeDocument/2006/relationships/hyperlink" Target="https://recordsearch.naa.gov.au/SearchNRetrieve/Interface/ViewImage.aspx?B=8000874" TargetMode="External"/><Relationship Id="rId356" Type="http://schemas.openxmlformats.org/officeDocument/2006/relationships/hyperlink" Target="https://trove.nla.gov.au/newspaper/article/154192838?searchTerm=%22E%20L%20G%20Creswell%22&amp;searchLimits=l-advstate=Victoria|||l-advcategory=Article|||l-advcategory=Detailed+Lists%2C+Results%2C+Guides|||l-advcategory=Family+Notices|||l-advcategory=Letters|||l-advcategory=Obituaries|||l-advcategory=News|||l-advcategory=Official+Appointments+And+Notices|||sortby=dateAsc" TargetMode="External"/><Relationship Id="rId398" Type="http://schemas.openxmlformats.org/officeDocument/2006/relationships/hyperlink" Target="https://recordsearch.naa.gov.au/SearchNRetrieve/Interface/ViewImage.aspx?B=3221978" TargetMode="External"/><Relationship Id="rId521" Type="http://schemas.openxmlformats.org/officeDocument/2006/relationships/hyperlink" Target="https://s3-ap-southeast-2.amazonaws.com/awm-media/collection/RCDIG1069678/document/5519170.PDF" TargetMode="External"/><Relationship Id="rId563" Type="http://schemas.openxmlformats.org/officeDocument/2006/relationships/hyperlink" Target="http://gazette.slv.vic.gov.au/view.cgi?year=1912&amp;class=general&amp;page_num=4&amp;state=V&amp;classNum=G2&amp;searchCode=5425201" TargetMode="External"/><Relationship Id="rId619" Type="http://schemas.openxmlformats.org/officeDocument/2006/relationships/hyperlink" Target="http://gazette.slv.vic.gov.au/view.cgi?year=1960&amp;class=general&amp;page_num=2226&amp;state=V&amp;classNum=G63&amp;searchCode=5388877" TargetMode="External"/><Relationship Id="rId95" Type="http://schemas.openxmlformats.org/officeDocument/2006/relationships/hyperlink" Target="http://gazette.slv.vic.gov.au/view.cgi?year=1911&amp;class=general&amp;page_num=5068&amp;state=V&amp;classNum=G152&amp;searchCode=5384416" TargetMode="External"/><Relationship Id="rId160" Type="http://schemas.openxmlformats.org/officeDocument/2006/relationships/hyperlink" Target="https://trove.nla.gov.au/newspaper/article/145847845/17383485" TargetMode="External"/><Relationship Id="rId216" Type="http://schemas.openxmlformats.org/officeDocument/2006/relationships/hyperlink" Target="https://trove.nla.gov.au/newspaper/article/172023718?searchTerm=%22M%20A%20Cronin%22&amp;searchLimits=notWords|||requestHandler|||anyWords|||l-advstate=Victoria|||l-advcategory=Article|||l-advcategory=Detailed+Lists%2C+Results%2C+Guides|||l-advcategory=Family+Notices|||l-advcategory=Letters|||l-advcategory=Obituaries|||l-advcategory=News|||l-advcategory=Editorial|||l-advcategory=Official+Appointments+And+Notices|||exactPhrase=M+A+Cronin|||dateTo|||dateFrom|||sortby=dateAsc" TargetMode="External"/><Relationship Id="rId423" Type="http://schemas.openxmlformats.org/officeDocument/2006/relationships/hyperlink" Target="http://gazette.slv.vic.gov.au/view.cgi?year=1949&amp;class=general&amp;page_num=5246&amp;state=V&amp;classNum=G807&amp;searchCode=5380813" TargetMode="External"/><Relationship Id="rId258" Type="http://schemas.openxmlformats.org/officeDocument/2006/relationships/hyperlink" Target="https://trove.nla.gov.au/newspaper/article/223635310?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2" TargetMode="External"/><Relationship Id="rId465" Type="http://schemas.openxmlformats.org/officeDocument/2006/relationships/hyperlink" Target="https://trove.nla.gov.au/newspaper/article/205834647?searchTerm=%22J%20L%20Pollard%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630" Type="http://schemas.openxmlformats.org/officeDocument/2006/relationships/hyperlink" Target="https://trove.nla.gov.au/newspaper/article/75170708?searchTerm=%22C%20E%20Bone%22&amp;searchLimits=exactPhrase=C+E+Bone|||anyWords|||notWords|||requestHandler|||dateFrom|||dateTo|||l-advstate=Victoria|||l-advcategory=Article|||l-advcategory=Detailed+Lists%2C+Results%2C+Guides|||l-advcategory=Family+Notices|||l-advcategory=Letters|||l-advcategory=Obituaries|||l-advcategory=Sport+And+Games|||l-advcategory=Law%2C+Courts%2C+And+Crime|||l-advcategory=Editorial|||sortby" TargetMode="External"/><Relationship Id="rId22" Type="http://schemas.openxmlformats.org/officeDocument/2006/relationships/hyperlink" Target="https://trove.nla.gov.au/newspaper/article/121113700?searchTerm=%22L%20E%20Trawi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64" Type="http://schemas.openxmlformats.org/officeDocument/2006/relationships/hyperlink" Target="https://trove.nla.gov.au/newspaper/article/242684483?searchTerm=%22William%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 TargetMode="External"/><Relationship Id="rId118" Type="http://schemas.openxmlformats.org/officeDocument/2006/relationships/hyperlink" Target="https://trove.nla.gov.au/newspaper/article/92115098?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 TargetMode="External"/><Relationship Id="rId325" Type="http://schemas.openxmlformats.org/officeDocument/2006/relationships/hyperlink" Target="http://gazette.slv.vic.gov.au/view.cgi?year=1925&amp;class=general&amp;page_num=2095&amp;state=V&amp;classNum=G81&amp;searchCode=5380464" TargetMode="External"/><Relationship Id="rId367" Type="http://schemas.openxmlformats.org/officeDocument/2006/relationships/hyperlink" Target="https://trove.nla.gov.au/newspaper/article/243264438?searchTerm=%22C%20L%20M%20Templeton%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532" Type="http://schemas.openxmlformats.org/officeDocument/2006/relationships/hyperlink" Target="https://recordsearch.naa.gov.au/SearchNRetrieve/Interface/ViewImage.aspx?B=8073359" TargetMode="External"/><Relationship Id="rId574" Type="http://schemas.openxmlformats.org/officeDocument/2006/relationships/hyperlink" Target="http://gazette.slv.vic.gov.au/view.cgi?year=1940&amp;class=general&amp;page_num=2855&amp;state=V&amp;classNum=G280&amp;searchCode=5389034" TargetMode="External"/><Relationship Id="rId171" Type="http://schemas.openxmlformats.org/officeDocument/2006/relationships/hyperlink" Target="https://trove.nla.gov.au/newspaper/article/243050321?searchTerm=%22L%20G%20Robertso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l-decade=193" TargetMode="External"/><Relationship Id="rId227" Type="http://schemas.openxmlformats.org/officeDocument/2006/relationships/hyperlink" Target="http://gazette.slv.vic.gov.au/view.cgi?year=1910&amp;class=general&amp;page_num=5364&amp;state=V&amp;classNum=G156&amp;searchCode=5399414" TargetMode="External"/><Relationship Id="rId269" Type="http://schemas.openxmlformats.org/officeDocument/2006/relationships/hyperlink" Target="https://www.cwgc.org/find-war-dead/casualty/59055/green,-john-thomas/" TargetMode="External"/><Relationship Id="rId434" Type="http://schemas.openxmlformats.org/officeDocument/2006/relationships/hyperlink" Target="https://recordsearch.naa.gov.au/SearchNRetrieve/Interface/ViewImage.aspx?B=3535168" TargetMode="External"/><Relationship Id="rId476" Type="http://schemas.openxmlformats.org/officeDocument/2006/relationships/hyperlink" Target="http://gazette.slv.vic.gov.au/view.cgi?year=1921&amp;class=general&amp;page_num=3158&amp;state=V&amp;classNum=G170&amp;searchCode=5424984" TargetMode="External"/><Relationship Id="rId33" Type="http://schemas.openxmlformats.org/officeDocument/2006/relationships/hyperlink" Target="http://gazette.slv.vic.gov.au/view.cgi?year=1912&amp;class=general&amp;page_num=1538&amp;state=V&amp;classNum=G55&amp;searchCode=5338998" TargetMode="External"/><Relationship Id="rId129" Type="http://schemas.openxmlformats.org/officeDocument/2006/relationships/hyperlink" Target="http://gazette.slv.vic.gov.au/view.cgi?year=1912&amp;class=general&amp;page_num=1488&amp;state=V&amp;classNum=G54&amp;searchCode=5397352" TargetMode="External"/><Relationship Id="rId280" Type="http://schemas.openxmlformats.org/officeDocument/2006/relationships/hyperlink" Target="https://recordsearch.naa.gov.au/SearchNRetrieve/Interface/ViewImage.aspx?B=3095617" TargetMode="External"/><Relationship Id="rId336" Type="http://schemas.openxmlformats.org/officeDocument/2006/relationships/hyperlink" Target="https://recordsearch.naa.gov.au/SearchNRetrieve/Interface/ViewImage.aspx?B=4391348" TargetMode="External"/><Relationship Id="rId501" Type="http://schemas.openxmlformats.org/officeDocument/2006/relationships/hyperlink" Target="http://gazette.slv.vic.gov.au/view.cgi?year=1938&amp;class=general&amp;page_num=853&amp;state=V&amp;classNum=G53&amp;searchCode=5385530" TargetMode="External"/><Relationship Id="rId543" Type="http://schemas.openxmlformats.org/officeDocument/2006/relationships/hyperlink" Target="https://trove.nla.gov.au/newspaper/article/204363108?searchTerm=%22C%20J%20E%20Pollock%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Asc|||l-decade=193" TargetMode="External"/><Relationship Id="rId75" Type="http://schemas.openxmlformats.org/officeDocument/2006/relationships/hyperlink" Target="http://gazette.slv.vic.gov.au/view.cgi?year=1914&amp;class=general&amp;page_num=3558&amp;state=V&amp;classNum=G121&amp;searchCode=5605137" TargetMode="External"/><Relationship Id="rId140" Type="http://schemas.openxmlformats.org/officeDocument/2006/relationships/hyperlink" Target="https://trove.nla.gov.au/newspaper/article/1903857?searchTerm=%22F%20P%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l-decade=192|||sortby=dateAsc" TargetMode="External"/><Relationship Id="rId182" Type="http://schemas.openxmlformats.org/officeDocument/2006/relationships/hyperlink" Target="https://trove.nla.gov.au/newspaper/article/89321036?searchTerm=%22N%20B%20McWhinne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378" Type="http://schemas.openxmlformats.org/officeDocument/2006/relationships/hyperlink" Target="https://berwicknews.starcommunity.com.au/news/2015-04-23/blind-soldier-led-the-way/" TargetMode="External"/><Relationship Id="rId403" Type="http://schemas.openxmlformats.org/officeDocument/2006/relationships/hyperlink" Target="https://recordsearch.naa.gov.au/SearchNRetrieve/Interface/ViewImage.aspx?B=3230330" TargetMode="External"/><Relationship Id="rId585" Type="http://schemas.openxmlformats.org/officeDocument/2006/relationships/hyperlink" Target="http://gazette.slv.vic.gov.au/view.cgi?year=1924&amp;class=general&amp;page_num=3649&amp;state=V&amp;classNum=G188&amp;searchCode=5416442" TargetMode="External"/><Relationship Id="rId6" Type="http://schemas.openxmlformats.org/officeDocument/2006/relationships/hyperlink" Target="https://recordsearch.naa.gov.au/SearchNRetrieve/Interface/ViewImage.aspx?B=8366587" TargetMode="External"/><Relationship Id="rId238" Type="http://schemas.openxmlformats.org/officeDocument/2006/relationships/hyperlink" Target="http://gazette.slv.vic.gov.au/view.cgi?year=1958&amp;class=general&amp;page_num=3067&amp;state=V&amp;classNum=G82&amp;searchCode=5421934" TargetMode="External"/><Relationship Id="rId445" Type="http://schemas.openxmlformats.org/officeDocument/2006/relationships/hyperlink" Target="http://gazette.slv.vic.gov.au/view.cgi?year=1928&amp;class=general&amp;page_num=2338&amp;state=V&amp;classNum=G119&amp;searchCode=5348348" TargetMode="External"/><Relationship Id="rId487" Type="http://schemas.openxmlformats.org/officeDocument/2006/relationships/hyperlink" Target="https://trove.nla.gov.au/newspaper/article/74060725?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 TargetMode="External"/><Relationship Id="rId610" Type="http://schemas.openxmlformats.org/officeDocument/2006/relationships/hyperlink" Target="http://gazette.slv.vic.gov.au/view.cgi?year=1914&amp;class=general&amp;page_num=1943&amp;state=V&amp;classNum=G66&amp;searchCode=5396968" TargetMode="External"/><Relationship Id="rId291" Type="http://schemas.openxmlformats.org/officeDocument/2006/relationships/hyperlink" Target="http://gazette.slv.vic.gov.au/view.cgi?year=1910&amp;class=general&amp;page_num=3688&amp;state=V&amp;classNum=G101&amp;searchCode=5361333" TargetMode="External"/><Relationship Id="rId305" Type="http://schemas.openxmlformats.org/officeDocument/2006/relationships/hyperlink" Target="https://trove.nla.gov.au/newspaper/article/121113700?searchTerm=%22R%20R%20Neal%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l-decade=191|||sortby=dateAsc" TargetMode="External"/><Relationship Id="rId347" Type="http://schemas.openxmlformats.org/officeDocument/2006/relationships/hyperlink" Target="https://trove.nla.gov.au/newspaper/article/155521237?searchTerm=%22R%20R%20Greenwood%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R+R+Greenwood|||dateTo|||l-decade=191|||dateFrom|||sortby=dateAsc" TargetMode="External"/><Relationship Id="rId512" Type="http://schemas.openxmlformats.org/officeDocument/2006/relationships/hyperlink" Target="https://trove.nla.gov.au/newspaper/article/11367657/630460" TargetMode="External"/><Relationship Id="rId44" Type="http://schemas.openxmlformats.org/officeDocument/2006/relationships/hyperlink" Target="https://vwma.org.au/explore/people/339423" TargetMode="External"/><Relationship Id="rId86" Type="http://schemas.openxmlformats.org/officeDocument/2006/relationships/hyperlink" Target="https://trove.nla.gov.au/newspaper/article/23248054/1760846" TargetMode="External"/><Relationship Id="rId151" Type="http://schemas.openxmlformats.org/officeDocument/2006/relationships/hyperlink" Target="http://gazette.slv.vic.gov.au/view.cgi?year=1908&amp;class=general&amp;page_num=5121&amp;state=V&amp;classNum=G128&amp;searchCode=5419920" TargetMode="External"/><Relationship Id="rId389" Type="http://schemas.openxmlformats.org/officeDocument/2006/relationships/hyperlink" Target="https://recordsearch.naa.gov.au/SearchNRetrieve/Interface/ViewImage.aspx?B=8020914&amp;S=7&amp;R=0" TargetMode="External"/><Relationship Id="rId554" Type="http://schemas.openxmlformats.org/officeDocument/2006/relationships/hyperlink" Target="https://recordsearch.naa.gov.au/SearchNRetrieve/Interface/ViewImage.aspx?B=8075436" TargetMode="External"/><Relationship Id="rId596" Type="http://schemas.openxmlformats.org/officeDocument/2006/relationships/hyperlink" Target="http://www.goldmuseum.com.au/tong-way-brothers/" TargetMode="External"/><Relationship Id="rId193" Type="http://schemas.openxmlformats.org/officeDocument/2006/relationships/hyperlink" Target="https://trove.nla.gov.au/newspaper/article/242510347?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sortby=dateAsc|||l-decade=191" TargetMode="External"/><Relationship Id="rId207" Type="http://schemas.openxmlformats.org/officeDocument/2006/relationships/hyperlink" Target="https://trove.nla.gov.au/newspaper/article/73031543?searchTerm=%22W%20M%20Crawford%22&amp;searchLimits=l-advstate=Victoria|||l-advcategory=Article|||l-advcategory=Detailed+Lists%2C+Results%2C+Guides|||l-advcategory=Family+Notices|||l-advcategory=Letters|||l-advcategory=Obituaries|||l-advcategory=News|||l-advcategory=Official+Appointments+And+Notices|||sortby=dateAsc|||l-decade=192" TargetMode="External"/><Relationship Id="rId249" Type="http://schemas.openxmlformats.org/officeDocument/2006/relationships/hyperlink" Target="http://gazette.slv.vic.gov.au/view.cgi?year=1911&amp;class=general&amp;page_num=167&amp;state=V&amp;classNum=G7&amp;searchCode=5371013" TargetMode="External"/><Relationship Id="rId414" Type="http://schemas.openxmlformats.org/officeDocument/2006/relationships/hyperlink" Target="https://recordsearch.naa.gov.au/SearchNRetrieve/Interface/ViewImage.aspx?B=7999599" TargetMode="External"/><Relationship Id="rId456" Type="http://schemas.openxmlformats.org/officeDocument/2006/relationships/hyperlink" Target="http://gazette.slv.vic.gov.au/view.cgi?year=1919&amp;class=general&amp;page_num=6&amp;state=V&amp;classNum=G2&amp;searchCode=5347571" TargetMode="External"/><Relationship Id="rId498" Type="http://schemas.openxmlformats.org/officeDocument/2006/relationships/hyperlink" Target="http://gazette.slv.vic.gov.au/view.cgi?year=1911&amp;class=general&amp;page_num=4193&amp;state=V&amp;classNum=G122&amp;searchCode=5385506" TargetMode="External"/><Relationship Id="rId621" Type="http://schemas.openxmlformats.org/officeDocument/2006/relationships/hyperlink" Target="https://trove.nla.gov.au/newspaper/article/242332555?searchTerm=%22S%20M%20Drew%22&amp;searchLimits=notWords|||requestHandler|||anyWords|||l-advstate=Victoria|||l-advcategory=Article|||l-advcategory=Advertising|||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exactPhrase=S+M+Drew|||dateTo|||l-decade=191|||dateFrom|||sortby=dateAsc" TargetMode="External"/><Relationship Id="rId13" Type="http://schemas.openxmlformats.org/officeDocument/2006/relationships/hyperlink" Target="https://trove.nla.gov.au/newspaper/article/100531837?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1" TargetMode="External"/><Relationship Id="rId109" Type="http://schemas.openxmlformats.org/officeDocument/2006/relationships/hyperlink" Target="https://recordsearch.naa.gov.au/SearchNRetrieve/Interface/ViewImage.aspx?B=4770171" TargetMode="External"/><Relationship Id="rId260" Type="http://schemas.openxmlformats.org/officeDocument/2006/relationships/hyperlink" Target="https://trove.nla.gov.au/newspaper/article/243097446?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3" TargetMode="External"/><Relationship Id="rId316" Type="http://schemas.openxmlformats.org/officeDocument/2006/relationships/hyperlink" Target="http://gazette.slv.vic.gov.au/view.cgi?year=1951&amp;class=general&amp;page_num=7866&amp;state=V&amp;classNum=G1210&amp;searchCode=5421954" TargetMode="External"/><Relationship Id="rId523" Type="http://schemas.openxmlformats.org/officeDocument/2006/relationships/hyperlink" Target="https://www.cwgc.org/find-war-dead/casualty/252988/currie,-hugh-roy/" TargetMode="External"/><Relationship Id="rId55" Type="http://schemas.openxmlformats.org/officeDocument/2006/relationships/hyperlink" Target="http://gazette.slv.vic.gov.au/view.cgi?year=1910&amp;class=general&amp;page_num=5364&amp;state=V&amp;classNum=G156&amp;searchCode=5413550" TargetMode="External"/><Relationship Id="rId97" Type="http://schemas.openxmlformats.org/officeDocument/2006/relationships/hyperlink" Target="http://gazette.slv.vic.gov.au/view.cgi?year=1929&amp;class=general&amp;page_num=3679&amp;state=V&amp;classNum=G115&amp;searchCode=5384441" TargetMode="External"/><Relationship Id="rId120" Type="http://schemas.openxmlformats.org/officeDocument/2006/relationships/hyperlink" Target="http://gazette.slv.vic.gov.au/view.cgi?year=1912&amp;class=general&amp;page_num=3360&amp;state=V&amp;classNum=G120&amp;searchCode=5369776" TargetMode="External"/><Relationship Id="rId358" Type="http://schemas.openxmlformats.org/officeDocument/2006/relationships/hyperlink" Target="https://recordsearch.naa.gov.au/SearchNRetrieve/Interface/ViewImage.aspx?B=3463281" TargetMode="External"/><Relationship Id="rId565" Type="http://schemas.openxmlformats.org/officeDocument/2006/relationships/hyperlink" Target="https://www.cwgc.org/find-war-dead/casualty/452417/groves,-kilby-leslie/" TargetMode="External"/><Relationship Id="rId162" Type="http://schemas.openxmlformats.org/officeDocument/2006/relationships/hyperlink" Target="https://www.cwgc.org/find-war-dead/casualty/192762/olive,-william-major/" TargetMode="External"/><Relationship Id="rId218" Type="http://schemas.openxmlformats.org/officeDocument/2006/relationships/hyperlink" Target="https://recordsearch.naa.gov.au/SearchNRetrieve/Interface/ViewImage.aspx?B=7987780" TargetMode="External"/><Relationship Id="rId425" Type="http://schemas.openxmlformats.org/officeDocument/2006/relationships/hyperlink" Target="https://www.awm.gov.au/collection/C1050529" TargetMode="External"/><Relationship Id="rId467" Type="http://schemas.openxmlformats.org/officeDocument/2006/relationships/hyperlink" Target="https://recordsearch.naa.gov.au/SearchNRetrieve/Interface/ViewImage.aspx?B=3545446" TargetMode="External"/><Relationship Id="rId632" Type="http://schemas.openxmlformats.org/officeDocument/2006/relationships/hyperlink" Target="https://trove.nla.gov.au/newspaper/article/202986635?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 TargetMode="External"/><Relationship Id="rId271" Type="http://schemas.openxmlformats.org/officeDocument/2006/relationships/hyperlink" Target="http://gazette.slv.vic.gov.au/view.cgi?year=1909&amp;class=general&amp;page_num=1568&amp;state=V&amp;classNum=G38&amp;searchCode=5369891" TargetMode="External"/><Relationship Id="rId24" Type="http://schemas.openxmlformats.org/officeDocument/2006/relationships/hyperlink" Target="http://gazette.slv.vic.gov.au/view.cgi?year=1912&amp;class=general&amp;page_num=4&amp;state=V&amp;classNum=G2&amp;searchCode=5409277" TargetMode="External"/><Relationship Id="rId66" Type="http://schemas.openxmlformats.org/officeDocument/2006/relationships/hyperlink" Target="https://trove.nla.gov.au/newspaper/article/213868250?searchTerm=%22W%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l-decade=191" TargetMode="External"/><Relationship Id="rId131" Type="http://schemas.openxmlformats.org/officeDocument/2006/relationships/hyperlink" Target="https://recordsearch.naa.gov.au/SearchNRetrieve/Interface/ViewImage.aspx?B=8366294" TargetMode="External"/><Relationship Id="rId327" Type="http://schemas.openxmlformats.org/officeDocument/2006/relationships/hyperlink" Target="http://gazette.slv.vic.gov.au/view.cgi?year=1938&amp;class=general&amp;page_num=2819&amp;state=V&amp;classNum=G235&amp;searchCode=5380464" TargetMode="External"/><Relationship Id="rId369" Type="http://schemas.openxmlformats.org/officeDocument/2006/relationships/hyperlink" Target="https://trove.nla.gov.au/newspaper/article/242297881?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534" Type="http://schemas.openxmlformats.org/officeDocument/2006/relationships/hyperlink" Target="http://gazette.slv.vic.gov.au/view.cgi?year=1929&amp;class=general&amp;page_num=3903&amp;state=V&amp;classNum=G121&amp;searchCode=5396942" TargetMode="External"/><Relationship Id="rId576" Type="http://schemas.openxmlformats.org/officeDocument/2006/relationships/hyperlink" Target="https://trove.nla.gov.au/newspaper/article/242673539?searchTerm=%22W%20M%20C%20Somerville%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173" Type="http://schemas.openxmlformats.org/officeDocument/2006/relationships/hyperlink" Target="https://trove.nla.gov.au/newspaper/article/196082521?searchTerm=%22W%20Jenkin%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 TargetMode="External"/><Relationship Id="rId229" Type="http://schemas.openxmlformats.org/officeDocument/2006/relationships/hyperlink" Target="https://www.cwgc.org/find-war-dead/casualty/577029/baker,-henry-john-edgar/" TargetMode="External"/><Relationship Id="rId380" Type="http://schemas.openxmlformats.org/officeDocument/2006/relationships/hyperlink" Target="https://trove.nla.gov.au/newspaper/article/209817968?searchTerm=%22Dudley%20Ackerley%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436" Type="http://schemas.openxmlformats.org/officeDocument/2006/relationships/hyperlink" Target="http://gazette.slv.vic.gov.au/view.cgi?year=1912&amp;class=general&amp;page_num=3360&amp;state=V&amp;classNum=G120&amp;searchCode=5423335" TargetMode="External"/><Relationship Id="rId601" Type="http://schemas.openxmlformats.org/officeDocument/2006/relationships/hyperlink" Target="https://www.cwgc.org/find-war-dead/casualty/398976/cronin,-john-leo/" TargetMode="External"/><Relationship Id="rId240" Type="http://schemas.openxmlformats.org/officeDocument/2006/relationships/hyperlink" Target="http://gazette.slv.vic.gov.au/view.cgi?year=1912&amp;class=general&amp;page_num=1984&amp;state=V&amp;classNum=G72&amp;searchCode=5391992" TargetMode="External"/><Relationship Id="rId478" Type="http://schemas.openxmlformats.org/officeDocument/2006/relationships/hyperlink" Target="https://recordsearch.naa.gov.au/SearchNRetrieve/Interface/ViewImage.aspx?B=3163690" TargetMode="External"/><Relationship Id="rId35" Type="http://schemas.openxmlformats.org/officeDocument/2006/relationships/hyperlink" Target="https://recordsearch.naa.gov.au/SearchNRetrieve/Interface/ViewImage.aspx?B=3076278" TargetMode="External"/><Relationship Id="rId77" Type="http://schemas.openxmlformats.org/officeDocument/2006/relationships/hyperlink" Target="http://gazette.slv.vic.gov.au/view.cgi?year=1944&amp;class=general&amp;page_num=2850&amp;state=V&amp;classNum=G180&amp;searchCode=5605154" TargetMode="External"/><Relationship Id="rId100" Type="http://schemas.openxmlformats.org/officeDocument/2006/relationships/hyperlink" Target="http://gazette.slv.vic.gov.au/view.cgi?year=1954&amp;class=general&amp;page_num=3853&amp;state=V&amp;classNum=G439&amp;searchCode=5384441" TargetMode="External"/><Relationship Id="rId282" Type="http://schemas.openxmlformats.org/officeDocument/2006/relationships/hyperlink" Target="http://gazette.slv.vic.gov.au/view.cgi?year=1911&amp;class=general&amp;page_num=2719&amp;state=V&amp;classNum=G83&amp;searchCode=5390551" TargetMode="External"/><Relationship Id="rId338" Type="http://schemas.openxmlformats.org/officeDocument/2006/relationships/hyperlink" Target="https://s3-ap-southeast-2.amazonaws.com/awm-media/collection/RCDIG1039353/document/5627023.PDF" TargetMode="External"/><Relationship Id="rId503" Type="http://schemas.openxmlformats.org/officeDocument/2006/relationships/hyperlink" Target="http://gazette.slv.vic.gov.au/view.cgi?year=1914&amp;class=general&amp;page_num=5282&amp;state=V&amp;classNum=G174&amp;searchCode=5396946" TargetMode="External"/><Relationship Id="rId545" Type="http://schemas.openxmlformats.org/officeDocument/2006/relationships/hyperlink" Target="https://www.goldendragonmuseum.org/events/chinese-anzacs/the-grandsons-of-lee-jacgung/" TargetMode="External"/><Relationship Id="rId587" Type="http://schemas.openxmlformats.org/officeDocument/2006/relationships/hyperlink" Target="https://trove.nla.gov.au/newspaper/article/241541024?searchTerm=%22R%20Hanslow%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 TargetMode="External"/><Relationship Id="rId8" Type="http://schemas.openxmlformats.org/officeDocument/2006/relationships/hyperlink" Target="https://vwma.org.au/explore/people/146723" TargetMode="External"/><Relationship Id="rId142" Type="http://schemas.openxmlformats.org/officeDocument/2006/relationships/hyperlink" Target="https://trove.nla.gov.au/newspaper/article/205517909?searchTerm=%22Frank%20Peter%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 TargetMode="External"/><Relationship Id="rId184" Type="http://schemas.openxmlformats.org/officeDocument/2006/relationships/hyperlink" Target="https://s3-ap-southeast-2.amazonaws.com/awm-media/collection/RCDIG1047404/document/5635075.PDF" TargetMode="External"/><Relationship Id="rId391" Type="http://schemas.openxmlformats.org/officeDocument/2006/relationships/hyperlink" Target="https://recordsearch.naa.gov.au/SearchNRetrieve/Interface/ViewImage.aspx?B=4671804" TargetMode="External"/><Relationship Id="rId405" Type="http://schemas.openxmlformats.org/officeDocument/2006/relationships/hyperlink" Target="https://trove.nla.gov.au/newspaper/article/11167697?searchTerm=%22C%20E%20Chancellor%22&amp;searchLimits=notWords|||requestHandler|||anyWords|||l-advstate=Victoria|||l-advcategory=Article|||l-advcategory=Detailed+Lists%2C+Results%2C+Guides|||l-advcategory=Family+Notices|||l-advcategory=Literature|||l-advcategory=Letters|||l-advcategory=Obituaries|||l-advcategory=Sport+And+Games|||l-advcategory=Law%2C+Courts%2C+And+Crime|||l-advcategory=Official+Appointments+And+Notices|||exactPhrase=C+E+Chancellor|||dateTo|||dateFrom|||sortby=dateDesc" TargetMode="External"/><Relationship Id="rId447" Type="http://schemas.openxmlformats.org/officeDocument/2006/relationships/hyperlink" Target="http://gazette.slv.vic.gov.au/view.cgi?year=1909&amp;class=general&amp;page_num=5344&amp;state=V&amp;classNum=G156&amp;searchCode=5346178" TargetMode="External"/><Relationship Id="rId612" Type="http://schemas.openxmlformats.org/officeDocument/2006/relationships/hyperlink" Target="https://recordsearch.naa.gov.au/SearchNRetrieve/Interface/ViewImage.aspx?B=8091642" TargetMode="External"/><Relationship Id="rId251" Type="http://schemas.openxmlformats.org/officeDocument/2006/relationships/hyperlink" Target="https://trove.nla.gov.au/newspaper/article/243964016?searchTerm=%22R%20F%20W%20Harris%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R+F+W+Harris|||dateTo|||dateFrom|||sortby=dateAsc|||l-decade=192" TargetMode="External"/><Relationship Id="rId489" Type="http://schemas.openxmlformats.org/officeDocument/2006/relationships/hyperlink" Target="http://gazette.slv.vic.gov.au/view.cgi?year=1912&amp;class=general&amp;page_num=1488&amp;state=V&amp;classNum=G54&amp;searchCode=5342559" TargetMode="External"/><Relationship Id="rId46" Type="http://schemas.openxmlformats.org/officeDocument/2006/relationships/hyperlink" Target="https://recordsearch.naa.gov.au/SearchNRetrieve/Interface/ViewImage.aspx?B=3163694" TargetMode="External"/><Relationship Id="rId293" Type="http://schemas.openxmlformats.org/officeDocument/2006/relationships/hyperlink" Target="https://recordsearch.naa.gov.au/SearchNRetrieve/Interface/ViewImage.aspx?B=4663714" TargetMode="External"/><Relationship Id="rId307" Type="http://schemas.openxmlformats.org/officeDocument/2006/relationships/hyperlink" Target="http://gazette.slv.vic.gov.au/view.cgi?year=1934&amp;class=general&amp;page_num=2335&amp;state=V&amp;classNum=G167&amp;searchCode=5390478" TargetMode="External"/><Relationship Id="rId349" Type="http://schemas.openxmlformats.org/officeDocument/2006/relationships/hyperlink" Target="https://recordsearch.naa.gov.au/SearchNRetrieve/Interface/ViewImage.aspx?B=4663965" TargetMode="External"/><Relationship Id="rId514" Type="http://schemas.openxmlformats.org/officeDocument/2006/relationships/hyperlink" Target="https://trove.nla.gov.au/newspaper/article/189345357?searchTerm=%22Oscar%20Pearson%22&amp;searchLimit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 TargetMode="External"/><Relationship Id="rId556" Type="http://schemas.openxmlformats.org/officeDocument/2006/relationships/hyperlink" Target="https://www.cwgc.org/find-war-dead/casualty/910688/saunders,-george-william/" TargetMode="External"/><Relationship Id="rId88" Type="http://schemas.openxmlformats.org/officeDocument/2006/relationships/hyperlink" Target="https://recordsearch.naa.gov.au/SearchNRetrieve/Interface/ViewImage.aspx?B=8389858" TargetMode="External"/><Relationship Id="rId111" Type="http://schemas.openxmlformats.org/officeDocument/2006/relationships/hyperlink" Target="https://trove.nla.gov.au/newspaper/article/91382327?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 TargetMode="External"/><Relationship Id="rId153" Type="http://schemas.openxmlformats.org/officeDocument/2006/relationships/hyperlink" Target="https://vwma.org.au/explore/memorials/4143" TargetMode="External"/><Relationship Id="rId195" Type="http://schemas.openxmlformats.org/officeDocument/2006/relationships/hyperlink" Target="https://trove.nla.gov.au/newspaper/article/22689877?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l-decade=194|||sortby=dateDesc" TargetMode="External"/><Relationship Id="rId209" Type="http://schemas.openxmlformats.org/officeDocument/2006/relationships/hyperlink" Target="https://trove.nla.gov.au/newspaper/article/23190081?searchTerm=%22W%20M%20Crawford%22&amp;searchLimits=l-advstate=Victoria|||l-advcategory=Article|||l-advcategory=Detailed+Lists%2C+Results%2C+Guides|||l-advcategory=Family+Notices|||l-advcategory=Letters|||l-advcategory=Obituaries|||l-advcategory=News|||l-advcategory=Official+Appointments+And+Notices|||sortby=dateAsc|||l-decade=195" TargetMode="External"/><Relationship Id="rId360" Type="http://schemas.openxmlformats.org/officeDocument/2006/relationships/hyperlink" Target="https://trove.nla.gov.au/newspaper/article/205853525?searchTerm=%22E%20L%20G%20Creswell%22&amp;searchLimits=l-advstate=Victoria|||l-advcategory=Article|||l-advcategory=Detailed+Lists%2C+Results%2C+Guides|||l-advcategory=Family+Notices|||l-advcategory=Letters|||l-advcategory=Obituaries|||l-advcategory=News|||l-advcategory=Official+Appointments+And+Notices|||sortby=dateAsc" TargetMode="External"/><Relationship Id="rId416" Type="http://schemas.openxmlformats.org/officeDocument/2006/relationships/hyperlink" Target="https://trove.nla.gov.au/newspaper/article/65419156?searchTerm=%22H%20B%20Nort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Desc" TargetMode="External"/><Relationship Id="rId598" Type="http://schemas.openxmlformats.org/officeDocument/2006/relationships/hyperlink" Target="http://vrroom.naa.gov.au/print/?ID=99809" TargetMode="External"/><Relationship Id="rId220" Type="http://schemas.openxmlformats.org/officeDocument/2006/relationships/hyperlink" Target="https://trove.nla.gov.au/newspaper/article/183983863?searchTerm=%22E%20F%20Munro%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458" Type="http://schemas.openxmlformats.org/officeDocument/2006/relationships/hyperlink" Target="https://trove.nla.gov.au/newspaper/article/174615669?searchTerm=%22P%20J%20Cloke%22&amp;searchLimits=l-advstate=Victoria|||l-advcategory=Article|||l-advcategory=Detailed+Lists%2C+Results%2C+Guides|||l-advcategory=Family+Notices|||l-advcategory=Letters|||l-advcategory=Obituaries|||l-advcategory=Sport+And+Games|||l-advcategory=Law%2C+Courts%2C+And+Crime|||l-advcategory=Editorial|||sortby=dateAsc" TargetMode="External"/><Relationship Id="rId623" Type="http://schemas.openxmlformats.org/officeDocument/2006/relationships/hyperlink" Target="https://trove.nla.gov.au/newspaper/article/10593703?searchTerm=%22Peter%20Martin%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Desc" TargetMode="External"/><Relationship Id="rId15" Type="http://schemas.openxmlformats.org/officeDocument/2006/relationships/hyperlink" Target="https://trove.nla.gov.au/newspaper/article/176029900?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0" TargetMode="External"/><Relationship Id="rId57" Type="http://schemas.openxmlformats.org/officeDocument/2006/relationships/hyperlink" Target="https://recordsearch.naa.gov.au/SearchNRetrieve/Interface/ViewImage.aspx?B=1847042&amp;S=3&amp;R=0" TargetMode="External"/><Relationship Id="rId262" Type="http://schemas.openxmlformats.org/officeDocument/2006/relationships/hyperlink" Target="http://gazette.slv.vic.gov.au/view.cgi?year=1912&amp;class=general&amp;page_num=4533&amp;state=V&amp;classNum=G161&amp;searchCode=5356003" TargetMode="External"/><Relationship Id="rId318" Type="http://schemas.openxmlformats.org/officeDocument/2006/relationships/hyperlink" Target="http://gazette.slv.vic.gov.au/view.cgi?year=1914&amp;class=general&amp;page_num=4331&amp;state=V&amp;classNum=G145&amp;searchCode=5344796" TargetMode="External"/><Relationship Id="rId525" Type="http://schemas.openxmlformats.org/officeDocument/2006/relationships/hyperlink" Target="https://recordsearch.naa.gov.au/SearchNRetrieve/Interface/ViewImage.aspx?B=7017334&amp;S=2&amp;R=0" TargetMode="External"/><Relationship Id="rId567" Type="http://schemas.openxmlformats.org/officeDocument/2006/relationships/hyperlink" Target="https://recordsearch.naa.gov.au/SearchNRetrieve/Interface/ViewImage.aspx?B=7985686" TargetMode="External"/><Relationship Id="rId99" Type="http://schemas.openxmlformats.org/officeDocument/2006/relationships/hyperlink" Target="http://gazette.slv.vic.gov.au/view.cgi?year=1939&amp;class=general&amp;page_num=3750&amp;state=V&amp;classNum=G328&amp;searchCode=5384441" TargetMode="External"/><Relationship Id="rId122" Type="http://schemas.openxmlformats.org/officeDocument/2006/relationships/hyperlink" Target="https://trove.nla.gov.au/newspaper/article/154918223?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 TargetMode="External"/><Relationship Id="rId164" Type="http://schemas.openxmlformats.org/officeDocument/2006/relationships/hyperlink" Target="https://trove.nla.gov.au/newspaper/article/242678057?searchTerm=%22William%20Major%20Olive%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 TargetMode="External"/><Relationship Id="rId371" Type="http://schemas.openxmlformats.org/officeDocument/2006/relationships/hyperlink" Target="https://recordsearch.naa.gov.au/SearchNRetrieve/Interface/ViewImage.aspx?B=8393778" TargetMode="External"/><Relationship Id="rId427" Type="http://schemas.openxmlformats.org/officeDocument/2006/relationships/hyperlink" Target="https://trove.nla.gov.au/newspaper/article/203376733?searchTerm=%22Francis%20H%20A%20Moon%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 TargetMode="External"/><Relationship Id="rId469" Type="http://schemas.openxmlformats.org/officeDocument/2006/relationships/hyperlink" Target="https://trove.nla.gov.au/newspaper/article/65382449?searchTerm=%22C%20M%20Ewart%22&amp;searchLimits=exactPhrase=C+M+Ewart|||anyWords|||notWords|||requestHandler|||dateFrom|||dateTo|||l-advstate=National|||l-advstate=Victoria|||l-advcategory=Article|||l-advcategory=Detailed+Lists%2C+Results%2C+Guides|||l-advcategory=Family+Notices|||l-advcategory=Letters|||l-advcategory=Obituaries|||l-advcategory=Law%2C+Courts%2C+And+Crime|||l-advcategory=News|||l-advcategory=Editorial|||l-advcategory=Official+Appointments+And+Notices|||sortby" TargetMode="External"/><Relationship Id="rId634" Type="http://schemas.openxmlformats.org/officeDocument/2006/relationships/hyperlink" Target="https://trove.nla.gov.au/newspaper/article/11182772?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 TargetMode="External"/><Relationship Id="rId26" Type="http://schemas.openxmlformats.org/officeDocument/2006/relationships/hyperlink" Target="http://gazette.slv.vic.gov.au/view.cgi?year=1945&amp;class=general&amp;page_num=2470&amp;state=V&amp;classNum=G122&amp;searchCode=5409277" TargetMode="External"/><Relationship Id="rId231" Type="http://schemas.openxmlformats.org/officeDocument/2006/relationships/hyperlink" Target="https://recordsearch.naa.gov.au/SearchNRetrieve/Interface/ViewImage.aspx?B=8206617" TargetMode="External"/><Relationship Id="rId273" Type="http://schemas.openxmlformats.org/officeDocument/2006/relationships/hyperlink" Target="https://trove.nla.gov.au/newspaper/article/92011820?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 TargetMode="External"/><Relationship Id="rId329" Type="http://schemas.openxmlformats.org/officeDocument/2006/relationships/hyperlink" Target="https://trove.nla.gov.au/newspaper/article/206408972?searchTerm=%22J%20E%20Hunter%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E+Hunter|||dateTo|||dateFrom|||sortby=dateAsc|||l-decade=195" TargetMode="External"/><Relationship Id="rId480" Type="http://schemas.openxmlformats.org/officeDocument/2006/relationships/hyperlink" Target="http://gazette.slv.vic.gov.au/view.cgi?year=1921&amp;class=general&amp;page_num=4021&amp;state=V&amp;classNum=G206&amp;searchCode=5365526" TargetMode="External"/><Relationship Id="rId536" Type="http://schemas.openxmlformats.org/officeDocument/2006/relationships/hyperlink" Target="https://recordsearch.naa.gov.au/SearchNRetrieve/Interface/ViewImage.aspx?B=1916336" TargetMode="External"/><Relationship Id="rId68" Type="http://schemas.openxmlformats.org/officeDocument/2006/relationships/hyperlink" Target="http://gazette.slv.vic.gov.au/view.cgi?year=1924&amp;class=general&amp;page_num=2213&amp;state=V&amp;classNum=G129&amp;searchCode=5400010" TargetMode="External"/><Relationship Id="rId133" Type="http://schemas.openxmlformats.org/officeDocument/2006/relationships/hyperlink" Target="http://gazette.slv.vic.gov.au/view.cgi?year=1958&amp;class=general&amp;page_num=2926&amp;state=V&amp;classNum=G79&amp;searchCode=5397383" TargetMode="External"/><Relationship Id="rId175" Type="http://schemas.openxmlformats.org/officeDocument/2006/relationships/hyperlink" Target="https://s3-ap-southeast-2.amazonaws.com/awm-media/collection/RCDIG1049077/document/5636748.PDF" TargetMode="External"/><Relationship Id="rId340" Type="http://schemas.openxmlformats.org/officeDocument/2006/relationships/hyperlink" Target="http://gazette.slv.vic.gov.au/view.cgi?year=1928&amp;class=general&amp;page_num=2161&amp;state=V&amp;classNum=G110&amp;searchCode=5366824" TargetMode="External"/><Relationship Id="rId578" Type="http://schemas.openxmlformats.org/officeDocument/2006/relationships/hyperlink" Target="https://recordsearch.naa.gov.au/SearchNRetrieve/Interface/ViewImage.aspx?B=8087725" TargetMode="External"/><Relationship Id="rId200" Type="http://schemas.openxmlformats.org/officeDocument/2006/relationships/hyperlink" Target="https://www.cwgc.org/find-war-dead/casualty/1453292/wilson,-harrie-richards/" TargetMode="External"/><Relationship Id="rId382" Type="http://schemas.openxmlformats.org/officeDocument/2006/relationships/hyperlink" Target="https://recordsearch.naa.gov.au/SearchNRetrieve/Interface/ViewImage.aspx?B=7989463" TargetMode="External"/><Relationship Id="rId438" Type="http://schemas.openxmlformats.org/officeDocument/2006/relationships/hyperlink" Target="https://www.cwgc.org/find-war-dead/casualty/406757/haddow,-archibald/" TargetMode="External"/><Relationship Id="rId603" Type="http://schemas.openxmlformats.org/officeDocument/2006/relationships/hyperlink" Target="https://recordsearch.naa.gov.au/SearchNRetrieve/Interface/ViewImage.aspx?B=7367616" TargetMode="External"/><Relationship Id="rId242" Type="http://schemas.openxmlformats.org/officeDocument/2006/relationships/hyperlink" Target="https://s3-ap-southeast-2.amazonaws.com/awm-media/collection/RCDIG1051161/document/5638832.PDF" TargetMode="External"/><Relationship Id="rId284" Type="http://schemas.openxmlformats.org/officeDocument/2006/relationships/hyperlink" Target="https://recordsearch.naa.gov.au/SearchNRetrieve/Interface/ViewImage.aspx?B=8004516" TargetMode="External"/><Relationship Id="rId491" Type="http://schemas.openxmlformats.org/officeDocument/2006/relationships/hyperlink" Target="https://trove.nla.gov.au/newspaper/article/203991402?searchTerm=%22S%20G%20Carter%22&amp;searchLimits=notWords|||requestHandler|||anyWords|||l-advstate=Victoria|||l-advcategory=Article|||l-advcategory=Detailed+Lists%2C+Results%2C+Guides|||l-advcategory=Family+Notices|||l-advcategory=Obituaries|||l-advcategory=Official+Appointments+And+Notices|||exactPhrase=S+G+Carter|||dateTo|||dateFrom|||sortby=dateDesc" TargetMode="External"/><Relationship Id="rId505" Type="http://schemas.openxmlformats.org/officeDocument/2006/relationships/hyperlink" Target="http://gazette.slv.vic.gov.au/view.cgi?year=1924&amp;class=general&amp;page_num=2602&amp;state=V&amp;classNum=G146&amp;searchCode=5396946" TargetMode="External"/><Relationship Id="rId37" Type="http://schemas.openxmlformats.org/officeDocument/2006/relationships/hyperlink" Target="https://www.cwgc.org/find-war-dead/casualty/1458021/berry,-rupert-henry/" TargetMode="External"/><Relationship Id="rId79" Type="http://schemas.openxmlformats.org/officeDocument/2006/relationships/hyperlink" Target="http://gazette.slv.vic.gov.au/view.cgi?year=1912&amp;class=general&amp;page_num=1725&amp;state=V&amp;classNum=G62&amp;searchCode=5414135" TargetMode="External"/><Relationship Id="rId102" Type="http://schemas.openxmlformats.org/officeDocument/2006/relationships/hyperlink" Target="http://gazette.slv.vic.gov.au/view.cgi?year=1910&amp;class=general&amp;page_num=3285&amp;state=V&amp;classNum=G95&amp;searchCode=5347496" TargetMode="External"/><Relationship Id="rId144" Type="http://schemas.openxmlformats.org/officeDocument/2006/relationships/hyperlink" Target="https://recordsearch.naa.gov.au/SearchNRetrieve/Interface/ViewImage.aspx?B=1844455" TargetMode="External"/><Relationship Id="rId547" Type="http://schemas.openxmlformats.org/officeDocument/2006/relationships/hyperlink" Target="https://trove.nla.gov.au/newspaper/article/219178251?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 TargetMode="External"/><Relationship Id="rId589" Type="http://schemas.openxmlformats.org/officeDocument/2006/relationships/hyperlink" Target="https://recordsearch.naa.gov.au/SearchNRetrieve/Interface/ViewImage.aspx?B=4245334" TargetMode="External"/><Relationship Id="rId90" Type="http://schemas.openxmlformats.org/officeDocument/2006/relationships/hyperlink" Target="https://trove.nla.gov.au/newspaper/article/120945968?searchTerm=%22J%20C%20Williamson%22%20%2B%20%27%27Lismore%27%27&amp;searchLimits=l-advstate=Victoria|||l-advcategory=Article|||l-advcategory=Detailed+Lists%2C+Results%2C+Guides|||l-advcategory=Family+Notices|||l-advcategory=Literature|||l-advcategory=Letters|||l-advcategory=Obituaries|||l-advcategory=Law%2C+Courts%2C+And+Crime|||l-advcategory=Sport+And+Games|||l-advcategory=Editorial|||l-advcategory=News|||l-advcategory=Official+Appointments+And+Notices|||l-decade=191|||sortby=dateDesc" TargetMode="External"/><Relationship Id="rId186" Type="http://schemas.openxmlformats.org/officeDocument/2006/relationships/hyperlink" Target="https://www.cwgc.org/find-war-dead/casualty/1456395/mcwhinney,-norman-burnett/" TargetMode="External"/><Relationship Id="rId351" Type="http://schemas.openxmlformats.org/officeDocument/2006/relationships/hyperlink" Target="http://gazette.slv.vic.gov.au/view.cgi?year=1942&amp;class=general&amp;page_num=1669&amp;state=V&amp;classNum=G149&amp;searchCode=5365417" TargetMode="External"/><Relationship Id="rId393" Type="http://schemas.openxmlformats.org/officeDocument/2006/relationships/hyperlink" Target="https://trove.nla.gov.au/newspaper/article/153610435?searchTerm=%22N%20F%20W%20Barnard%22&amp;searchLimits=l-advstate=Victoria|||l-advcategory=Article|||l-advcategory=Detailed+Lists%2C+Results%2C+Guides|||l-advcategory=Family+Notices|||l-advcategory=Letters|||l-advcategory=Obituaries|||sortby=dateDesc" TargetMode="External"/><Relationship Id="rId407" Type="http://schemas.openxmlformats.org/officeDocument/2006/relationships/hyperlink" Target="http://gazette.slv.vic.gov.au/view.cgi?year=1907&amp;class=general&amp;page_num=4906&amp;state=V&amp;classNum=G142&amp;searchCode=5337367" TargetMode="External"/><Relationship Id="rId449" Type="http://schemas.openxmlformats.org/officeDocument/2006/relationships/hyperlink" Target="https://www.cwgc.org/find-war-dead/casualty/289611/bell,-clarence-murray/" TargetMode="External"/><Relationship Id="rId614" Type="http://schemas.openxmlformats.org/officeDocument/2006/relationships/hyperlink" Target="http://gazette.slv.vic.gov.au/view.cgi?year=1962&amp;class=general&amp;page_num=817&amp;state=V&amp;classNum=G30&amp;searchCode=5396968" TargetMode="External"/><Relationship Id="rId211" Type="http://schemas.openxmlformats.org/officeDocument/2006/relationships/hyperlink" Target="http://gazette.slv.vic.gov.au/view.cgi?year=1909&amp;class=general&amp;page_num=3522&amp;state=V&amp;classNum=G98&amp;searchCode=5348159" TargetMode="External"/><Relationship Id="rId253" Type="http://schemas.openxmlformats.org/officeDocument/2006/relationships/hyperlink" Target="https://trove.nla.gov.au/newspaper/article/204396246?searchTerm=%22R%20F%20W%20Harris%22&amp;searchLimits=notWords|||requestHandler|||anyWords|||l-advstate=National|||l-advstate=Victoria|||l-advcategory=Article|||l-advcategory=Detailed+Lists%2C+Results%2C+Guides|||l-advcategory=Family+Notices|||l-advcategory=Literature|||l-advcategory=Puzzles|||l-advcategory=Letters|||l-advcategory=Obituaries|||l-advcategory=Law%2C+Courts%2C+And+Crime|||l-advcategory=News|||l-advcategory=Editorial|||l-advcategory=Official+Appointments+And+Notices|||exactPhrase=R+F+W+Harris|||dateTo|||l-decade=194|||dateFrom|||sortby=dateAsc" TargetMode="External"/><Relationship Id="rId295" Type="http://schemas.openxmlformats.org/officeDocument/2006/relationships/hyperlink" Target="https://trove.nla.gov.au/newspaper/article/187346114?searchTerm=%22H%20R%20Gray%22&amp;searchLimits=notWords|||requestHandler|||anyWord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H+R+Gray|||dateTo|||dateFrom|||sortby=dateAsc|||l-decade=195" TargetMode="External"/><Relationship Id="rId309" Type="http://schemas.openxmlformats.org/officeDocument/2006/relationships/hyperlink" Target="https://trove.nla.gov.au/newspaper/article/90779987?searchTerm=%22William%20Ross%20Reid%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460" Type="http://schemas.openxmlformats.org/officeDocument/2006/relationships/hyperlink" Target="http://gazette.slv.vic.gov.au/view.cgi?year=1912&amp;class=general&amp;page_num=4&amp;state=V&amp;classNum=G2&amp;searchCode=5399573" TargetMode="External"/><Relationship Id="rId516" Type="http://schemas.openxmlformats.org/officeDocument/2006/relationships/hyperlink" Target="https://recordsearch.naa.gov.au/SearchNRetrieve/Interface/ViewImage.aspx?B=8009837&amp;S=25&amp;R=0" TargetMode="External"/><Relationship Id="rId48" Type="http://schemas.openxmlformats.org/officeDocument/2006/relationships/hyperlink" Target="http://gazette.slv.vic.gov.au/view.cgi?year=1914&amp;class=general&amp;page_num=4891&amp;state=V&amp;classNum=G162&amp;searchCode=5413456" TargetMode="External"/><Relationship Id="rId113" Type="http://schemas.openxmlformats.org/officeDocument/2006/relationships/hyperlink" Target="https://trove.nla.gov.au/newspaper/article/92107980?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 TargetMode="External"/><Relationship Id="rId320" Type="http://schemas.openxmlformats.org/officeDocument/2006/relationships/hyperlink" Target="https://www.awm.gov.au/collection/C1416848" TargetMode="External"/><Relationship Id="rId558" Type="http://schemas.openxmlformats.org/officeDocument/2006/relationships/hyperlink" Target="https://trove.nla.gov.au/newspaper/article/201678428?searchTerm=%22D%20E%20B%20Worthington%22&amp;searchLimits=exactPhrase=D+E+B+Worthington|||anyWords|||notWords|||requestHandler|||dateFrom|||dateTo|||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sortby|||l-decade=190" TargetMode="External"/><Relationship Id="rId155" Type="http://schemas.openxmlformats.org/officeDocument/2006/relationships/hyperlink" Target="https://trove.nla.gov.au/newspaper/article/91363698?searchTerm=%22Frank%20Whitfield%22&amp;searchLimit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sortby=dateAsc|||l-decade=191" TargetMode="External"/><Relationship Id="rId197" Type="http://schemas.openxmlformats.org/officeDocument/2006/relationships/hyperlink" Target="https://trove.nla.gov.au/newspaper/article/241700796?searchTerm=%22Harrie%20R%20Wils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l-decade=191|||sortby=dateAsc" TargetMode="External"/><Relationship Id="rId362" Type="http://schemas.openxmlformats.org/officeDocument/2006/relationships/hyperlink" Target="https://recordsearch.naa.gov.au/SearchNRetrieve/Interface/ViewImage.aspx?B=4818053" TargetMode="External"/><Relationship Id="rId418" Type="http://schemas.openxmlformats.org/officeDocument/2006/relationships/hyperlink" Target="https://recordsearch.naa.gov.au/SearchNRetrieve/Interface/ViewImage.aspx?B=12001342" TargetMode="External"/><Relationship Id="rId625" Type="http://schemas.openxmlformats.org/officeDocument/2006/relationships/hyperlink" Target="https://trove.nla.gov.au/newspaper/article/205437584?searchTerm=%22Peter%20Martin%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Desc" TargetMode="External"/><Relationship Id="rId222" Type="http://schemas.openxmlformats.org/officeDocument/2006/relationships/hyperlink" Target="https://trove.nla.gov.au/newspaper/article/74824227?searchTerm=%22gerald%20little%22&amp;searchLimits=dateFrom=1914-10-15%7C%7C%7CdateTo=1914-10-15%7C%7C%7Cl-advtitle=238" TargetMode="External"/><Relationship Id="rId264" Type="http://schemas.openxmlformats.org/officeDocument/2006/relationships/hyperlink" Target="https://www.cwgc.org/find-war-dead/casualty/721056/evans,-frederick-alfred/" TargetMode="External"/><Relationship Id="rId471" Type="http://schemas.openxmlformats.org/officeDocument/2006/relationships/hyperlink" Target="http://gazette.slv.vic.gov.au/view.cgi?year=1960&amp;class=general&amp;page_num=2097&amp;state=V&amp;classNum=G60&amp;searchCode=5358706" TargetMode="External"/><Relationship Id="rId17" Type="http://schemas.openxmlformats.org/officeDocument/2006/relationships/hyperlink" Target="https://recordsearch.naa.gov.au/SearchNRetrieve/Interface/ViewImage.aspx?B=3913551" TargetMode="External"/><Relationship Id="rId59" Type="http://schemas.openxmlformats.org/officeDocument/2006/relationships/hyperlink" Target="https://www.cwgc.org/find-war-dead/casualty/719640/white,-clarence-maldon/" TargetMode="External"/><Relationship Id="rId124" Type="http://schemas.openxmlformats.org/officeDocument/2006/relationships/hyperlink" Target="https://trove.nla.gov.au/newspaper/article/151750037?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 TargetMode="External"/><Relationship Id="rId527" Type="http://schemas.openxmlformats.org/officeDocument/2006/relationships/hyperlink" Target="https://recordsearch.naa.gov.au/SearchNRetrieve/Interface/ViewImage.aspx?B=4711627" TargetMode="External"/><Relationship Id="rId569" Type="http://schemas.openxmlformats.org/officeDocument/2006/relationships/hyperlink" Target="https://www.awm.gov.au/collection/C175198" TargetMode="External"/><Relationship Id="rId70" Type="http://schemas.openxmlformats.org/officeDocument/2006/relationships/hyperlink" Target="https://discoveringanzacs.naa.gov.au/browse/gallery/209025" TargetMode="External"/><Relationship Id="rId166" Type="http://schemas.openxmlformats.org/officeDocument/2006/relationships/hyperlink" Target="https://recordsearch.naa.gov.au/SearchNRetrieve/Interface/ViewImage.aspx?B=1842569" TargetMode="External"/><Relationship Id="rId331" Type="http://schemas.openxmlformats.org/officeDocument/2006/relationships/hyperlink" Target="http://gazette.slv.vic.gov.au/view.cgi?year=1912&amp;class=general&amp;page_num=5030&amp;state=V&amp;classNum=G178&amp;searchCode=5384461" TargetMode="External"/><Relationship Id="rId373" Type="http://schemas.openxmlformats.org/officeDocument/2006/relationships/hyperlink" Target="https://nla.gov.au/nla.obj-494903136/view?sectionId=nla.obj-523575277&amp;searchTerm=%22alice+tregent%22&amp;partId=nla.obj-495212225" TargetMode="External"/><Relationship Id="rId429" Type="http://schemas.openxmlformats.org/officeDocument/2006/relationships/hyperlink" Target="http://gazette.slv.vic.gov.au/view.cgi?year=1914&amp;class=general&amp;page_num=1943&amp;state=V&amp;classNum=G66&amp;searchCode=5425587" TargetMode="External"/><Relationship Id="rId580" Type="http://schemas.openxmlformats.org/officeDocument/2006/relationships/hyperlink" Target="https://trove.nla.gov.au/newspaper/article/245141287?searchTerm=%22William%20M%20Somerville%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Desc" TargetMode="External"/><Relationship Id="rId1" Type="http://schemas.openxmlformats.org/officeDocument/2006/relationships/hyperlink" Target="https://trove.nla.gov.au/people/464738?q=Lands+and+Surveys+Victoria&amp;c=people" TargetMode="External"/><Relationship Id="rId233" Type="http://schemas.openxmlformats.org/officeDocument/2006/relationships/hyperlink" Target="http://gazette.slv.vic.gov.au/view.cgi?year=1945&amp;class=general&amp;page_num=37&amp;state=V&amp;classNum=G5&amp;searchCode=5421526" TargetMode="External"/><Relationship Id="rId440" Type="http://schemas.openxmlformats.org/officeDocument/2006/relationships/hyperlink" Target="https://trove.nla.gov.au/newspaper/article/156257085?searchTerm=%22Vivian%20W%20Stra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28" Type="http://schemas.openxmlformats.org/officeDocument/2006/relationships/hyperlink" Target="https://trove.nla.gov.au/newspaper/article/154429385?searchTerm=%22Eric%20Leigh%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 TargetMode="External"/><Relationship Id="rId275" Type="http://schemas.openxmlformats.org/officeDocument/2006/relationships/hyperlink" Target="https://trove.nla.gov.au/newspaper/article/92100929?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 TargetMode="External"/><Relationship Id="rId300" Type="http://schemas.openxmlformats.org/officeDocument/2006/relationships/hyperlink" Target="https://www.cwgc.org/find-war-dead/casualty/436988/boyd,-harold-william/" TargetMode="External"/><Relationship Id="rId482" Type="http://schemas.openxmlformats.org/officeDocument/2006/relationships/hyperlink" Target="https://trove.nla.gov.au/newspaper/article/74704942?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 TargetMode="External"/><Relationship Id="rId538" Type="http://schemas.openxmlformats.org/officeDocument/2006/relationships/hyperlink" Target="http://gazette.slv.vic.gov.au/view.cgi?year=1914&amp;class=general&amp;page_num=2626&amp;state=V&amp;classNum=G93&amp;searchCode=5425147" TargetMode="External"/><Relationship Id="rId81" Type="http://schemas.openxmlformats.org/officeDocument/2006/relationships/hyperlink" Target="https://trove.nla.gov.au/newspaper/article/88810348?searchTerm=%22Gus%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l-decade=191|||sortby=dateAsc" TargetMode="External"/><Relationship Id="rId135" Type="http://schemas.openxmlformats.org/officeDocument/2006/relationships/hyperlink" Target="https://recordsearch.naa.gov.au/SearchNRetrieve/Interface/ViewImage.aspx?B=4002310" TargetMode="External"/><Relationship Id="rId177" Type="http://schemas.openxmlformats.org/officeDocument/2006/relationships/hyperlink" Target="http://gazette.slv.vic.gov.au/view.cgi?year=1909&amp;class=general&amp;page_num=4975&amp;state=V&amp;classNum=G139&amp;searchCode=5420976" TargetMode="External"/><Relationship Id="rId342" Type="http://schemas.openxmlformats.org/officeDocument/2006/relationships/hyperlink" Target="https://recordsearch.naa.gov.au/SearchNRetrieve/Interface/ViewImage.aspx?B=7370654" TargetMode="External"/><Relationship Id="rId384" Type="http://schemas.openxmlformats.org/officeDocument/2006/relationships/hyperlink" Target="http://gazette.slv.vic.gov.au/view.cgi?year=1931&amp;class=general&amp;page_num=666&amp;state=V&amp;classNum=G33&amp;searchCode=5389656" TargetMode="External"/><Relationship Id="rId591" Type="http://schemas.openxmlformats.org/officeDocument/2006/relationships/hyperlink" Target="https://cv.vic.gov.au/stories/immigrants-and-emigrants/many-roads-chinese-on-the-goldfields/legacy/people/school-teachers/" TargetMode="External"/><Relationship Id="rId605" Type="http://schemas.openxmlformats.org/officeDocument/2006/relationships/hyperlink" Target="https://trove.nla.gov.au/newspaper/article/72698631?searchTerm=%22C%20J%20Kerr%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 TargetMode="External"/><Relationship Id="rId202" Type="http://schemas.openxmlformats.org/officeDocument/2006/relationships/hyperlink" Target="https://trove.nla.gov.au/newspaper/article/154710230?searchTerm=%22Harrie%20R%20Wils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l-decade=191|||sortby=dateAsc" TargetMode="External"/><Relationship Id="rId244" Type="http://schemas.openxmlformats.org/officeDocument/2006/relationships/hyperlink" Target="http://gazette.slv.vic.gov.au/view.cgi?year=1912&amp;class=general&amp;page_num=4690&amp;state=V&amp;classNum=G167&amp;searchCode=5421726" TargetMode="External"/><Relationship Id="rId39" Type="http://schemas.openxmlformats.org/officeDocument/2006/relationships/hyperlink" Target="http://gazette.slv.vic.gov.au/view.cgi?year=1896&amp;class=general&amp;page_num=4369&amp;state=V&amp;classNum=G108&amp;searchCode=5445566" TargetMode="External"/><Relationship Id="rId286" Type="http://schemas.openxmlformats.org/officeDocument/2006/relationships/hyperlink" Target="https://trove.nla.gov.au/newspaper/article/213866726?searchTerm=%22Reginald%20T%20Olney%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 TargetMode="External"/><Relationship Id="rId451" Type="http://schemas.openxmlformats.org/officeDocument/2006/relationships/hyperlink" Target="https://recordsearch.naa.gov.au/SearchNRetrieve/Interface/ViewImage.aspx?B=3073172" TargetMode="External"/><Relationship Id="rId493" Type="http://schemas.openxmlformats.org/officeDocument/2006/relationships/hyperlink" Target="https://trove.nla.gov.au/newspaper/article/11063763?searchTerm=%22S%20G%20Carter%22&amp;searchLimits=notWords|||requestHandler|||anyWords|||l-advstate=Victoria|||l-advcategory=Article|||l-advcategory=Detailed+Lists%2C+Results%2C+Guides|||l-advcategory=Family+Notices|||l-advcategory=Obituaries|||l-advcategory=Official+Appointments+And+Notices|||exactPhrase=S+G+Carter|||dateTo|||dateFrom|||sortby=dateDesc" TargetMode="External"/><Relationship Id="rId507" Type="http://schemas.openxmlformats.org/officeDocument/2006/relationships/hyperlink" Target="http://gazette.slv.vic.gov.au/view.cgi?year=1958&amp;class=general&amp;page_num=1128&amp;state=V&amp;classNum=G33&amp;searchCode=5396946" TargetMode="External"/><Relationship Id="rId549" Type="http://schemas.openxmlformats.org/officeDocument/2006/relationships/hyperlink" Target="https://trove.nla.gov.au/newspaper/article/11262954?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 TargetMode="External"/><Relationship Id="rId50" Type="http://schemas.openxmlformats.org/officeDocument/2006/relationships/hyperlink" Target="https://www.cwgc.org/find-war-dead/casualty/716991/grant,-george-muir/" TargetMode="External"/><Relationship Id="rId104" Type="http://schemas.openxmlformats.org/officeDocument/2006/relationships/hyperlink" Target="https://recordsearch.naa.gov.au/SearchNRetrieve/Interface/ViewImage.aspx?B=3167458" TargetMode="External"/><Relationship Id="rId146" Type="http://schemas.openxmlformats.org/officeDocument/2006/relationships/hyperlink" Target="https://trove.nla.gov.au/newspaper/article/245415681?searchTerm=%22W%20H%20L%20McDonald%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 TargetMode="External"/><Relationship Id="rId188" Type="http://schemas.openxmlformats.org/officeDocument/2006/relationships/hyperlink" Target="http://gazette.slv.vic.gov.au/view.cgi?year=1911&amp;class=general&amp;page_num=1779&amp;state=V&amp;classNum=G46&amp;searchCode=5348764" TargetMode="External"/><Relationship Id="rId311" Type="http://schemas.openxmlformats.org/officeDocument/2006/relationships/hyperlink" Target="https://recordsearch.naa.gov.au/SearchNRetrieve/Interface/ViewImage.aspx?B=8026981" TargetMode="External"/><Relationship Id="rId353" Type="http://schemas.openxmlformats.org/officeDocument/2006/relationships/hyperlink" Target="http://adb.anu.edu.au/biography/creswell-sir-william-rooke-5817" TargetMode="External"/><Relationship Id="rId395" Type="http://schemas.openxmlformats.org/officeDocument/2006/relationships/hyperlink" Target="https://www.cwgc.org/find-war-dead/casualty/152434/barnard,-norman-francis-watts/" TargetMode="External"/><Relationship Id="rId409" Type="http://schemas.openxmlformats.org/officeDocument/2006/relationships/hyperlink" Target="https://recordsearch.naa.gov.au/SearchNRetrieve/Interface/ViewImage.aspx?B=3046317" TargetMode="External"/><Relationship Id="rId560" Type="http://schemas.openxmlformats.org/officeDocument/2006/relationships/hyperlink" Target="http://gazette.slv.vic.gov.au/view.cgi?year=1920&amp;class=general&amp;page_num=1887&amp;state=V&amp;classNum=G109&amp;searchCode=5390419" TargetMode="External"/><Relationship Id="rId92" Type="http://schemas.openxmlformats.org/officeDocument/2006/relationships/hyperlink" Target="https://www.cwgc.org/find-war-dead/casualty/459974/gray,-jack-archibald/" TargetMode="External"/><Relationship Id="rId213" Type="http://schemas.openxmlformats.org/officeDocument/2006/relationships/hyperlink" Target="https://recordsearch.naa.gov.au/SearchNRetrieve/Interface/ViewImage.aspx?B=3467278" TargetMode="External"/><Relationship Id="rId420" Type="http://schemas.openxmlformats.org/officeDocument/2006/relationships/hyperlink" Target="https://recordsearch.naa.gov.au/SearchNRetrieve/Interface/ViewImage.aspx?B=7361571" TargetMode="External"/><Relationship Id="rId616" Type="http://schemas.openxmlformats.org/officeDocument/2006/relationships/hyperlink" Target="https://recordsearch.naa.gov.au/SearchNRetrieve/Interface/ViewImage.aspx?B=3528515" TargetMode="External"/><Relationship Id="rId255" Type="http://schemas.openxmlformats.org/officeDocument/2006/relationships/hyperlink" Target="http://gazette.slv.vic.gov.au/view.cgi?year=1900&amp;class=general&amp;page_num=1743&amp;state=V&amp;classNum=G51&amp;searchCode=5348798" TargetMode="External"/><Relationship Id="rId297" Type="http://schemas.openxmlformats.org/officeDocument/2006/relationships/hyperlink" Target="http://gazette.slv.vic.gov.au/view.cgi?year=1912&amp;class=general&amp;page_num=1538&amp;state=V&amp;classNum=G55&amp;searchCode=5347448" TargetMode="External"/><Relationship Id="rId462" Type="http://schemas.openxmlformats.org/officeDocument/2006/relationships/hyperlink" Target="http://gazette.slv.vic.gov.au/view.cgi?year=1943&amp;class=general&amp;page_num=2865&amp;state=V&amp;classNum=G226&amp;searchCode=5399575" TargetMode="External"/><Relationship Id="rId518" Type="http://schemas.openxmlformats.org/officeDocument/2006/relationships/hyperlink" Target="https://www.goldendragonmuseum.org/events/chinese-anzacs/the-grandsons-of-lee-jacgung/" TargetMode="External"/><Relationship Id="rId115" Type="http://schemas.openxmlformats.org/officeDocument/2006/relationships/hyperlink" Target="https://recordsearch.naa.gov.au/SearchNRetrieve/Interface/ViewImage.aspx?B=8205406&amp;S=4&amp;R=0" TargetMode="External"/><Relationship Id="rId157" Type="http://schemas.openxmlformats.org/officeDocument/2006/relationships/hyperlink" Target="https://trove.nla.gov.au/newspaper/article/2134259?searchTerm=%22F%20J%20Whitfield%22&amp;searchLimits=notWords|||requestHandler|||anyWord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exactPhrase=F+J+Whitfield|||dateTo|||dateFrom|||sortby=dateAsc" TargetMode="External"/><Relationship Id="rId322" Type="http://schemas.openxmlformats.org/officeDocument/2006/relationships/hyperlink" Target="https://www.cwgc.org/find-war-dead/casualty/98414/allen,-george/" TargetMode="External"/><Relationship Id="rId364" Type="http://schemas.openxmlformats.org/officeDocument/2006/relationships/hyperlink" Target="https://trove.nla.gov.au/newspaper/article/191481703?searchTerm=%22Charles%20L%20M%20Templeton%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61" Type="http://schemas.openxmlformats.org/officeDocument/2006/relationships/hyperlink" Target="https://trove.nla.gov.au/newspaper/article/22446653?searchTerm=%22Clarence%20M%20White%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sortby=dateDesc" TargetMode="External"/><Relationship Id="rId199" Type="http://schemas.openxmlformats.org/officeDocument/2006/relationships/hyperlink" Target="https://recordsearch.naa.gov.au/SearchNRetrieve/Interface/ViewImage.aspx?B=1998393" TargetMode="External"/><Relationship Id="rId571" Type="http://schemas.openxmlformats.org/officeDocument/2006/relationships/hyperlink" Target="https://recordsearch.naa.gov.au/SearchNRetrieve/Interface/ViewImage.aspx?B=8021643" TargetMode="External"/><Relationship Id="rId627" Type="http://schemas.openxmlformats.org/officeDocument/2006/relationships/hyperlink" Target="https://trove.nla.gov.au/newspaper/article/243941763?searchTerm=%22Peter%20Martin%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Desc" TargetMode="External"/><Relationship Id="rId19" Type="http://schemas.openxmlformats.org/officeDocument/2006/relationships/hyperlink" Target="https://trove.nla.gov.au/newspaper/article/243992052?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2" TargetMode="External"/><Relationship Id="rId224" Type="http://schemas.openxmlformats.org/officeDocument/2006/relationships/hyperlink" Target="https://trove.nla.gov.au/newspaper/article/74828110?searchTerm=%22G%20T%20Little%22&amp;searchLimits=l-advstate=National|||l-advstate=Victoria|||l-advcategory=Article|||l-advcategory=Advertising|||l-advcategory=Detailed+Lists%2C+Results%2C+Guides|||l-advcategory=Family+Notices|||l-advcategory=Letters|||l-advcategory=Obituaries|||l-advcategory=Law%2C+Courts%2C+And+Crime|||l-advcategory=Official+Appointments+And+Notices|||l-decade=191|||sortby=dateDesc" TargetMode="External"/><Relationship Id="rId266" Type="http://schemas.openxmlformats.org/officeDocument/2006/relationships/hyperlink" Target="https://trove.nla.gov.au/newspaper/article/91189434?searchTerm=%22J%20T%20Green%22&amp;searchLimits=l-advstate=Victoria|||l-advcategory=Article|||l-advcategory=Detailed+Lists%2C+Results%2C+Guides|||l-advcategory=Family+Notices|||l-advcategory=Obituaries|||l-advcategory=Law%2C+Courts%2C+And+Crime|||l-advcategory=Sport+And+Games|||l-advcategory=News|||l-advcategory=Editorial|||l-advcategory=Official+Appointments+And+Notices|||sortby=dateDesc|||l-decade=191" TargetMode="External"/><Relationship Id="rId431" Type="http://schemas.openxmlformats.org/officeDocument/2006/relationships/hyperlink" Target="https://www.awm.gov.au/collection/C2096955" TargetMode="External"/><Relationship Id="rId473" Type="http://schemas.openxmlformats.org/officeDocument/2006/relationships/hyperlink" Target="http://gazette.slv.vic.gov.au/view.cgi?year=1919&amp;class=general&amp;page_num=912&amp;state=V&amp;classNum=G58&amp;searchCode=5388866" TargetMode="External"/><Relationship Id="rId529" Type="http://schemas.openxmlformats.org/officeDocument/2006/relationships/hyperlink" Target="http://gazette.slv.vic.gov.au/view.cgi?year=1930&amp;class=general&amp;page_num=2000&amp;state=V&amp;classNum=G80&amp;searchCode=5605437" TargetMode="External"/><Relationship Id="rId30" Type="http://schemas.openxmlformats.org/officeDocument/2006/relationships/hyperlink" Target="https://trove.nla.gov.au/newspaper/article/4710703?searchTerm=%22E%20L%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 TargetMode="External"/><Relationship Id="rId126" Type="http://schemas.openxmlformats.org/officeDocument/2006/relationships/hyperlink" Target="https://www.awm.gov.au/collection/C2133940" TargetMode="External"/><Relationship Id="rId168" Type="http://schemas.openxmlformats.org/officeDocument/2006/relationships/hyperlink" Target="https://trove.nla.gov.au/newspaper/article/205717819?searchTerm=%22J%20C%20McDonald%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C+McDonald|||dateTo|||l-decade=195|||dateFrom|||sortby=dateAsc" TargetMode="External"/><Relationship Id="rId333" Type="http://schemas.openxmlformats.org/officeDocument/2006/relationships/hyperlink" Target="http://gazette.slv.vic.gov.au/view.cgi?year=1912&amp;class=general&amp;page_num=3582&amp;state=V&amp;classNum=G128&amp;searchCode=5422065" TargetMode="External"/><Relationship Id="rId540" Type="http://schemas.openxmlformats.org/officeDocument/2006/relationships/hyperlink" Target="https://recordsearch.naa.gov.au/SearchNRetrieve/Interface/ViewImage.aspx?B=8019332" TargetMode="External"/><Relationship Id="rId72" Type="http://schemas.openxmlformats.org/officeDocument/2006/relationships/hyperlink" Target="http://gazette.slv.vic.gov.au/view.cgi?year=1909&amp;class=general&amp;page_num=1294&amp;state=V&amp;classNum=G26&amp;searchCode=5360736" TargetMode="External"/><Relationship Id="rId375" Type="http://schemas.openxmlformats.org/officeDocument/2006/relationships/hyperlink" Target="https://trove.nla.gov.au/newspaper/article/140751789?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 TargetMode="External"/><Relationship Id="rId582" Type="http://schemas.openxmlformats.org/officeDocument/2006/relationships/hyperlink" Target="https://trove.nla.gov.au/newspaper/article/66414597?searchTerm=%22C%20S%20Cronin%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 TargetMode="External"/><Relationship Id="rId3" Type="http://schemas.openxmlformats.org/officeDocument/2006/relationships/hyperlink" Target="https://www.awm.gov.au/articles/encyclopedia/conscription/ww1" TargetMode="External"/><Relationship Id="rId235" Type="http://schemas.openxmlformats.org/officeDocument/2006/relationships/hyperlink" Target="https://trove.nla.gov.au/newspaper/article/73465748?searchTerm=%22Bert%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277" Type="http://schemas.openxmlformats.org/officeDocument/2006/relationships/hyperlink" Target="https://www.cwgc.org/find-war-dead/casualty/314446/larkin,-john-vernon/" TargetMode="External"/><Relationship Id="rId400" Type="http://schemas.openxmlformats.org/officeDocument/2006/relationships/hyperlink" Target="http://gazette.slv.vic.gov.au/view.cgi?year=1914&amp;class=general&amp;page_num=2626&amp;state=V&amp;classNum=G93&amp;searchCode=5605938" TargetMode="External"/><Relationship Id="rId442" Type="http://schemas.openxmlformats.org/officeDocument/2006/relationships/hyperlink" Target="https://vwma.org.au/explore/people/330485" TargetMode="External"/><Relationship Id="rId484" Type="http://schemas.openxmlformats.org/officeDocument/2006/relationships/hyperlink" Target="https://trove.nla.gov.au/newspaper/article/140752610?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 TargetMode="External"/><Relationship Id="rId137" Type="http://schemas.openxmlformats.org/officeDocument/2006/relationships/hyperlink" Target="http://gazette.slv.vic.gov.au/view.cgi?year=1912&amp;class=general&amp;page_num=1487&amp;state=V&amp;classNum=G54&amp;id=" TargetMode="External"/><Relationship Id="rId302" Type="http://schemas.openxmlformats.org/officeDocument/2006/relationships/hyperlink" Target="https://trove.nla.gov.au/newspaper/article/1581869?searchTerm=%27%27Reuben%20Herbert%20Wheeler%27%27&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l-decade=191|||sortby=dateAsc" TargetMode="External"/><Relationship Id="rId344" Type="http://schemas.openxmlformats.org/officeDocument/2006/relationships/hyperlink" Target="http://gazette.slv.vic.gov.au/view.cgi?year=1909&amp;class=general&amp;page_num=4005&amp;state=V&amp;classNum=G106&amp;searchCode=5398465" TargetMode="External"/><Relationship Id="rId41" Type="http://schemas.openxmlformats.org/officeDocument/2006/relationships/hyperlink" Target="http://gazette.slv.vic.gov.au/view.cgi?year=1912&amp;class=general&amp;page_num=1382&amp;state=V&amp;classNum=G50&amp;searchCode=5445543" TargetMode="External"/><Relationship Id="rId83" Type="http://schemas.openxmlformats.org/officeDocument/2006/relationships/hyperlink" Target="http://gazette.slv.vic.gov.au/view.cgi?year=1937&amp;class=general&amp;page_num=1385&amp;state=V&amp;classNum=G87&amp;searchCode=5414179" TargetMode="External"/><Relationship Id="rId179" Type="http://schemas.openxmlformats.org/officeDocument/2006/relationships/hyperlink" Target="http://gazette.slv.vic.gov.au/view.cgi?year=1939&amp;class=general&amp;page_num=1679&amp;state=V&amp;classNum=G112&amp;searchCode=5420976" TargetMode="External"/><Relationship Id="rId386" Type="http://schemas.openxmlformats.org/officeDocument/2006/relationships/hyperlink" Target="https://www.awm.gov.au/collection/C2133731" TargetMode="External"/><Relationship Id="rId551" Type="http://schemas.openxmlformats.org/officeDocument/2006/relationships/hyperlink" Target="https://recordsearch.naa.gov.au/SearchNRetrieve/Interface/ViewImage.aspx?B=3260227" TargetMode="External"/><Relationship Id="rId593" Type="http://schemas.openxmlformats.org/officeDocument/2006/relationships/hyperlink" Target="https://trove.nla.gov.au/newspaper/article/215805620?searchTerm=%22H%20D%20Tong%20Wai%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 TargetMode="External"/><Relationship Id="rId607" Type="http://schemas.openxmlformats.org/officeDocument/2006/relationships/hyperlink" Target="https://recordsearch.naa.gov.au/SearchNRetrieve/Interface/ViewImage.aspx?B=3024671" TargetMode="External"/><Relationship Id="rId190" Type="http://schemas.openxmlformats.org/officeDocument/2006/relationships/hyperlink" Target="https://www.awm.gov.au/collection/C2647812" TargetMode="External"/><Relationship Id="rId204" Type="http://schemas.openxmlformats.org/officeDocument/2006/relationships/hyperlink" Target="https://trove.nla.gov.au/newspaper/article/89525412?searchTerm=%22W%20M%20Crawford%22&amp;searchLimits=l-advstate=Victoria|||l-advcategory=Article|||l-advcategory=Detailed+Lists%2C+Results%2C+Guides|||l-advcategory=Family+Notices|||l-advcategory=Letters|||l-advcategory=Obituaries|||l-advcategory=News|||l-advcategory=Official+Appointments+And+Notices|||sortby=dateAsc|||l-decade=190" TargetMode="External"/><Relationship Id="rId246" Type="http://schemas.openxmlformats.org/officeDocument/2006/relationships/hyperlink" Target="https://s3-ap-southeast-2.amazonaws.com/awm-media/collection/RCDIG1054678/document/5642359.PDF" TargetMode="External"/><Relationship Id="rId288" Type="http://schemas.openxmlformats.org/officeDocument/2006/relationships/hyperlink" Target="http://gazette.slv.vic.gov.au/view.cgi?year=1914&amp;class=general&amp;page_num=2703&amp;state=V&amp;classNum=G98&amp;searchCode=5400366" TargetMode="External"/><Relationship Id="rId411" Type="http://schemas.openxmlformats.org/officeDocument/2006/relationships/hyperlink" Target="http://gazette.slv.vic.gov.au/view.cgi?year=1923&amp;class=general&amp;page_num=1051&amp;state=V&amp;classNum=G43&amp;searchCode=5337367" TargetMode="External"/><Relationship Id="rId453" Type="http://schemas.openxmlformats.org/officeDocument/2006/relationships/hyperlink" Target="https://s3-ap-southeast-2.amazonaws.com/awm-media/collection/RCDIG1018470/bundled/RCDIG1018470.pdf" TargetMode="External"/><Relationship Id="rId509" Type="http://schemas.openxmlformats.org/officeDocument/2006/relationships/hyperlink" Target="http://gazette.slv.vic.gov.au/view.cgi?year=1911&amp;class=general&amp;page_num=2126&amp;state=V&amp;classNum=G58&amp;searchCode=5425043" TargetMode="External"/><Relationship Id="rId106" Type="http://schemas.openxmlformats.org/officeDocument/2006/relationships/hyperlink" Target="https://trove.nla.gov.au/newspaper/article/119575267?searchTerm=%22C%20C%20Burge%22&amp;searchLimits=l-advstate=Victoria|||l-advcategory=Article|||l-advcategory=Detailed+Lists%2C+Results%2C+Guides|||l-advcategory=Family+Notices|||l-advcategory=Letters|||l-advcategory=Obituaries|||l-advcategory=Sport+And+Games|||l-advcategory=Law%2C+Courts%2C+And+Crime|||l-advcategory=Editorial|||sortby=dateAsc" TargetMode="External"/><Relationship Id="rId313" Type="http://schemas.openxmlformats.org/officeDocument/2006/relationships/hyperlink" Target="http://gazette.slv.vic.gov.au/view.cgi?year=1914&amp;class=general&amp;page_num=2703&amp;state=V&amp;classNum=G98&amp;searchCode=5421954" TargetMode="External"/><Relationship Id="rId495" Type="http://schemas.openxmlformats.org/officeDocument/2006/relationships/hyperlink" Target="https://westerndistrictfamilies.com/hamiltons-ww1/women-of-hamiltons-ww1/malcolm-edith-eileen/" TargetMode="External"/><Relationship Id="rId10" Type="http://schemas.openxmlformats.org/officeDocument/2006/relationships/hyperlink" Target="http://gazette.slv.vic.gov.au/view.cgi?year=1911&amp;class=general&amp;page_num=5068&amp;state=V&amp;classNum=G152&amp;searchCode=5347754" TargetMode="External"/><Relationship Id="rId52" Type="http://schemas.openxmlformats.org/officeDocument/2006/relationships/hyperlink" Target="https://recordsearch.naa.gov.au/SearchNRetrieve/Interface/ViewImage.aspx?B=8027135" TargetMode="External"/><Relationship Id="rId94" Type="http://schemas.openxmlformats.org/officeDocument/2006/relationships/hyperlink" Target="https://trove.nla.gov.au/newspaper/article/10844424?searchTerm=%22William%20Trevor%20Long%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Asc" TargetMode="External"/><Relationship Id="rId148" Type="http://schemas.openxmlformats.org/officeDocument/2006/relationships/hyperlink" Target="https://recordsearch.naa.gov.au/SearchNRetrieve/Interface/ViewImage.aspx?B=6994921" TargetMode="External"/><Relationship Id="rId355" Type="http://schemas.openxmlformats.org/officeDocument/2006/relationships/hyperlink" Target="https://trove.nla.gov.au/newspaper/article/149224950?searchTerm=%22E%20L%20G%20Creswell%22&amp;searchLimits=l-advstate=Victoria|||l-advcategory=Article|||l-advcategory=Detailed+Lists%2C+Results%2C+Guides|||l-advcategory=Family+Notices|||l-advcategory=Letters|||l-advcategory=Obituaries|||l-advcategory=News|||l-advcategory=Official+Appointments+And+Notices|||sortby=dateAsc" TargetMode="External"/><Relationship Id="rId397" Type="http://schemas.openxmlformats.org/officeDocument/2006/relationships/hyperlink" Target="http://gazette.slv.vic.gov.au/view.cgi?year=1911&amp;class=general&amp;page_num=4784&amp;state=V&amp;classNum=G142&amp;searchCode=5343477" TargetMode="External"/><Relationship Id="rId520" Type="http://schemas.openxmlformats.org/officeDocument/2006/relationships/hyperlink" Target="http://gazette.slv.vic.gov.au/view.cgi?year=1912&amp;class=general&amp;page_num=1725&amp;state=V&amp;classNum=G62&amp;searchCode=5348710" TargetMode="External"/><Relationship Id="rId562" Type="http://schemas.openxmlformats.org/officeDocument/2006/relationships/hyperlink" Target="https://trove.nla.gov.au/newspaper/article/196077824?searchTerm=%27%27Kilby%20Leslie%20Groves%27%27&amp;searchLimits=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 TargetMode="External"/><Relationship Id="rId618" Type="http://schemas.openxmlformats.org/officeDocument/2006/relationships/hyperlink" Target="https://recordsearch.naa.gov.au/SearchNRetrieve/Interface/ViewImage.aspx?B=8013495" TargetMode="External"/><Relationship Id="rId215" Type="http://schemas.openxmlformats.org/officeDocument/2006/relationships/hyperlink" Target="http://gazette.slv.vic.gov.au/view.cgi?year=1934&amp;class=general&amp;page_num=2790&amp;state=V&amp;classNum=G182&amp;searchCode=5348159" TargetMode="External"/><Relationship Id="rId257" Type="http://schemas.openxmlformats.org/officeDocument/2006/relationships/hyperlink" Target="https://recordsearch.naa.gov.au/SearchNRetrieve/Interface/ViewImage.aspx?B=3515406" TargetMode="External"/><Relationship Id="rId422" Type="http://schemas.openxmlformats.org/officeDocument/2006/relationships/hyperlink" Target="https://trove.nla.gov.au/newspaper/article/243945345?searchTerm=%22S%20T%20Jennings%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l-decade=192" TargetMode="External"/><Relationship Id="rId464" Type="http://schemas.openxmlformats.org/officeDocument/2006/relationships/hyperlink" Target="https://recordsearch.naa.gov.au/SearchNRetrieve/Interface/ViewImage.aspx?B=8019299" TargetMode="External"/><Relationship Id="rId299" Type="http://schemas.openxmlformats.org/officeDocument/2006/relationships/hyperlink" Target="https://s3-ap-southeast-2.amazonaws.com/awm-media/collection/RCDIG1069507/document/5519004.PDF" TargetMode="External"/><Relationship Id="rId63" Type="http://schemas.openxmlformats.org/officeDocument/2006/relationships/hyperlink" Target="http://gazette.slv.vic.gov.au/view.cgi?year=1912&amp;class=general&amp;page_num=3852&amp;state=V&amp;classNum=G140&amp;searchCode=5400010" TargetMode="External"/><Relationship Id="rId159" Type="http://schemas.openxmlformats.org/officeDocument/2006/relationships/hyperlink" Target="https://trove.nla.gov.au/newspaper/article/199419035?searchTerm=%22W%20M%20Olive%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l-decade=190" TargetMode="External"/><Relationship Id="rId366" Type="http://schemas.openxmlformats.org/officeDocument/2006/relationships/hyperlink" Target="http://gazette.slv.vic.gov.au/view.cgi?year=1922&amp;class=general&amp;page_num=2746&amp;state=V&amp;classNum=G115&amp;searchCode=5422358" TargetMode="External"/><Relationship Id="rId573" Type="http://schemas.openxmlformats.org/officeDocument/2006/relationships/hyperlink" Target="https://trove.nla.gov.au/newspaper/article/64394199?searchTerm=%22H%20E%20Michell%22&amp;searchLimits=l-advstate=National|||l-advstate=Victoria|||l-advcategory=Article|||l-advcategory=Detailed+Lists%2C+Results%2C+Guides|||l-advcategory=Family+Notices|||l-advcategory=Letters|||l-advcategory=Obituaries|||l-advcategory=Law%2C+Courts%2C+And+Crime|||l-advcategory=Sport+And+Games|||l-advcategory=News|||l-advcategory=Editorial|||l-advcategory=Official+Appointments+And+Notices|||sortby=dateAsc|||l-decade=193" TargetMode="External"/><Relationship Id="rId226" Type="http://schemas.openxmlformats.org/officeDocument/2006/relationships/hyperlink" Target="https://trove.nla.gov.au/newspaper/article/75204703?searchTerm=little%20institute%20surveyors&amp;searchLimits=exactPhrase%7C%7C%7CanyWords%7C%7C%7CnotWords%7C%7C%7CrequestHandler%7C%7C%7CdateFrom=1945-05-17%7C%7C%7CdateTo=1945-05-17%7C%7C%7Cl-advtitle=238%7C%7C%7Csortby" TargetMode="External"/><Relationship Id="rId433" Type="http://schemas.openxmlformats.org/officeDocument/2006/relationships/hyperlink" Target="http://gazette.slv.vic.gov.au/view.cgi?year=1910&amp;class=general&amp;page_num=5676&amp;state=V&amp;classNum=G169&amp;searchCode=5348938" TargetMode="External"/><Relationship Id="rId74" Type="http://schemas.openxmlformats.org/officeDocument/2006/relationships/hyperlink" Target="http://gazette.slv.vic.gov.au/view.cgi?year=1924&amp;class=general&amp;page_num=1553&amp;state=V&amp;classNum=G90&amp;searchCode=5360736" TargetMode="External"/><Relationship Id="rId377" Type="http://schemas.openxmlformats.org/officeDocument/2006/relationships/hyperlink" Target="https://discoveringanzacs.naa.gov.au/browse/person/365000" TargetMode="External"/><Relationship Id="rId500" Type="http://schemas.openxmlformats.org/officeDocument/2006/relationships/hyperlink" Target="http://gazette.slv.vic.gov.au/view.cgi?year=1919&amp;class=general&amp;page_num=2589&amp;state=V&amp;classNum=G163&amp;searchCode=5385506" TargetMode="External"/><Relationship Id="rId584" Type="http://schemas.openxmlformats.org/officeDocument/2006/relationships/hyperlink" Target="https://recordsearch.naa.gov.au/SearchNRetrieve/Interface/ViewImage.aspx?B=8398824" TargetMode="External"/><Relationship Id="rId5" Type="http://schemas.openxmlformats.org/officeDocument/2006/relationships/hyperlink" Target="http://gazette.slv.vic.gov.au/view.cgi?year=1902&amp;class=general&amp;page_num=894&amp;state=V&amp;classNum=G22&amp;searchCode=5397394" TargetMode="External"/><Relationship Id="rId237" Type="http://schemas.openxmlformats.org/officeDocument/2006/relationships/hyperlink" Target="https://recordsearch.naa.gov.au/SearchNRetrieve/Interface/ViewImage.aspx?B=8095464" TargetMode="External"/><Relationship Id="rId444" Type="http://schemas.openxmlformats.org/officeDocument/2006/relationships/hyperlink" Target="https://recordsearch.naa.gov.au/SearchNRetrieve/Interface/ViewImage.aspx?B=3468270" TargetMode="External"/><Relationship Id="rId290" Type="http://schemas.openxmlformats.org/officeDocument/2006/relationships/hyperlink" Target="https://trove.nla.gov.au/newspaper/article/205356707?searchTerm=''Hugh%20M%20Clyne%22%20+%20Titles&amp;searchLimits=l-advstate=Victoria%7C%7C%7Cl-advcategory=Article%7C%7C%7Cl-advcategory=Detailed+Lists,+Results,+Guides%7C%7C%7Cl-advcategory=Family+Notices%7C%7C%7Cl-advcategory=Literature%7C%7C%7Cl-advcategory=Letters%7C%7C%7Cl-advcategory=Obituaries%7C%7C%7Cl-advcategory=Sport+And+Games%7C%7C%7Cl-advcategory=Editorial%7C%7C%7Cl-advcategory=Law,+Courts,+And+Crime%7C%7C%7Cl-advcategory=News%7C%7C%7Cl-advcategory=Official+Appointments+And+Notices%7C%7C%7Csortby=dateDesc" TargetMode="External"/><Relationship Id="rId304" Type="http://schemas.openxmlformats.org/officeDocument/2006/relationships/hyperlink" Target="http://gazette.slv.vic.gov.au/view.cgi?year=1927&amp;class=general&amp;page_num=2002&amp;state=V&amp;classNum=G85&amp;searchCode=5397474" TargetMode="External"/><Relationship Id="rId388" Type="http://schemas.openxmlformats.org/officeDocument/2006/relationships/hyperlink" Target="http://gazette.slv.vic.gov.au/view.cgi?year=1914&amp;class=general&amp;page_num=2299&amp;state=V&amp;classNum=G79&amp;searchCode=5605194" TargetMode="External"/><Relationship Id="rId511" Type="http://schemas.openxmlformats.org/officeDocument/2006/relationships/hyperlink" Target="http://gazette.slv.vic.gov.au/view.cgi?year=1939&amp;class=general&amp;page_num=2625&amp;state=V&amp;classNum=G239&amp;searchCode=5425043" TargetMode="External"/><Relationship Id="rId609" Type="http://schemas.openxmlformats.org/officeDocument/2006/relationships/hyperlink" Target="http://gazette.slv.vic.gov.au/view.cgi?year=1962&amp;class=general&amp;page_num=17&amp;state=V&amp;classNum=G1&amp;searchCode=5344753" TargetMode="External"/><Relationship Id="rId85" Type="http://schemas.openxmlformats.org/officeDocument/2006/relationships/hyperlink" Target="https://trove.nla.gov.au/newspaper/article/203846959?searchTerm=%22T%20A%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sortby=dateDesc" TargetMode="External"/><Relationship Id="rId150" Type="http://schemas.openxmlformats.org/officeDocument/2006/relationships/hyperlink" Target="https://www.awm.gov.au/collection/LIB100044054" TargetMode="External"/><Relationship Id="rId595" Type="http://schemas.openxmlformats.org/officeDocument/2006/relationships/hyperlink" Target="https://recordsearch.naa.gov.au/SearchNRetrieve/Interface/ViewImage.aspx?B=8392138" TargetMode="External"/><Relationship Id="rId248" Type="http://schemas.openxmlformats.org/officeDocument/2006/relationships/hyperlink" Target="https://trove.nla.gov.au/newspaper/article/65556687?searchTerm=%22A%20E%20Warnock%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l-decade=194" TargetMode="External"/><Relationship Id="rId455" Type="http://schemas.openxmlformats.org/officeDocument/2006/relationships/hyperlink" Target="https://trove.nla.gov.au/newspaper/article/4638210?searchTerm=%22P%20J%20Cloke%22&amp;searchLimits=l-advstate=Victoria|||l-advcategory=Article|||l-advcategory=Detailed+Lists%2C+Results%2C+Guides|||l-advcategory=Family+Notices|||l-advcategory=Letters|||l-advcategory=Obituaries|||l-advcategory=Sport+And+Games|||l-advcategory=Law%2C+Courts%2C+And+Crime|||l-advcategory=Editorial|||sortby=dateAsc" TargetMode="External"/><Relationship Id="rId12" Type="http://schemas.openxmlformats.org/officeDocument/2006/relationships/hyperlink" Target="https://www.cwgc.org/find-war-dead/casualty/108535/cormack,-james-prentice/" TargetMode="External"/><Relationship Id="rId108" Type="http://schemas.openxmlformats.org/officeDocument/2006/relationships/hyperlink" Target="http://gazette.slv.vic.gov.au/view.cgi?year=1914&amp;class=general&amp;page_num=4891&amp;state=V&amp;classNum=G162&amp;searchCode=5360828" TargetMode="External"/><Relationship Id="rId315" Type="http://schemas.openxmlformats.org/officeDocument/2006/relationships/hyperlink" Target="https://trove.nla.gov.au/newspaper/article/206115877?searchTerm=%22M%20G%20F%20Pard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 TargetMode="External"/><Relationship Id="rId522" Type="http://schemas.openxmlformats.org/officeDocument/2006/relationships/hyperlink" Target="http://gazette.slv.vic.gov.au/view.cgi?year=1899&amp;class=general&amp;page_num=4220&amp;state=V&amp;classNum=G97&amp;searchCode=5348719" TargetMode="External"/><Relationship Id="rId96" Type="http://schemas.openxmlformats.org/officeDocument/2006/relationships/hyperlink" Target="https://recordsearch.naa.gov.au/SearchNRetrieve/Interface/ViewImage.aspx?B=8204616" TargetMode="External"/><Relationship Id="rId161" Type="http://schemas.openxmlformats.org/officeDocument/2006/relationships/hyperlink" Target="https://recordsearch.naa.gov.au/SearchNRetrieve/Interface/ViewImage.aspx?B=8004464&amp;S=1&amp;R=0" TargetMode="External"/><Relationship Id="rId399" Type="http://schemas.openxmlformats.org/officeDocument/2006/relationships/hyperlink" Target="http://gazette.slv.vic.gov.au/view.cgi?year=1934&amp;class=general&amp;page_num=1737&amp;state=V&amp;classNum=G119&amp;searchCode=5343477" TargetMode="External"/><Relationship Id="rId259" Type="http://schemas.openxmlformats.org/officeDocument/2006/relationships/hyperlink" Target="https://trove.nla.gov.au/newspaper/article/2126184?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2" TargetMode="External"/><Relationship Id="rId466" Type="http://schemas.openxmlformats.org/officeDocument/2006/relationships/hyperlink" Target="http://gazette.slv.vic.gov.au/view.cgi?year=1944&amp;class=general&amp;page_num=2937&amp;state=V&amp;classNum=G188&amp;searchCode=5423403" TargetMode="External"/><Relationship Id="rId23" Type="http://schemas.openxmlformats.org/officeDocument/2006/relationships/hyperlink" Target="https://recordsearch.naa.gov.au/SearchNRetrieve/Interface/ViewImage.aspx?B=8393555" TargetMode="External"/><Relationship Id="rId119" Type="http://schemas.openxmlformats.org/officeDocument/2006/relationships/hyperlink" Target="https://trove.nla.gov.au/newspaper/article/170951451?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 TargetMode="External"/><Relationship Id="rId326" Type="http://schemas.openxmlformats.org/officeDocument/2006/relationships/hyperlink" Target="http://gazette.slv.vic.gov.au/view.cgi?year=1925&amp;class=general&amp;page_num=3885&amp;state=V&amp;classNum=G165&amp;searchCode=5380464" TargetMode="External"/><Relationship Id="rId533" Type="http://schemas.openxmlformats.org/officeDocument/2006/relationships/hyperlink" Target="http://gazette.slv.vic.gov.au/view.cgi?year=1920&amp;class=general&amp;page_num=3704&amp;state=V&amp;classNum=G232&amp;searchCode=5396930" TargetMode="External"/><Relationship Id="rId172" Type="http://schemas.openxmlformats.org/officeDocument/2006/relationships/hyperlink" Target="https://trove.nla.gov.au/newspaper/article/162542667?searchTerm=%22L%20G%20Robertso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l-decade=195|||sortby=dateAsc" TargetMode="External"/><Relationship Id="rId477" Type="http://schemas.openxmlformats.org/officeDocument/2006/relationships/hyperlink" Target="http://gazette.slv.vic.gov.au/view.cgi?year=1910&amp;class=general&amp;page_num=4798&amp;state=V&amp;classNum=G136&amp;searchCode=5365526" TargetMode="External"/><Relationship Id="rId600" Type="http://schemas.openxmlformats.org/officeDocument/2006/relationships/hyperlink" Target="https://recordsearch.naa.gov.au/SearchNRetrieve/Interface/ViewImage.aspx?B=3467188" TargetMode="External"/><Relationship Id="rId337" Type="http://schemas.openxmlformats.org/officeDocument/2006/relationships/hyperlink" Target="https://trove.nla.gov.au/newspaper/article/66414597?searchTerm=%22J%20T%20Griffiths%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T+Griffiths|||dateTo|||dateFrom|||sortby=dateDesc|||l-decade=191" TargetMode="External"/><Relationship Id="rId34" Type="http://schemas.openxmlformats.org/officeDocument/2006/relationships/hyperlink" Target="https://trove.nla.gov.au/newspaper/article/242267648?searchTerm=%22R%20H%20Berry%22&amp;searchLimits=l-advstate=Victoria|||l-advcategory=Article|||l-advcategory=Detailed+Lists%2C+Results%2C+Guides|||l-advcategory=Family+Notices|||l-advcategory=Letters|||l-advcategory=Obituaries|||sortby=dateAsc" TargetMode="External"/><Relationship Id="rId544" Type="http://schemas.openxmlformats.org/officeDocument/2006/relationships/hyperlink" Target="https://trove.nla.gov.au/newspaper/article/11063763?searchTerm=%22C%20J%20E%20Pollock%22&amp;searchLimits=exactPhrase=C+J+E+Pollock|||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l-decade=193" TargetMode="External"/><Relationship Id="rId183" Type="http://schemas.openxmlformats.org/officeDocument/2006/relationships/hyperlink" Target="https://recordsearch.naa.gov.au/SearchNRetrieve/Interface/ViewImage.aspx?B=1960822" TargetMode="External"/><Relationship Id="rId390" Type="http://schemas.openxmlformats.org/officeDocument/2006/relationships/hyperlink" Target="http://gazette.slv.vic.gov.au/view.cgi?year=1930&amp;class=general&amp;page_num=2000&amp;state=V&amp;classNum=G80&amp;searchCode=5605194" TargetMode="External"/><Relationship Id="rId404" Type="http://schemas.openxmlformats.org/officeDocument/2006/relationships/hyperlink" Target="https://trove.nla.gov.au/newspaper/article/11168937?searchTerm=%22C%20E%20Chancellor%22&amp;searchLimits=notWords|||requestHandler|||anyWords|||l-advstate=Victoria|||l-advcategory=Article|||l-advcategory=Detailed+Lists%2C+Results%2C+Guides|||l-advcategory=Family+Notices|||l-advcategory=Literature|||l-advcategory=Letters|||l-advcategory=Obituaries|||l-advcategory=Sport+And+Games|||l-advcategory=Law%2C+Courts%2C+And+Crime|||l-advcategory=Official+Appointments+And+Notices|||exactPhrase=C+E+Chancellor|||dateTo|||dateFrom|||sortby=dateDesc" TargetMode="External"/><Relationship Id="rId611" Type="http://schemas.openxmlformats.org/officeDocument/2006/relationships/hyperlink" Target="https://trove.nla.gov.au/newspaper/article/242507815?searchTerm=%22G%20V%20Staf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250" Type="http://schemas.openxmlformats.org/officeDocument/2006/relationships/hyperlink" Target="https://recordsearch.naa.gov.au/SearchNRetrieve/Interface/ViewImage.aspx?B=4741032" TargetMode="External"/><Relationship Id="rId488" Type="http://schemas.openxmlformats.org/officeDocument/2006/relationships/hyperlink" Target="https://trove.nla.gov.au/newspaper/article/75203704?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 TargetMode="External"/><Relationship Id="rId45" Type="http://schemas.openxmlformats.org/officeDocument/2006/relationships/hyperlink" Target="http://gazette.slv.vic.gov.au/view.cgi?year=1914&amp;class=general&amp;page_num=2024&amp;state=V&amp;classNum=G69&amp;searchCode=5339114" TargetMode="External"/><Relationship Id="rId110" Type="http://schemas.openxmlformats.org/officeDocument/2006/relationships/hyperlink" Target="https://trove.nla.gov.au/newspaper/article/130175330?searchTerm=%22S%20A%20Glover%22&amp;searchLimits=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l-decade=191" TargetMode="External"/><Relationship Id="rId348" Type="http://schemas.openxmlformats.org/officeDocument/2006/relationships/hyperlink" Target="https://trove.nla.gov.au/newspaper/article/73496730?searchTerm=%22R%20R%20Greenwood%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R+R+Greenwood|||dateTo|||l-decade=191|||dateFrom|||sortby=dateAsc" TargetMode="External"/><Relationship Id="rId555" Type="http://schemas.openxmlformats.org/officeDocument/2006/relationships/hyperlink" Target="https://s3-ap-southeast-2.amazonaws.com/awm-media/collection/RCDIG1050738/document/5638409.PDF" TargetMode="External"/><Relationship Id="rId194" Type="http://schemas.openxmlformats.org/officeDocument/2006/relationships/hyperlink" Target="https://recordsearch.naa.gov.au/SearchNRetrieve/Interface/ViewImage.aspx?B=4669195" TargetMode="External"/><Relationship Id="rId208" Type="http://schemas.openxmlformats.org/officeDocument/2006/relationships/hyperlink" Target="http://gazette.slv.vic.gov.au/view.cgi?year=1955&amp;class=general&amp;page_num=4522&amp;state=V&amp;classNum=G611&amp;searchCode=5347857" TargetMode="External"/><Relationship Id="rId415" Type="http://schemas.openxmlformats.org/officeDocument/2006/relationships/hyperlink" Target="https://trove.nla.gov.au/newspaper/article/202982764?searchTerm=%22H%20B%20Nort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Desc|||l-decade=192" TargetMode="External"/><Relationship Id="rId622" Type="http://schemas.openxmlformats.org/officeDocument/2006/relationships/hyperlink" Target="https://recordsearch.naa.gov.au/SearchNRetrieve/Interface/ViewImage.aspx?B=3522006" TargetMode="External"/><Relationship Id="rId261" Type="http://schemas.openxmlformats.org/officeDocument/2006/relationships/hyperlink" Target="https://trove.nla.gov.au/newspaper/article/203870400?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3" TargetMode="External"/><Relationship Id="rId499" Type="http://schemas.openxmlformats.org/officeDocument/2006/relationships/hyperlink" Target="https://recordsearch.naa.gov.au/SearchNRetrieve/Interface/ViewImage.aspx?B=8207231" TargetMode="External"/><Relationship Id="rId56" Type="http://schemas.openxmlformats.org/officeDocument/2006/relationships/hyperlink" Target="https://trove.nla.gov.au/newspaper/article/10799027?searchTerm=%22Clarence%20Maldon%20White%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sortby=dateDesc" TargetMode="External"/><Relationship Id="rId359" Type="http://schemas.openxmlformats.org/officeDocument/2006/relationships/hyperlink" Target="https://trove.nla.gov.au/newspaper/article/60204580?searchTerm=%22E%20L%20G%20Creswell%22&amp;searchLimits=l-advstate=Victoria|||l-advcategory=Article|||l-advcategory=Detailed+Lists%2C+Results%2C+Guides|||l-advcategory=Family+Notices|||l-advcategory=Letters|||l-advcategory=Obituaries|||l-advcategory=News|||l-advcategory=Official+Appointments+And+Notices|||sortby=dateAsc" TargetMode="External"/><Relationship Id="rId566" Type="http://schemas.openxmlformats.org/officeDocument/2006/relationships/hyperlink" Target="https://trove.nla.gov.au/newspaper/article/204332299?searchTerm=%27%27Kilby%20Leslie%20Groves%27%27&amp;searchLimits=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 TargetMode="External"/><Relationship Id="rId121" Type="http://schemas.openxmlformats.org/officeDocument/2006/relationships/hyperlink" Target="https://trove.nla.gov.au/newspaper/article/154373947?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 TargetMode="External"/><Relationship Id="rId219" Type="http://schemas.openxmlformats.org/officeDocument/2006/relationships/hyperlink" Target="http://gazette.slv.vic.gov.au/view.cgi?year=1943&amp;class=general&amp;page_num=2865&amp;state=V&amp;classNum=G226&amp;searchCode=5421066" TargetMode="External"/><Relationship Id="rId426" Type="http://schemas.openxmlformats.org/officeDocument/2006/relationships/hyperlink" Target="https://recordsearch.naa.gov.au/SearchNRetrieve/Interface/ViewImage.aspx?B=7986130" TargetMode="External"/><Relationship Id="rId633" Type="http://schemas.openxmlformats.org/officeDocument/2006/relationships/hyperlink" Target="https://trove.nla.gov.au/newspaper/article/11144374?searchTerm=%22C%20E%20Bone%22&amp;searchLimits=exactPhrase=C+E+Bone|||anyWords|||notWords|||requestHandler|||dateFrom|||dateTo|||l-advstate=Victoria|||l-advcategory=Article|||l-advcategory=Detailed+Lists%2C+Results%2C+Guides|||l-advcategory=Family+Notices|||l-advcategory=Letters|||l-advcategory=Obituaries|||l-advcategory=Sport+And+Games|||l-advcategory=Law%2C+Courts%2C+And+Crime|||l-advcategory=Editorial|||sortby" TargetMode="External"/><Relationship Id="rId67" Type="http://schemas.openxmlformats.org/officeDocument/2006/relationships/hyperlink" Target="https://recordsearch.naa.gov.au/SearchNRetrieve/Interface/ViewImage.aspx?B=3218397" TargetMode="External"/><Relationship Id="rId272" Type="http://schemas.openxmlformats.org/officeDocument/2006/relationships/hyperlink" Target="https://trove.nla.gov.au/newspaper/article/88044510?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 TargetMode="External"/><Relationship Id="rId577" Type="http://schemas.openxmlformats.org/officeDocument/2006/relationships/hyperlink" Target="https://trove.nla.gov.au/newspaper/article/146476436?searchTerm=%22W%20M%20C%20Somerville%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 TargetMode="External"/><Relationship Id="rId132" Type="http://schemas.openxmlformats.org/officeDocument/2006/relationships/hyperlink" Target="http://gazette.slv.vic.gov.au/view.cgi?year=1923&amp;class=general&amp;page_num=1096&amp;state=V&amp;classNum=G47&amp;searchCode=5397352" TargetMode="External"/><Relationship Id="rId437" Type="http://schemas.openxmlformats.org/officeDocument/2006/relationships/hyperlink" Target="https://recordsearch.naa.gov.au/SearchNRetrieve/Interface/ViewImage.aspx?B=4266085&amp;S=21&amp;R=0" TargetMode="External"/><Relationship Id="rId283" Type="http://schemas.openxmlformats.org/officeDocument/2006/relationships/hyperlink" Target="https://trove.nla.gov.au/newspaper/article/213866726?searchTerm=%22Reginald%20T%20Olney%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 TargetMode="External"/><Relationship Id="rId490" Type="http://schemas.openxmlformats.org/officeDocument/2006/relationships/hyperlink" Target="https://recordsearch.naa.gov.au/SearchNRetrieve/Interface/ViewImage.aspx?B=3214254" TargetMode="External"/><Relationship Id="rId504" Type="http://schemas.openxmlformats.org/officeDocument/2006/relationships/hyperlink" Target="https://recordsearch.naa.gov.au/SearchNRetrieve/Interface/ViewImage.aspx?B=8084974" TargetMode="External"/><Relationship Id="rId78" Type="http://schemas.openxmlformats.org/officeDocument/2006/relationships/hyperlink" Target="http://gazette.slv.vic.gov.au/view.cgi?year=1951&amp;class=general&amp;page_num=8278&amp;state=V&amp;classNum=G1247&amp;searchCode=5605154" TargetMode="External"/><Relationship Id="rId143" Type="http://schemas.openxmlformats.org/officeDocument/2006/relationships/hyperlink" Target="https://trove.nla.gov.au/newspaper/article/206814182?searchTerm=%22F%20P%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sortby=dateAsc|||l-decade=194" TargetMode="External"/><Relationship Id="rId350" Type="http://schemas.openxmlformats.org/officeDocument/2006/relationships/hyperlink" Target="https://trove.nla.gov.au/newspaper/article/202236446?searchTerm=%22R%20R%20Greenwood%22&amp;searchLimits=exactPhrase=R+R+Greenwood|||anyWords|||notWords|||requestHandler|||dateFrom|||dateTo|||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 TargetMode="External"/><Relationship Id="rId588" Type="http://schemas.openxmlformats.org/officeDocument/2006/relationships/hyperlink" Target="https://trove.nla.gov.au/newspaper/article/241802634?searchTerm=%22R%20Hanslow%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4F74D694E184E4EA63AC1AD38D1A850"/>
        <w:category>
          <w:name w:val="General"/>
          <w:gallery w:val="placeholder"/>
        </w:category>
        <w:types>
          <w:type w:val="bbPlcHdr"/>
        </w:types>
        <w:behaviors>
          <w:behavior w:val="content"/>
        </w:behaviors>
        <w:guid w:val="{7E7484CA-7498-4F58-8DAA-408B44C8289C}"/>
      </w:docPartPr>
      <w:docPartBody>
        <w:p w:rsidR="0018012D" w:rsidRDefault="0018012D">
          <w:pPr>
            <w:pStyle w:val="A4F74D694E184E4EA63AC1AD38D1A85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12"/>
    <w:rsid w:val="00011C60"/>
    <w:rsid w:val="0002174D"/>
    <w:rsid w:val="00061CBD"/>
    <w:rsid w:val="000A62DE"/>
    <w:rsid w:val="000D0A4C"/>
    <w:rsid w:val="00127F72"/>
    <w:rsid w:val="001424B6"/>
    <w:rsid w:val="0015342B"/>
    <w:rsid w:val="0018012D"/>
    <w:rsid w:val="001F01EF"/>
    <w:rsid w:val="00205BBE"/>
    <w:rsid w:val="00267ED9"/>
    <w:rsid w:val="00321AEB"/>
    <w:rsid w:val="00323306"/>
    <w:rsid w:val="00332D55"/>
    <w:rsid w:val="003564E4"/>
    <w:rsid w:val="003A78A1"/>
    <w:rsid w:val="003C7A13"/>
    <w:rsid w:val="00442E55"/>
    <w:rsid w:val="004509E1"/>
    <w:rsid w:val="0050321F"/>
    <w:rsid w:val="0050751B"/>
    <w:rsid w:val="0051576D"/>
    <w:rsid w:val="0052555A"/>
    <w:rsid w:val="00554C12"/>
    <w:rsid w:val="00625447"/>
    <w:rsid w:val="00651124"/>
    <w:rsid w:val="006821BD"/>
    <w:rsid w:val="006A3A77"/>
    <w:rsid w:val="006A7E08"/>
    <w:rsid w:val="006E3831"/>
    <w:rsid w:val="007514DA"/>
    <w:rsid w:val="007F51B3"/>
    <w:rsid w:val="007F5FAD"/>
    <w:rsid w:val="00834D7E"/>
    <w:rsid w:val="0085786A"/>
    <w:rsid w:val="008A26F0"/>
    <w:rsid w:val="008A3C89"/>
    <w:rsid w:val="008A42B6"/>
    <w:rsid w:val="008F32F3"/>
    <w:rsid w:val="008F61C3"/>
    <w:rsid w:val="009A4FEE"/>
    <w:rsid w:val="00A11F32"/>
    <w:rsid w:val="00A60BA1"/>
    <w:rsid w:val="00AB6C84"/>
    <w:rsid w:val="00AD7432"/>
    <w:rsid w:val="00B03881"/>
    <w:rsid w:val="00B20F1C"/>
    <w:rsid w:val="00B42445"/>
    <w:rsid w:val="00B74402"/>
    <w:rsid w:val="00B87B91"/>
    <w:rsid w:val="00BB3A7D"/>
    <w:rsid w:val="00BE0DEB"/>
    <w:rsid w:val="00C70131"/>
    <w:rsid w:val="00CA5B9C"/>
    <w:rsid w:val="00D56438"/>
    <w:rsid w:val="00D8014C"/>
    <w:rsid w:val="00D9077C"/>
    <w:rsid w:val="00E929D2"/>
    <w:rsid w:val="00EC502B"/>
    <w:rsid w:val="00EC5690"/>
    <w:rsid w:val="00F54E12"/>
    <w:rsid w:val="00F73E11"/>
    <w:rsid w:val="00F854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910F2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A4F74D694E184E4EA63AC1AD38D1A850">
    <w:name w:val="A4F74D694E184E4EA63AC1AD38D1A8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 PreviousValue="false"/>
</file>

<file path=customXml/item2.xml><?xml version="1.0" encoding="utf-8"?>
<ct:contentTypeSchema xmlns:ct="http://schemas.microsoft.com/office/2006/metadata/contentType" xmlns:ma="http://schemas.microsoft.com/office/2006/metadata/properties/metaAttributes" ct:_="" ma:_="" ma:contentTypeName="DEPI Document" ma:contentTypeID="0x0101002517F445A0F35E449C98AAD631F2B03800A44C4AC14A2C76439C564ECAA1B3D6DC" ma:contentTypeVersion="15" ma:contentTypeDescription="" ma:contentTypeScope="" ma:versionID="8bc8333c022da3d5dff058b754b9cd46">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f989c3f12965f36eba6b348e06076ecf"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Surveyor-General Victoria|c349a8c0-cb28-4025-a3f2-689e8f1975c2"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efc358-4198-4753-9c30-edc46fbc9488}"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efc358-4198-4753-9c30-edc46fbc9488}"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200</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_dlc_DocId xmlns="a5f32de4-e402-4188-b034-e71ca7d22e54">DOCID428-244621831-427</_dlc_DocId>
    <_dlc_DocIdUrl xmlns="a5f32de4-e402-4188-b034-e71ca7d22e54">
      <Url>https://delwpvicgovau.sharepoint.com/sites/ecm_428/_layouts/15/DocIdRedir.aspx?ID=DOCID428-244621831-427</Url>
      <Description>DOCID428-244621831-427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D4AB-11AE-49E2-BD6C-DCB2B2CF0767}">
  <ds:schemaRefs>
    <ds:schemaRef ds:uri="Microsoft.SharePoint.Taxonomy.ContentTypeSync"/>
  </ds:schemaRefs>
</ds:datastoreItem>
</file>

<file path=customXml/itemProps2.xml><?xml version="1.0" encoding="utf-8"?>
<ds:datastoreItem xmlns:ds="http://schemas.openxmlformats.org/officeDocument/2006/customXml" ds:itemID="{C7ACD5DD-8DB7-4EF2-B473-3B75F3BD1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5193F3-EFDC-4C24-A80C-4E2970E19529}">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customXml/itemProps4.xml><?xml version="1.0" encoding="utf-8"?>
<ds:datastoreItem xmlns:ds="http://schemas.openxmlformats.org/officeDocument/2006/customXml" ds:itemID="{7729048A-A6ED-45C5-B4B9-75B4F5935B94}">
  <ds:schemaRefs>
    <ds:schemaRef ds:uri="http://schemas.microsoft.com/sharepoint/events"/>
  </ds:schemaRefs>
</ds:datastoreItem>
</file>

<file path=customXml/itemProps5.xml><?xml version="1.0" encoding="utf-8"?>
<ds:datastoreItem xmlns:ds="http://schemas.openxmlformats.org/officeDocument/2006/customXml" ds:itemID="{1C6B0F06-6BBB-483F-A174-423326955FF7}">
  <ds:schemaRefs>
    <ds:schemaRef ds:uri="http://schemas.microsoft.com/office/2006/metadata/customXsn"/>
  </ds:schemaRefs>
</ds:datastoreItem>
</file>

<file path=customXml/itemProps6.xml><?xml version="1.0" encoding="utf-8"?>
<ds:datastoreItem xmlns:ds="http://schemas.openxmlformats.org/officeDocument/2006/customXml" ds:itemID="{D45B94D1-41A2-4665-822A-BC97C46C9B44}">
  <ds:schemaRefs>
    <ds:schemaRef ds:uri="http://schemas.microsoft.com/sharepoint/v3/contenttype/forms"/>
  </ds:schemaRefs>
</ds:datastoreItem>
</file>

<file path=customXml/itemProps7.xml><?xml version="1.0" encoding="utf-8"?>
<ds:datastoreItem xmlns:ds="http://schemas.openxmlformats.org/officeDocument/2006/customXml" ds:itemID="{CD631A07-B214-9549-AA09-F08A28AD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160</Pages>
  <Words>32945</Words>
  <Characters>187792</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Department of Lands and Survey</vt:lpstr>
    </vt:vector>
  </TitlesOfParts>
  <Company/>
  <LinksUpToDate>false</LinksUpToDate>
  <CharactersWithSpaces>220297</CharactersWithSpaces>
  <SharedDoc>false</SharedDoc>
  <HLinks>
    <vt:vector size="4752" baseType="variant">
      <vt:variant>
        <vt:i4>2818122</vt:i4>
      </vt:variant>
      <vt:variant>
        <vt:i4>963</vt:i4>
      </vt:variant>
      <vt:variant>
        <vt:i4>0</vt:i4>
      </vt:variant>
      <vt:variant>
        <vt:i4>5</vt:i4>
      </vt:variant>
      <vt:variant>
        <vt:lpwstr>http://bih.federation.edu.au/index.php/File:OldTongways_(2)-wiki.JPG</vt:lpwstr>
      </vt:variant>
      <vt:variant>
        <vt:lpwstr/>
      </vt:variant>
      <vt:variant>
        <vt:i4>4456476</vt:i4>
      </vt:variant>
      <vt:variant>
        <vt:i4>960</vt:i4>
      </vt:variant>
      <vt:variant>
        <vt:i4>0</vt:i4>
      </vt:variant>
      <vt:variant>
        <vt:i4>5</vt:i4>
      </vt:variant>
      <vt:variant>
        <vt:lpwstr>https://vwma.org.au/explore/people/87044</vt:lpwstr>
      </vt:variant>
      <vt:variant>
        <vt:lpwstr/>
      </vt:variant>
      <vt:variant>
        <vt:i4>4849689</vt:i4>
      </vt:variant>
      <vt:variant>
        <vt:i4>957</vt:i4>
      </vt:variant>
      <vt:variant>
        <vt:i4>0</vt:i4>
      </vt:variant>
      <vt:variant>
        <vt:i4>5</vt:i4>
      </vt:variant>
      <vt:variant>
        <vt:lpwstr>https://vwma.org.au/explore/people/312734</vt:lpwstr>
      </vt:variant>
      <vt:variant>
        <vt:lpwstr/>
      </vt:variant>
      <vt:variant>
        <vt:i4>8257655</vt:i4>
      </vt:variant>
      <vt:variant>
        <vt:i4>954</vt:i4>
      </vt:variant>
      <vt:variant>
        <vt:i4>0</vt:i4>
      </vt:variant>
      <vt:variant>
        <vt:i4>5</vt:i4>
      </vt:variant>
      <vt:variant>
        <vt:lpwstr>https://www.goldendragonmuseum.org/events/chinese-anzacs/the-grandsons-of-lee-jacgung/</vt:lpwstr>
      </vt:variant>
      <vt:variant>
        <vt:lpwstr/>
      </vt:variant>
      <vt:variant>
        <vt:i4>8126500</vt:i4>
      </vt:variant>
      <vt:variant>
        <vt:i4>951</vt:i4>
      </vt:variant>
      <vt:variant>
        <vt:i4>0</vt:i4>
      </vt:variant>
      <vt:variant>
        <vt:i4>5</vt:i4>
      </vt:variant>
      <vt:variant>
        <vt:lpwstr>https://www.awm.gov.au/collection/C1043301</vt:lpwstr>
      </vt:variant>
      <vt:variant>
        <vt:lpwstr/>
      </vt:variant>
      <vt:variant>
        <vt:i4>2949169</vt:i4>
      </vt:variant>
      <vt:variant>
        <vt:i4>948</vt:i4>
      </vt:variant>
      <vt:variant>
        <vt:i4>0</vt:i4>
      </vt:variant>
      <vt:variant>
        <vt:i4>5</vt:i4>
      </vt:variant>
      <vt:variant>
        <vt:lpwstr>https://www.goldfieldsguide.com.au/explore-location/23/maryborough-soldiers-memorial-plot/</vt:lpwstr>
      </vt:variant>
      <vt:variant>
        <vt:lpwstr/>
      </vt:variant>
      <vt:variant>
        <vt:i4>2097201</vt:i4>
      </vt:variant>
      <vt:variant>
        <vt:i4>945</vt:i4>
      </vt:variant>
      <vt:variant>
        <vt:i4>0</vt:i4>
      </vt:variant>
      <vt:variant>
        <vt:i4>5</vt:i4>
      </vt:variant>
      <vt:variant>
        <vt:lpwstr>https://trove.nla.gov.au/newspaper/article/89089852?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vt:lpwstr>
      </vt:variant>
      <vt:variant>
        <vt:lpwstr/>
      </vt:variant>
      <vt:variant>
        <vt:i4>5046302</vt:i4>
      </vt:variant>
      <vt:variant>
        <vt:i4>942</vt:i4>
      </vt:variant>
      <vt:variant>
        <vt:i4>0</vt:i4>
      </vt:variant>
      <vt:variant>
        <vt:i4>5</vt:i4>
      </vt:variant>
      <vt:variant>
        <vt:lpwstr>https://www.awm.gov.au/collection/C390054</vt:lpwstr>
      </vt:variant>
      <vt:variant>
        <vt:lpwstr/>
      </vt:variant>
      <vt:variant>
        <vt:i4>8060967</vt:i4>
      </vt:variant>
      <vt:variant>
        <vt:i4>939</vt:i4>
      </vt:variant>
      <vt:variant>
        <vt:i4>0</vt:i4>
      </vt:variant>
      <vt:variant>
        <vt:i4>5</vt:i4>
      </vt:variant>
      <vt:variant>
        <vt:lpwstr>https://trove.nla.gov.au/newspaper/article/121088112?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vt:lpwstr>
      </vt:variant>
      <vt:variant>
        <vt:lpwstr/>
      </vt:variant>
      <vt:variant>
        <vt:i4>3276916</vt:i4>
      </vt:variant>
      <vt:variant>
        <vt:i4>936</vt:i4>
      </vt:variant>
      <vt:variant>
        <vt:i4>0</vt:i4>
      </vt:variant>
      <vt:variant>
        <vt:i4>5</vt:i4>
      </vt:variant>
      <vt:variant>
        <vt:lpwstr>https://trove.nla.gov.au/newspaper/article/205387464?searchTerm=%22A%20R%20Cross%22&amp;searchLimits=l-advstate=Victoria|||l-advcategory=Article|||l-advcategory=Detailed+Lists%2C+Results%2C+Guides|||l-advcategory=Family+Notices|||l-advcategory=Letters|||l-advcategory=Obituaries|||l-advcategory=News|||l-advcategory=Editorial|||l-advcategory=Official+Appointments+And+Notices|||sortby=dateAsc|||l-decade=195</vt:lpwstr>
      </vt:variant>
      <vt:variant>
        <vt:lpwstr/>
      </vt:variant>
      <vt:variant>
        <vt:i4>4390936</vt:i4>
      </vt:variant>
      <vt:variant>
        <vt:i4>933</vt:i4>
      </vt:variant>
      <vt:variant>
        <vt:i4>0</vt:i4>
      </vt:variant>
      <vt:variant>
        <vt:i4>5</vt:i4>
      </vt:variant>
      <vt:variant>
        <vt:lpwstr>https://vwma.org.au/explore/people/330485</vt:lpwstr>
      </vt:variant>
      <vt:variant>
        <vt:lpwstr/>
      </vt:variant>
      <vt:variant>
        <vt:i4>7536677</vt:i4>
      </vt:variant>
      <vt:variant>
        <vt:i4>930</vt:i4>
      </vt:variant>
      <vt:variant>
        <vt:i4>0</vt:i4>
      </vt:variant>
      <vt:variant>
        <vt:i4>5</vt:i4>
      </vt:variant>
      <vt:variant>
        <vt:lpwstr>https://www.awm.gov.au/collection/C1050529</vt:lpwstr>
      </vt:variant>
      <vt:variant>
        <vt:lpwstr/>
      </vt:variant>
      <vt:variant>
        <vt:i4>196630</vt:i4>
      </vt:variant>
      <vt:variant>
        <vt:i4>927</vt:i4>
      </vt:variant>
      <vt:variant>
        <vt:i4>0</vt:i4>
      </vt:variant>
      <vt:variant>
        <vt:i4>5</vt:i4>
      </vt:variant>
      <vt:variant>
        <vt:lpwstr>https://trove.nla.gov.au/newspaper/article/242729794/26346303</vt:lpwstr>
      </vt:variant>
      <vt:variant>
        <vt:lpwstr/>
      </vt:variant>
      <vt:variant>
        <vt:i4>8257573</vt:i4>
      </vt:variant>
      <vt:variant>
        <vt:i4>924</vt:i4>
      </vt:variant>
      <vt:variant>
        <vt:i4>0</vt:i4>
      </vt:variant>
      <vt:variant>
        <vt:i4>5</vt:i4>
      </vt:variant>
      <vt:variant>
        <vt:lpwstr>https://www.awm.gov.au/collection/C1240303</vt:lpwstr>
      </vt:variant>
      <vt:variant>
        <vt:lpwstr/>
      </vt:variant>
      <vt:variant>
        <vt:i4>6029406</vt:i4>
      </vt:variant>
      <vt:variant>
        <vt:i4>921</vt:i4>
      </vt:variant>
      <vt:variant>
        <vt:i4>0</vt:i4>
      </vt:variant>
      <vt:variant>
        <vt:i4>5</vt:i4>
      </vt:variant>
      <vt:variant>
        <vt:lpwstr>https://berwicknews.starcommunity.com.au/news/2015-04-23/blind-soldier-led-the-way/attachment/anzacblind_137913_01-jpg/</vt:lpwstr>
      </vt:variant>
      <vt:variant>
        <vt:lpwstr/>
      </vt:variant>
      <vt:variant>
        <vt:i4>7405621</vt:i4>
      </vt:variant>
      <vt:variant>
        <vt:i4>918</vt:i4>
      </vt:variant>
      <vt:variant>
        <vt:i4>0</vt:i4>
      </vt:variant>
      <vt:variant>
        <vt:i4>5</vt:i4>
      </vt:variant>
      <vt:variant>
        <vt:lpwstr>https://trove.nla.gov.au/newspaper/article/187349105?searchTerm=%22R%20R%20Neal%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l-decade=195</vt:lpwstr>
      </vt:variant>
      <vt:variant>
        <vt:lpwstr/>
      </vt:variant>
      <vt:variant>
        <vt:i4>4784149</vt:i4>
      </vt:variant>
      <vt:variant>
        <vt:i4>915</vt:i4>
      </vt:variant>
      <vt:variant>
        <vt:i4>0</vt:i4>
      </vt:variant>
      <vt:variant>
        <vt:i4>5</vt:i4>
      </vt:variant>
      <vt:variant>
        <vt:lpwstr>https://www.awm.gov.au/collection/C74065</vt:lpwstr>
      </vt:variant>
      <vt:variant>
        <vt:lpwstr/>
      </vt:variant>
      <vt:variant>
        <vt:i4>5177366</vt:i4>
      </vt:variant>
      <vt:variant>
        <vt:i4>912</vt:i4>
      </vt:variant>
      <vt:variant>
        <vt:i4>0</vt:i4>
      </vt:variant>
      <vt:variant>
        <vt:i4>5</vt:i4>
      </vt:variant>
      <vt:variant>
        <vt:lpwstr>https://www.awm.gov.au/collection/C193867</vt:lpwstr>
      </vt:variant>
      <vt:variant>
        <vt:lpwstr/>
      </vt:variant>
      <vt:variant>
        <vt:i4>7733280</vt:i4>
      </vt:variant>
      <vt:variant>
        <vt:i4>909</vt:i4>
      </vt:variant>
      <vt:variant>
        <vt:i4>0</vt:i4>
      </vt:variant>
      <vt:variant>
        <vt:i4>5</vt:i4>
      </vt:variant>
      <vt:variant>
        <vt:lpwstr>https://www.awm.gov.au/collection/C1052950</vt:lpwstr>
      </vt:variant>
      <vt:variant>
        <vt:lpwstr/>
      </vt:variant>
      <vt:variant>
        <vt:i4>3539041</vt:i4>
      </vt:variant>
      <vt:variant>
        <vt:i4>906</vt:i4>
      </vt:variant>
      <vt:variant>
        <vt:i4>0</vt:i4>
      </vt:variant>
      <vt:variant>
        <vt:i4>5</vt:i4>
      </vt:variant>
      <vt:variant>
        <vt:lpwstr>https://trove.nla.gov.au/newspaper/article/175801792?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191</vt:lpwstr>
      </vt:variant>
      <vt:variant>
        <vt:lpwstr/>
      </vt:variant>
      <vt:variant>
        <vt:i4>7012474</vt:i4>
      </vt:variant>
      <vt:variant>
        <vt:i4>903</vt:i4>
      </vt:variant>
      <vt:variant>
        <vt:i4>0</vt:i4>
      </vt:variant>
      <vt:variant>
        <vt:i4>5</vt:i4>
      </vt:variant>
      <vt:variant>
        <vt:lpwstr>https://trove.nla.gov.au/newspaper/article/176024353?searchTerm=%22Bert%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917529</vt:i4>
      </vt:variant>
      <vt:variant>
        <vt:i4>900</vt:i4>
      </vt:variant>
      <vt:variant>
        <vt:i4>0</vt:i4>
      </vt:variant>
      <vt:variant>
        <vt:i4>5</vt:i4>
      </vt:variant>
      <vt:variant>
        <vt:lpwstr>http://www.inmemories.com/Cemeteries/fouilloy.htm</vt:lpwstr>
      </vt:variant>
      <vt:variant>
        <vt:lpwstr/>
      </vt:variant>
      <vt:variant>
        <vt:i4>7733294</vt:i4>
      </vt:variant>
      <vt:variant>
        <vt:i4>897</vt:i4>
      </vt:variant>
      <vt:variant>
        <vt:i4>0</vt:i4>
      </vt:variant>
      <vt:variant>
        <vt:i4>5</vt:i4>
      </vt:variant>
      <vt:variant>
        <vt:lpwstr>https://www.awm.gov.au/collection/C499</vt:lpwstr>
      </vt:variant>
      <vt:variant>
        <vt:lpwstr/>
      </vt:variant>
      <vt:variant>
        <vt:i4>8192036</vt:i4>
      </vt:variant>
      <vt:variant>
        <vt:i4>894</vt:i4>
      </vt:variant>
      <vt:variant>
        <vt:i4>0</vt:i4>
      </vt:variant>
      <vt:variant>
        <vt:i4>5</vt:i4>
      </vt:variant>
      <vt:variant>
        <vt:lpwstr>https://www.awm.gov.au/collection/C1011325</vt:lpwstr>
      </vt:variant>
      <vt:variant>
        <vt:lpwstr/>
      </vt:variant>
      <vt:variant>
        <vt:i4>3080228</vt:i4>
      </vt:variant>
      <vt:variant>
        <vt:i4>891</vt:i4>
      </vt:variant>
      <vt:variant>
        <vt:i4>0</vt:i4>
      </vt:variant>
      <vt:variant>
        <vt:i4>5</vt:i4>
      </vt:variant>
      <vt:variant>
        <vt:lpwstr>https://www.awm.gov.au/collection/C1052894?image=1</vt:lpwstr>
      </vt:variant>
      <vt:variant>
        <vt:lpwstr/>
      </vt:variant>
      <vt:variant>
        <vt:i4>8192042</vt:i4>
      </vt:variant>
      <vt:variant>
        <vt:i4>888</vt:i4>
      </vt:variant>
      <vt:variant>
        <vt:i4>0</vt:i4>
      </vt:variant>
      <vt:variant>
        <vt:i4>5</vt:i4>
      </vt:variant>
      <vt:variant>
        <vt:lpwstr>https://www.awm.gov.au/collection/C2104286</vt:lpwstr>
      </vt:variant>
      <vt:variant>
        <vt:lpwstr/>
      </vt:variant>
      <vt:variant>
        <vt:i4>2162721</vt:i4>
      </vt:variant>
      <vt:variant>
        <vt:i4>885</vt:i4>
      </vt:variant>
      <vt:variant>
        <vt:i4>0</vt:i4>
      </vt:variant>
      <vt:variant>
        <vt:i4>5</vt:i4>
      </vt:variant>
      <vt:variant>
        <vt:lpwstr>https://vwma.org.au/explore/memorials/4069</vt:lpwstr>
      </vt:variant>
      <vt:variant>
        <vt:lpwstr/>
      </vt:variant>
      <vt:variant>
        <vt:i4>4980753</vt:i4>
      </vt:variant>
      <vt:variant>
        <vt:i4>882</vt:i4>
      </vt:variant>
      <vt:variant>
        <vt:i4>0</vt:i4>
      </vt:variant>
      <vt:variant>
        <vt:i4>5</vt:i4>
      </vt:variant>
      <vt:variant>
        <vt:lpwstr>https://vwma.org.au/explore/people/160852</vt:lpwstr>
      </vt:variant>
      <vt:variant>
        <vt:lpwstr/>
      </vt:variant>
      <vt:variant>
        <vt:i4>6029320</vt:i4>
      </vt:variant>
      <vt:variant>
        <vt:i4>879</vt:i4>
      </vt:variant>
      <vt:variant>
        <vt:i4>0</vt:i4>
      </vt:variant>
      <vt:variant>
        <vt:i4>5</vt:i4>
      </vt:variant>
      <vt:variant>
        <vt:lpwstr>https://discoveringanzacs.naa.gov.au/browse/gallery/2425</vt:lpwstr>
      </vt:variant>
      <vt:variant>
        <vt:lpwstr/>
      </vt:variant>
      <vt:variant>
        <vt:i4>2752547</vt:i4>
      </vt:variant>
      <vt:variant>
        <vt:i4>876</vt:i4>
      </vt:variant>
      <vt:variant>
        <vt:i4>0</vt:i4>
      </vt:variant>
      <vt:variant>
        <vt:i4>5</vt:i4>
      </vt:variant>
      <vt:variant>
        <vt:lpwstr>https://vwma.org.au/explore/memorials/4143</vt:lpwstr>
      </vt:variant>
      <vt:variant>
        <vt:lpwstr/>
      </vt:variant>
      <vt:variant>
        <vt:i4>4522013</vt:i4>
      </vt:variant>
      <vt:variant>
        <vt:i4>873</vt:i4>
      </vt:variant>
      <vt:variant>
        <vt:i4>0</vt:i4>
      </vt:variant>
      <vt:variant>
        <vt:i4>5</vt:i4>
      </vt:variant>
      <vt:variant>
        <vt:lpwstr>https://vwma.org.au/explore/people/139153</vt:lpwstr>
      </vt:variant>
      <vt:variant>
        <vt:lpwstr/>
      </vt:variant>
      <vt:variant>
        <vt:i4>7405603</vt:i4>
      </vt:variant>
      <vt:variant>
        <vt:i4>870</vt:i4>
      </vt:variant>
      <vt:variant>
        <vt:i4>0</vt:i4>
      </vt:variant>
      <vt:variant>
        <vt:i4>5</vt:i4>
      </vt:variant>
      <vt:variant>
        <vt:lpwstr>https://www.awm.gov.au/collection/C1023871</vt:lpwstr>
      </vt:variant>
      <vt:variant>
        <vt:lpwstr/>
      </vt:variant>
      <vt:variant>
        <vt:i4>4784155</vt:i4>
      </vt:variant>
      <vt:variant>
        <vt:i4>867</vt:i4>
      </vt:variant>
      <vt:variant>
        <vt:i4>0</vt:i4>
      </vt:variant>
      <vt:variant>
        <vt:i4>5</vt:i4>
      </vt:variant>
      <vt:variant>
        <vt:lpwstr>https://vwma.org.au/explore/people/352100</vt:lpwstr>
      </vt:variant>
      <vt:variant>
        <vt:lpwstr/>
      </vt:variant>
      <vt:variant>
        <vt:i4>5111829</vt:i4>
      </vt:variant>
      <vt:variant>
        <vt:i4>864</vt:i4>
      </vt:variant>
      <vt:variant>
        <vt:i4>0</vt:i4>
      </vt:variant>
      <vt:variant>
        <vt:i4>5</vt:i4>
      </vt:variant>
      <vt:variant>
        <vt:lpwstr>https://vwma.org.au/explore/people/131962</vt:lpwstr>
      </vt:variant>
      <vt:variant>
        <vt:lpwstr/>
      </vt:variant>
      <vt:variant>
        <vt:i4>4587546</vt:i4>
      </vt:variant>
      <vt:variant>
        <vt:i4>861</vt:i4>
      </vt:variant>
      <vt:variant>
        <vt:i4>0</vt:i4>
      </vt:variant>
      <vt:variant>
        <vt:i4>5</vt:i4>
      </vt:variant>
      <vt:variant>
        <vt:lpwstr>https://www.awm.gov.au/collection/C994409</vt:lpwstr>
      </vt:variant>
      <vt:variant>
        <vt:lpwstr/>
      </vt:variant>
      <vt:variant>
        <vt:i4>5111834</vt:i4>
      </vt:variant>
      <vt:variant>
        <vt:i4>858</vt:i4>
      </vt:variant>
      <vt:variant>
        <vt:i4>0</vt:i4>
      </vt:variant>
      <vt:variant>
        <vt:i4>5</vt:i4>
      </vt:variant>
      <vt:variant>
        <vt:lpwstr>https://vwma.org.au/explore/people/137604</vt:lpwstr>
      </vt:variant>
      <vt:variant>
        <vt:lpwstr/>
      </vt:variant>
      <vt:variant>
        <vt:i4>8060975</vt:i4>
      </vt:variant>
      <vt:variant>
        <vt:i4>855</vt:i4>
      </vt:variant>
      <vt:variant>
        <vt:i4>0</vt:i4>
      </vt:variant>
      <vt:variant>
        <vt:i4>5</vt:i4>
      </vt:variant>
      <vt:variant>
        <vt:lpwstr>https://www.awm.gov.au/collection/C1148316</vt:lpwstr>
      </vt:variant>
      <vt:variant>
        <vt:lpwstr/>
      </vt:variant>
      <vt:variant>
        <vt:i4>8257578</vt:i4>
      </vt:variant>
      <vt:variant>
        <vt:i4>852</vt:i4>
      </vt:variant>
      <vt:variant>
        <vt:i4>0</vt:i4>
      </vt:variant>
      <vt:variant>
        <vt:i4>5</vt:i4>
      </vt:variant>
      <vt:variant>
        <vt:lpwstr>https://www.awm.gov.au/collection/C1206296</vt:lpwstr>
      </vt:variant>
      <vt:variant>
        <vt:lpwstr/>
      </vt:variant>
      <vt:variant>
        <vt:i4>4718622</vt:i4>
      </vt:variant>
      <vt:variant>
        <vt:i4>849</vt:i4>
      </vt:variant>
      <vt:variant>
        <vt:i4>0</vt:i4>
      </vt:variant>
      <vt:variant>
        <vt:i4>5</vt:i4>
      </vt:variant>
      <vt:variant>
        <vt:lpwstr>https://vwma.org.au/explore/people/320331</vt:lpwstr>
      </vt:variant>
      <vt:variant>
        <vt:lpwstr/>
      </vt:variant>
      <vt:variant>
        <vt:i4>4456464</vt:i4>
      </vt:variant>
      <vt:variant>
        <vt:i4>846</vt:i4>
      </vt:variant>
      <vt:variant>
        <vt:i4>0</vt:i4>
      </vt:variant>
      <vt:variant>
        <vt:i4>5</vt:i4>
      </vt:variant>
      <vt:variant>
        <vt:lpwstr>https://www.awm.gov.au/collection/C235481</vt:lpwstr>
      </vt:variant>
      <vt:variant>
        <vt:lpwstr/>
      </vt:variant>
      <vt:variant>
        <vt:i4>7012471</vt:i4>
      </vt:variant>
      <vt:variant>
        <vt:i4>843</vt:i4>
      </vt:variant>
      <vt:variant>
        <vt:i4>0</vt:i4>
      </vt:variant>
      <vt:variant>
        <vt:i4>5</vt:i4>
      </vt:variant>
      <vt:variant>
        <vt:lpwstr>https://trove.nla.gov.au/newspaper/article/242684483?searchTerm=%22William%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vt:lpwstr>
      </vt:variant>
      <vt:variant>
        <vt:lpwstr/>
      </vt:variant>
      <vt:variant>
        <vt:i4>5177364</vt:i4>
      </vt:variant>
      <vt:variant>
        <vt:i4>840</vt:i4>
      </vt:variant>
      <vt:variant>
        <vt:i4>0</vt:i4>
      </vt:variant>
      <vt:variant>
        <vt:i4>5</vt:i4>
      </vt:variant>
      <vt:variant>
        <vt:lpwstr>https://vwma.org.au/explore/people/130863</vt:lpwstr>
      </vt:variant>
      <vt:variant>
        <vt:lpwstr/>
      </vt:variant>
      <vt:variant>
        <vt:i4>4849683</vt:i4>
      </vt:variant>
      <vt:variant>
        <vt:i4>837</vt:i4>
      </vt:variant>
      <vt:variant>
        <vt:i4>0</vt:i4>
      </vt:variant>
      <vt:variant>
        <vt:i4>5</vt:i4>
      </vt:variant>
      <vt:variant>
        <vt:lpwstr>https://vwma.org.au/explore/people/288480</vt:lpwstr>
      </vt:variant>
      <vt:variant>
        <vt:lpwstr/>
      </vt:variant>
      <vt:variant>
        <vt:i4>4194328</vt:i4>
      </vt:variant>
      <vt:variant>
        <vt:i4>834</vt:i4>
      </vt:variant>
      <vt:variant>
        <vt:i4>0</vt:i4>
      </vt:variant>
      <vt:variant>
        <vt:i4>5</vt:i4>
      </vt:variant>
      <vt:variant>
        <vt:lpwstr>https://vwma.org.au/explore/people/339423</vt:lpwstr>
      </vt:variant>
      <vt:variant>
        <vt:lpwstr/>
      </vt:variant>
      <vt:variant>
        <vt:i4>3014781</vt:i4>
      </vt:variant>
      <vt:variant>
        <vt:i4>831</vt:i4>
      </vt:variant>
      <vt:variant>
        <vt:i4>0</vt:i4>
      </vt:variant>
      <vt:variant>
        <vt:i4>5</vt:i4>
      </vt:variant>
      <vt:variant>
        <vt:lpwstr>https://trove.nla.gov.au/newspaper/article/243992052?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192</vt:lpwstr>
      </vt:variant>
      <vt:variant>
        <vt:lpwstr/>
      </vt:variant>
      <vt:variant>
        <vt:i4>2359340</vt:i4>
      </vt:variant>
      <vt:variant>
        <vt:i4>828</vt:i4>
      </vt:variant>
      <vt:variant>
        <vt:i4>0</vt:i4>
      </vt:variant>
      <vt:variant>
        <vt:i4>5</vt:i4>
      </vt:variant>
      <vt:variant>
        <vt:lpwstr>https://trove.nla.gov.au/newspaper/article/150687550?searchTerm=%22H%20A%20Fleming%22&amp;searchLimits=exactPhrase=H+A+Fleming%7C%7C%7CanyWords%7C%7C%7CnotWords%7C%7C%7CrequestHandler%7C%7C%7CdateFrom%7C%7C%7CdateTo%7C%7C%7Cl-advstate=National%7C%7C%7Cl-advstate=Victoria%7C%7C%7Cl-advcategory=Article%7C%7C%7Cl-advcategory=Detailed+Lists%2C+Results%2C+Guides%7C%7C%7Cl-advcategory=Family+Notices%7C%7C%7Cl-advcategory=Letters%7C%7C%7Cl-advcategory=Obituaries%7C%7C%7Cl-advcategory=Law%2C+Courts%2C+And+Crime%7C%7C%7Cl-advcategory=Sport+And+Games%7C%7C%7Cl-advcategory=News%7C%7C%7Cl-advcategory=Official+Appointments+And+Notices%7C%7C%7Csortby</vt:lpwstr>
      </vt:variant>
      <vt:variant>
        <vt:lpwstr/>
      </vt:variant>
      <vt:variant>
        <vt:i4>5046300</vt:i4>
      </vt:variant>
      <vt:variant>
        <vt:i4>825</vt:i4>
      </vt:variant>
      <vt:variant>
        <vt:i4>0</vt:i4>
      </vt:variant>
      <vt:variant>
        <vt:i4>5</vt:i4>
      </vt:variant>
      <vt:variant>
        <vt:lpwstr>https://vwma.org.au/explore/people/146723</vt:lpwstr>
      </vt:variant>
      <vt:variant>
        <vt:lpwstr/>
      </vt:variant>
      <vt:variant>
        <vt:i4>1376317</vt:i4>
      </vt:variant>
      <vt:variant>
        <vt:i4>818</vt:i4>
      </vt:variant>
      <vt:variant>
        <vt:i4>0</vt:i4>
      </vt:variant>
      <vt:variant>
        <vt:i4>5</vt:i4>
      </vt:variant>
      <vt:variant>
        <vt:lpwstr/>
      </vt:variant>
      <vt:variant>
        <vt:lpwstr>_Toc38443997</vt:lpwstr>
      </vt:variant>
      <vt:variant>
        <vt:i4>1310781</vt:i4>
      </vt:variant>
      <vt:variant>
        <vt:i4>812</vt:i4>
      </vt:variant>
      <vt:variant>
        <vt:i4>0</vt:i4>
      </vt:variant>
      <vt:variant>
        <vt:i4>5</vt:i4>
      </vt:variant>
      <vt:variant>
        <vt:lpwstr/>
      </vt:variant>
      <vt:variant>
        <vt:lpwstr>_Toc38443996</vt:lpwstr>
      </vt:variant>
      <vt:variant>
        <vt:i4>1507389</vt:i4>
      </vt:variant>
      <vt:variant>
        <vt:i4>806</vt:i4>
      </vt:variant>
      <vt:variant>
        <vt:i4>0</vt:i4>
      </vt:variant>
      <vt:variant>
        <vt:i4>5</vt:i4>
      </vt:variant>
      <vt:variant>
        <vt:lpwstr/>
      </vt:variant>
      <vt:variant>
        <vt:lpwstr>_Toc38443995</vt:lpwstr>
      </vt:variant>
      <vt:variant>
        <vt:i4>1441853</vt:i4>
      </vt:variant>
      <vt:variant>
        <vt:i4>800</vt:i4>
      </vt:variant>
      <vt:variant>
        <vt:i4>0</vt:i4>
      </vt:variant>
      <vt:variant>
        <vt:i4>5</vt:i4>
      </vt:variant>
      <vt:variant>
        <vt:lpwstr/>
      </vt:variant>
      <vt:variant>
        <vt:lpwstr>_Toc38443994</vt:lpwstr>
      </vt:variant>
      <vt:variant>
        <vt:i4>1114173</vt:i4>
      </vt:variant>
      <vt:variant>
        <vt:i4>794</vt:i4>
      </vt:variant>
      <vt:variant>
        <vt:i4>0</vt:i4>
      </vt:variant>
      <vt:variant>
        <vt:i4>5</vt:i4>
      </vt:variant>
      <vt:variant>
        <vt:lpwstr/>
      </vt:variant>
      <vt:variant>
        <vt:lpwstr>_Toc38443993</vt:lpwstr>
      </vt:variant>
      <vt:variant>
        <vt:i4>1048637</vt:i4>
      </vt:variant>
      <vt:variant>
        <vt:i4>788</vt:i4>
      </vt:variant>
      <vt:variant>
        <vt:i4>0</vt:i4>
      </vt:variant>
      <vt:variant>
        <vt:i4>5</vt:i4>
      </vt:variant>
      <vt:variant>
        <vt:lpwstr/>
      </vt:variant>
      <vt:variant>
        <vt:lpwstr>_Toc38443992</vt:lpwstr>
      </vt:variant>
      <vt:variant>
        <vt:i4>1245245</vt:i4>
      </vt:variant>
      <vt:variant>
        <vt:i4>782</vt:i4>
      </vt:variant>
      <vt:variant>
        <vt:i4>0</vt:i4>
      </vt:variant>
      <vt:variant>
        <vt:i4>5</vt:i4>
      </vt:variant>
      <vt:variant>
        <vt:lpwstr/>
      </vt:variant>
      <vt:variant>
        <vt:lpwstr>_Toc38443991</vt:lpwstr>
      </vt:variant>
      <vt:variant>
        <vt:i4>1179709</vt:i4>
      </vt:variant>
      <vt:variant>
        <vt:i4>776</vt:i4>
      </vt:variant>
      <vt:variant>
        <vt:i4>0</vt:i4>
      </vt:variant>
      <vt:variant>
        <vt:i4>5</vt:i4>
      </vt:variant>
      <vt:variant>
        <vt:lpwstr/>
      </vt:variant>
      <vt:variant>
        <vt:lpwstr>_Toc38443990</vt:lpwstr>
      </vt:variant>
      <vt:variant>
        <vt:i4>1769532</vt:i4>
      </vt:variant>
      <vt:variant>
        <vt:i4>770</vt:i4>
      </vt:variant>
      <vt:variant>
        <vt:i4>0</vt:i4>
      </vt:variant>
      <vt:variant>
        <vt:i4>5</vt:i4>
      </vt:variant>
      <vt:variant>
        <vt:lpwstr/>
      </vt:variant>
      <vt:variant>
        <vt:lpwstr>_Toc38443989</vt:lpwstr>
      </vt:variant>
      <vt:variant>
        <vt:i4>1703996</vt:i4>
      </vt:variant>
      <vt:variant>
        <vt:i4>764</vt:i4>
      </vt:variant>
      <vt:variant>
        <vt:i4>0</vt:i4>
      </vt:variant>
      <vt:variant>
        <vt:i4>5</vt:i4>
      </vt:variant>
      <vt:variant>
        <vt:lpwstr/>
      </vt:variant>
      <vt:variant>
        <vt:lpwstr>_Toc38443988</vt:lpwstr>
      </vt:variant>
      <vt:variant>
        <vt:i4>1376316</vt:i4>
      </vt:variant>
      <vt:variant>
        <vt:i4>758</vt:i4>
      </vt:variant>
      <vt:variant>
        <vt:i4>0</vt:i4>
      </vt:variant>
      <vt:variant>
        <vt:i4>5</vt:i4>
      </vt:variant>
      <vt:variant>
        <vt:lpwstr/>
      </vt:variant>
      <vt:variant>
        <vt:lpwstr>_Toc38443987</vt:lpwstr>
      </vt:variant>
      <vt:variant>
        <vt:i4>1310780</vt:i4>
      </vt:variant>
      <vt:variant>
        <vt:i4>752</vt:i4>
      </vt:variant>
      <vt:variant>
        <vt:i4>0</vt:i4>
      </vt:variant>
      <vt:variant>
        <vt:i4>5</vt:i4>
      </vt:variant>
      <vt:variant>
        <vt:lpwstr/>
      </vt:variant>
      <vt:variant>
        <vt:lpwstr>_Toc38443986</vt:lpwstr>
      </vt:variant>
      <vt:variant>
        <vt:i4>1507388</vt:i4>
      </vt:variant>
      <vt:variant>
        <vt:i4>746</vt:i4>
      </vt:variant>
      <vt:variant>
        <vt:i4>0</vt:i4>
      </vt:variant>
      <vt:variant>
        <vt:i4>5</vt:i4>
      </vt:variant>
      <vt:variant>
        <vt:lpwstr/>
      </vt:variant>
      <vt:variant>
        <vt:lpwstr>_Toc38443985</vt:lpwstr>
      </vt:variant>
      <vt:variant>
        <vt:i4>1441852</vt:i4>
      </vt:variant>
      <vt:variant>
        <vt:i4>740</vt:i4>
      </vt:variant>
      <vt:variant>
        <vt:i4>0</vt:i4>
      </vt:variant>
      <vt:variant>
        <vt:i4>5</vt:i4>
      </vt:variant>
      <vt:variant>
        <vt:lpwstr/>
      </vt:variant>
      <vt:variant>
        <vt:lpwstr>_Toc38443984</vt:lpwstr>
      </vt:variant>
      <vt:variant>
        <vt:i4>1114172</vt:i4>
      </vt:variant>
      <vt:variant>
        <vt:i4>734</vt:i4>
      </vt:variant>
      <vt:variant>
        <vt:i4>0</vt:i4>
      </vt:variant>
      <vt:variant>
        <vt:i4>5</vt:i4>
      </vt:variant>
      <vt:variant>
        <vt:lpwstr/>
      </vt:variant>
      <vt:variant>
        <vt:lpwstr>_Toc38443983</vt:lpwstr>
      </vt:variant>
      <vt:variant>
        <vt:i4>1048636</vt:i4>
      </vt:variant>
      <vt:variant>
        <vt:i4>728</vt:i4>
      </vt:variant>
      <vt:variant>
        <vt:i4>0</vt:i4>
      </vt:variant>
      <vt:variant>
        <vt:i4>5</vt:i4>
      </vt:variant>
      <vt:variant>
        <vt:lpwstr/>
      </vt:variant>
      <vt:variant>
        <vt:lpwstr>_Toc38443982</vt:lpwstr>
      </vt:variant>
      <vt:variant>
        <vt:i4>1245244</vt:i4>
      </vt:variant>
      <vt:variant>
        <vt:i4>722</vt:i4>
      </vt:variant>
      <vt:variant>
        <vt:i4>0</vt:i4>
      </vt:variant>
      <vt:variant>
        <vt:i4>5</vt:i4>
      </vt:variant>
      <vt:variant>
        <vt:lpwstr/>
      </vt:variant>
      <vt:variant>
        <vt:lpwstr>_Toc38443981</vt:lpwstr>
      </vt:variant>
      <vt:variant>
        <vt:i4>1179708</vt:i4>
      </vt:variant>
      <vt:variant>
        <vt:i4>716</vt:i4>
      </vt:variant>
      <vt:variant>
        <vt:i4>0</vt:i4>
      </vt:variant>
      <vt:variant>
        <vt:i4>5</vt:i4>
      </vt:variant>
      <vt:variant>
        <vt:lpwstr/>
      </vt:variant>
      <vt:variant>
        <vt:lpwstr>_Toc38443980</vt:lpwstr>
      </vt:variant>
      <vt:variant>
        <vt:i4>1769523</vt:i4>
      </vt:variant>
      <vt:variant>
        <vt:i4>710</vt:i4>
      </vt:variant>
      <vt:variant>
        <vt:i4>0</vt:i4>
      </vt:variant>
      <vt:variant>
        <vt:i4>5</vt:i4>
      </vt:variant>
      <vt:variant>
        <vt:lpwstr/>
      </vt:variant>
      <vt:variant>
        <vt:lpwstr>_Toc38443979</vt:lpwstr>
      </vt:variant>
      <vt:variant>
        <vt:i4>1703987</vt:i4>
      </vt:variant>
      <vt:variant>
        <vt:i4>704</vt:i4>
      </vt:variant>
      <vt:variant>
        <vt:i4>0</vt:i4>
      </vt:variant>
      <vt:variant>
        <vt:i4>5</vt:i4>
      </vt:variant>
      <vt:variant>
        <vt:lpwstr/>
      </vt:variant>
      <vt:variant>
        <vt:lpwstr>_Toc38443978</vt:lpwstr>
      </vt:variant>
      <vt:variant>
        <vt:i4>1376307</vt:i4>
      </vt:variant>
      <vt:variant>
        <vt:i4>698</vt:i4>
      </vt:variant>
      <vt:variant>
        <vt:i4>0</vt:i4>
      </vt:variant>
      <vt:variant>
        <vt:i4>5</vt:i4>
      </vt:variant>
      <vt:variant>
        <vt:lpwstr/>
      </vt:variant>
      <vt:variant>
        <vt:lpwstr>_Toc38443977</vt:lpwstr>
      </vt:variant>
      <vt:variant>
        <vt:i4>1310771</vt:i4>
      </vt:variant>
      <vt:variant>
        <vt:i4>692</vt:i4>
      </vt:variant>
      <vt:variant>
        <vt:i4>0</vt:i4>
      </vt:variant>
      <vt:variant>
        <vt:i4>5</vt:i4>
      </vt:variant>
      <vt:variant>
        <vt:lpwstr/>
      </vt:variant>
      <vt:variant>
        <vt:lpwstr>_Toc38443976</vt:lpwstr>
      </vt:variant>
      <vt:variant>
        <vt:i4>1507379</vt:i4>
      </vt:variant>
      <vt:variant>
        <vt:i4>686</vt:i4>
      </vt:variant>
      <vt:variant>
        <vt:i4>0</vt:i4>
      </vt:variant>
      <vt:variant>
        <vt:i4>5</vt:i4>
      </vt:variant>
      <vt:variant>
        <vt:lpwstr/>
      </vt:variant>
      <vt:variant>
        <vt:lpwstr>_Toc38443975</vt:lpwstr>
      </vt:variant>
      <vt:variant>
        <vt:i4>1441843</vt:i4>
      </vt:variant>
      <vt:variant>
        <vt:i4>680</vt:i4>
      </vt:variant>
      <vt:variant>
        <vt:i4>0</vt:i4>
      </vt:variant>
      <vt:variant>
        <vt:i4>5</vt:i4>
      </vt:variant>
      <vt:variant>
        <vt:lpwstr/>
      </vt:variant>
      <vt:variant>
        <vt:lpwstr>_Toc38443974</vt:lpwstr>
      </vt:variant>
      <vt:variant>
        <vt:i4>1114163</vt:i4>
      </vt:variant>
      <vt:variant>
        <vt:i4>674</vt:i4>
      </vt:variant>
      <vt:variant>
        <vt:i4>0</vt:i4>
      </vt:variant>
      <vt:variant>
        <vt:i4>5</vt:i4>
      </vt:variant>
      <vt:variant>
        <vt:lpwstr/>
      </vt:variant>
      <vt:variant>
        <vt:lpwstr>_Toc38443973</vt:lpwstr>
      </vt:variant>
      <vt:variant>
        <vt:i4>1048627</vt:i4>
      </vt:variant>
      <vt:variant>
        <vt:i4>668</vt:i4>
      </vt:variant>
      <vt:variant>
        <vt:i4>0</vt:i4>
      </vt:variant>
      <vt:variant>
        <vt:i4>5</vt:i4>
      </vt:variant>
      <vt:variant>
        <vt:lpwstr/>
      </vt:variant>
      <vt:variant>
        <vt:lpwstr>_Toc38443972</vt:lpwstr>
      </vt:variant>
      <vt:variant>
        <vt:i4>1245235</vt:i4>
      </vt:variant>
      <vt:variant>
        <vt:i4>662</vt:i4>
      </vt:variant>
      <vt:variant>
        <vt:i4>0</vt:i4>
      </vt:variant>
      <vt:variant>
        <vt:i4>5</vt:i4>
      </vt:variant>
      <vt:variant>
        <vt:lpwstr/>
      </vt:variant>
      <vt:variant>
        <vt:lpwstr>_Toc38443971</vt:lpwstr>
      </vt:variant>
      <vt:variant>
        <vt:i4>1179699</vt:i4>
      </vt:variant>
      <vt:variant>
        <vt:i4>656</vt:i4>
      </vt:variant>
      <vt:variant>
        <vt:i4>0</vt:i4>
      </vt:variant>
      <vt:variant>
        <vt:i4>5</vt:i4>
      </vt:variant>
      <vt:variant>
        <vt:lpwstr/>
      </vt:variant>
      <vt:variant>
        <vt:lpwstr>_Toc38443970</vt:lpwstr>
      </vt:variant>
      <vt:variant>
        <vt:i4>1769522</vt:i4>
      </vt:variant>
      <vt:variant>
        <vt:i4>650</vt:i4>
      </vt:variant>
      <vt:variant>
        <vt:i4>0</vt:i4>
      </vt:variant>
      <vt:variant>
        <vt:i4>5</vt:i4>
      </vt:variant>
      <vt:variant>
        <vt:lpwstr/>
      </vt:variant>
      <vt:variant>
        <vt:lpwstr>_Toc38443969</vt:lpwstr>
      </vt:variant>
      <vt:variant>
        <vt:i4>1703986</vt:i4>
      </vt:variant>
      <vt:variant>
        <vt:i4>644</vt:i4>
      </vt:variant>
      <vt:variant>
        <vt:i4>0</vt:i4>
      </vt:variant>
      <vt:variant>
        <vt:i4>5</vt:i4>
      </vt:variant>
      <vt:variant>
        <vt:lpwstr/>
      </vt:variant>
      <vt:variant>
        <vt:lpwstr>_Toc38443968</vt:lpwstr>
      </vt:variant>
      <vt:variant>
        <vt:i4>1376306</vt:i4>
      </vt:variant>
      <vt:variant>
        <vt:i4>638</vt:i4>
      </vt:variant>
      <vt:variant>
        <vt:i4>0</vt:i4>
      </vt:variant>
      <vt:variant>
        <vt:i4>5</vt:i4>
      </vt:variant>
      <vt:variant>
        <vt:lpwstr/>
      </vt:variant>
      <vt:variant>
        <vt:lpwstr>_Toc38443967</vt:lpwstr>
      </vt:variant>
      <vt:variant>
        <vt:i4>1310770</vt:i4>
      </vt:variant>
      <vt:variant>
        <vt:i4>632</vt:i4>
      </vt:variant>
      <vt:variant>
        <vt:i4>0</vt:i4>
      </vt:variant>
      <vt:variant>
        <vt:i4>5</vt:i4>
      </vt:variant>
      <vt:variant>
        <vt:lpwstr/>
      </vt:variant>
      <vt:variant>
        <vt:lpwstr>_Toc38443966</vt:lpwstr>
      </vt:variant>
      <vt:variant>
        <vt:i4>1507378</vt:i4>
      </vt:variant>
      <vt:variant>
        <vt:i4>626</vt:i4>
      </vt:variant>
      <vt:variant>
        <vt:i4>0</vt:i4>
      </vt:variant>
      <vt:variant>
        <vt:i4>5</vt:i4>
      </vt:variant>
      <vt:variant>
        <vt:lpwstr/>
      </vt:variant>
      <vt:variant>
        <vt:lpwstr>_Toc38443965</vt:lpwstr>
      </vt:variant>
      <vt:variant>
        <vt:i4>1441842</vt:i4>
      </vt:variant>
      <vt:variant>
        <vt:i4>620</vt:i4>
      </vt:variant>
      <vt:variant>
        <vt:i4>0</vt:i4>
      </vt:variant>
      <vt:variant>
        <vt:i4>5</vt:i4>
      </vt:variant>
      <vt:variant>
        <vt:lpwstr/>
      </vt:variant>
      <vt:variant>
        <vt:lpwstr>_Toc38443964</vt:lpwstr>
      </vt:variant>
      <vt:variant>
        <vt:i4>1114162</vt:i4>
      </vt:variant>
      <vt:variant>
        <vt:i4>614</vt:i4>
      </vt:variant>
      <vt:variant>
        <vt:i4>0</vt:i4>
      </vt:variant>
      <vt:variant>
        <vt:i4>5</vt:i4>
      </vt:variant>
      <vt:variant>
        <vt:lpwstr/>
      </vt:variant>
      <vt:variant>
        <vt:lpwstr>_Toc38443963</vt:lpwstr>
      </vt:variant>
      <vt:variant>
        <vt:i4>1048626</vt:i4>
      </vt:variant>
      <vt:variant>
        <vt:i4>608</vt:i4>
      </vt:variant>
      <vt:variant>
        <vt:i4>0</vt:i4>
      </vt:variant>
      <vt:variant>
        <vt:i4>5</vt:i4>
      </vt:variant>
      <vt:variant>
        <vt:lpwstr/>
      </vt:variant>
      <vt:variant>
        <vt:lpwstr>_Toc38443962</vt:lpwstr>
      </vt:variant>
      <vt:variant>
        <vt:i4>1245234</vt:i4>
      </vt:variant>
      <vt:variant>
        <vt:i4>602</vt:i4>
      </vt:variant>
      <vt:variant>
        <vt:i4>0</vt:i4>
      </vt:variant>
      <vt:variant>
        <vt:i4>5</vt:i4>
      </vt:variant>
      <vt:variant>
        <vt:lpwstr/>
      </vt:variant>
      <vt:variant>
        <vt:lpwstr>_Toc38443961</vt:lpwstr>
      </vt:variant>
      <vt:variant>
        <vt:i4>1179698</vt:i4>
      </vt:variant>
      <vt:variant>
        <vt:i4>596</vt:i4>
      </vt:variant>
      <vt:variant>
        <vt:i4>0</vt:i4>
      </vt:variant>
      <vt:variant>
        <vt:i4>5</vt:i4>
      </vt:variant>
      <vt:variant>
        <vt:lpwstr/>
      </vt:variant>
      <vt:variant>
        <vt:lpwstr>_Toc38443960</vt:lpwstr>
      </vt:variant>
      <vt:variant>
        <vt:i4>1769521</vt:i4>
      </vt:variant>
      <vt:variant>
        <vt:i4>590</vt:i4>
      </vt:variant>
      <vt:variant>
        <vt:i4>0</vt:i4>
      </vt:variant>
      <vt:variant>
        <vt:i4>5</vt:i4>
      </vt:variant>
      <vt:variant>
        <vt:lpwstr/>
      </vt:variant>
      <vt:variant>
        <vt:lpwstr>_Toc38443959</vt:lpwstr>
      </vt:variant>
      <vt:variant>
        <vt:i4>1703985</vt:i4>
      </vt:variant>
      <vt:variant>
        <vt:i4>584</vt:i4>
      </vt:variant>
      <vt:variant>
        <vt:i4>0</vt:i4>
      </vt:variant>
      <vt:variant>
        <vt:i4>5</vt:i4>
      </vt:variant>
      <vt:variant>
        <vt:lpwstr/>
      </vt:variant>
      <vt:variant>
        <vt:lpwstr>_Toc38443958</vt:lpwstr>
      </vt:variant>
      <vt:variant>
        <vt:i4>1376305</vt:i4>
      </vt:variant>
      <vt:variant>
        <vt:i4>578</vt:i4>
      </vt:variant>
      <vt:variant>
        <vt:i4>0</vt:i4>
      </vt:variant>
      <vt:variant>
        <vt:i4>5</vt:i4>
      </vt:variant>
      <vt:variant>
        <vt:lpwstr/>
      </vt:variant>
      <vt:variant>
        <vt:lpwstr>_Toc38443957</vt:lpwstr>
      </vt:variant>
      <vt:variant>
        <vt:i4>1310769</vt:i4>
      </vt:variant>
      <vt:variant>
        <vt:i4>572</vt:i4>
      </vt:variant>
      <vt:variant>
        <vt:i4>0</vt:i4>
      </vt:variant>
      <vt:variant>
        <vt:i4>5</vt:i4>
      </vt:variant>
      <vt:variant>
        <vt:lpwstr/>
      </vt:variant>
      <vt:variant>
        <vt:lpwstr>_Toc38443956</vt:lpwstr>
      </vt:variant>
      <vt:variant>
        <vt:i4>1507377</vt:i4>
      </vt:variant>
      <vt:variant>
        <vt:i4>566</vt:i4>
      </vt:variant>
      <vt:variant>
        <vt:i4>0</vt:i4>
      </vt:variant>
      <vt:variant>
        <vt:i4>5</vt:i4>
      </vt:variant>
      <vt:variant>
        <vt:lpwstr/>
      </vt:variant>
      <vt:variant>
        <vt:lpwstr>_Toc38443955</vt:lpwstr>
      </vt:variant>
      <vt:variant>
        <vt:i4>1441841</vt:i4>
      </vt:variant>
      <vt:variant>
        <vt:i4>560</vt:i4>
      </vt:variant>
      <vt:variant>
        <vt:i4>0</vt:i4>
      </vt:variant>
      <vt:variant>
        <vt:i4>5</vt:i4>
      </vt:variant>
      <vt:variant>
        <vt:lpwstr/>
      </vt:variant>
      <vt:variant>
        <vt:lpwstr>_Toc38443954</vt:lpwstr>
      </vt:variant>
      <vt:variant>
        <vt:i4>1114161</vt:i4>
      </vt:variant>
      <vt:variant>
        <vt:i4>554</vt:i4>
      </vt:variant>
      <vt:variant>
        <vt:i4>0</vt:i4>
      </vt:variant>
      <vt:variant>
        <vt:i4>5</vt:i4>
      </vt:variant>
      <vt:variant>
        <vt:lpwstr/>
      </vt:variant>
      <vt:variant>
        <vt:lpwstr>_Toc38443953</vt:lpwstr>
      </vt:variant>
      <vt:variant>
        <vt:i4>1048625</vt:i4>
      </vt:variant>
      <vt:variant>
        <vt:i4>548</vt:i4>
      </vt:variant>
      <vt:variant>
        <vt:i4>0</vt:i4>
      </vt:variant>
      <vt:variant>
        <vt:i4>5</vt:i4>
      </vt:variant>
      <vt:variant>
        <vt:lpwstr/>
      </vt:variant>
      <vt:variant>
        <vt:lpwstr>_Toc38443952</vt:lpwstr>
      </vt:variant>
      <vt:variant>
        <vt:i4>1245233</vt:i4>
      </vt:variant>
      <vt:variant>
        <vt:i4>542</vt:i4>
      </vt:variant>
      <vt:variant>
        <vt:i4>0</vt:i4>
      </vt:variant>
      <vt:variant>
        <vt:i4>5</vt:i4>
      </vt:variant>
      <vt:variant>
        <vt:lpwstr/>
      </vt:variant>
      <vt:variant>
        <vt:lpwstr>_Toc38443951</vt:lpwstr>
      </vt:variant>
      <vt:variant>
        <vt:i4>1179697</vt:i4>
      </vt:variant>
      <vt:variant>
        <vt:i4>536</vt:i4>
      </vt:variant>
      <vt:variant>
        <vt:i4>0</vt:i4>
      </vt:variant>
      <vt:variant>
        <vt:i4>5</vt:i4>
      </vt:variant>
      <vt:variant>
        <vt:lpwstr/>
      </vt:variant>
      <vt:variant>
        <vt:lpwstr>_Toc38443950</vt:lpwstr>
      </vt:variant>
      <vt:variant>
        <vt:i4>1769520</vt:i4>
      </vt:variant>
      <vt:variant>
        <vt:i4>530</vt:i4>
      </vt:variant>
      <vt:variant>
        <vt:i4>0</vt:i4>
      </vt:variant>
      <vt:variant>
        <vt:i4>5</vt:i4>
      </vt:variant>
      <vt:variant>
        <vt:lpwstr/>
      </vt:variant>
      <vt:variant>
        <vt:lpwstr>_Toc38443949</vt:lpwstr>
      </vt:variant>
      <vt:variant>
        <vt:i4>1703984</vt:i4>
      </vt:variant>
      <vt:variant>
        <vt:i4>524</vt:i4>
      </vt:variant>
      <vt:variant>
        <vt:i4>0</vt:i4>
      </vt:variant>
      <vt:variant>
        <vt:i4>5</vt:i4>
      </vt:variant>
      <vt:variant>
        <vt:lpwstr/>
      </vt:variant>
      <vt:variant>
        <vt:lpwstr>_Toc38443948</vt:lpwstr>
      </vt:variant>
      <vt:variant>
        <vt:i4>1376304</vt:i4>
      </vt:variant>
      <vt:variant>
        <vt:i4>518</vt:i4>
      </vt:variant>
      <vt:variant>
        <vt:i4>0</vt:i4>
      </vt:variant>
      <vt:variant>
        <vt:i4>5</vt:i4>
      </vt:variant>
      <vt:variant>
        <vt:lpwstr/>
      </vt:variant>
      <vt:variant>
        <vt:lpwstr>_Toc38443947</vt:lpwstr>
      </vt:variant>
      <vt:variant>
        <vt:i4>1310768</vt:i4>
      </vt:variant>
      <vt:variant>
        <vt:i4>512</vt:i4>
      </vt:variant>
      <vt:variant>
        <vt:i4>0</vt:i4>
      </vt:variant>
      <vt:variant>
        <vt:i4>5</vt:i4>
      </vt:variant>
      <vt:variant>
        <vt:lpwstr/>
      </vt:variant>
      <vt:variant>
        <vt:lpwstr>_Toc38443946</vt:lpwstr>
      </vt:variant>
      <vt:variant>
        <vt:i4>1507376</vt:i4>
      </vt:variant>
      <vt:variant>
        <vt:i4>506</vt:i4>
      </vt:variant>
      <vt:variant>
        <vt:i4>0</vt:i4>
      </vt:variant>
      <vt:variant>
        <vt:i4>5</vt:i4>
      </vt:variant>
      <vt:variant>
        <vt:lpwstr/>
      </vt:variant>
      <vt:variant>
        <vt:lpwstr>_Toc38443945</vt:lpwstr>
      </vt:variant>
      <vt:variant>
        <vt:i4>1441840</vt:i4>
      </vt:variant>
      <vt:variant>
        <vt:i4>500</vt:i4>
      </vt:variant>
      <vt:variant>
        <vt:i4>0</vt:i4>
      </vt:variant>
      <vt:variant>
        <vt:i4>5</vt:i4>
      </vt:variant>
      <vt:variant>
        <vt:lpwstr/>
      </vt:variant>
      <vt:variant>
        <vt:lpwstr>_Toc38443944</vt:lpwstr>
      </vt:variant>
      <vt:variant>
        <vt:i4>1114160</vt:i4>
      </vt:variant>
      <vt:variant>
        <vt:i4>494</vt:i4>
      </vt:variant>
      <vt:variant>
        <vt:i4>0</vt:i4>
      </vt:variant>
      <vt:variant>
        <vt:i4>5</vt:i4>
      </vt:variant>
      <vt:variant>
        <vt:lpwstr/>
      </vt:variant>
      <vt:variant>
        <vt:lpwstr>_Toc38443943</vt:lpwstr>
      </vt:variant>
      <vt:variant>
        <vt:i4>1048624</vt:i4>
      </vt:variant>
      <vt:variant>
        <vt:i4>488</vt:i4>
      </vt:variant>
      <vt:variant>
        <vt:i4>0</vt:i4>
      </vt:variant>
      <vt:variant>
        <vt:i4>5</vt:i4>
      </vt:variant>
      <vt:variant>
        <vt:lpwstr/>
      </vt:variant>
      <vt:variant>
        <vt:lpwstr>_Toc38443942</vt:lpwstr>
      </vt:variant>
      <vt:variant>
        <vt:i4>1245232</vt:i4>
      </vt:variant>
      <vt:variant>
        <vt:i4>482</vt:i4>
      </vt:variant>
      <vt:variant>
        <vt:i4>0</vt:i4>
      </vt:variant>
      <vt:variant>
        <vt:i4>5</vt:i4>
      </vt:variant>
      <vt:variant>
        <vt:lpwstr/>
      </vt:variant>
      <vt:variant>
        <vt:lpwstr>_Toc38443941</vt:lpwstr>
      </vt:variant>
      <vt:variant>
        <vt:i4>1179696</vt:i4>
      </vt:variant>
      <vt:variant>
        <vt:i4>476</vt:i4>
      </vt:variant>
      <vt:variant>
        <vt:i4>0</vt:i4>
      </vt:variant>
      <vt:variant>
        <vt:i4>5</vt:i4>
      </vt:variant>
      <vt:variant>
        <vt:lpwstr/>
      </vt:variant>
      <vt:variant>
        <vt:lpwstr>_Toc38443940</vt:lpwstr>
      </vt:variant>
      <vt:variant>
        <vt:i4>1769527</vt:i4>
      </vt:variant>
      <vt:variant>
        <vt:i4>470</vt:i4>
      </vt:variant>
      <vt:variant>
        <vt:i4>0</vt:i4>
      </vt:variant>
      <vt:variant>
        <vt:i4>5</vt:i4>
      </vt:variant>
      <vt:variant>
        <vt:lpwstr/>
      </vt:variant>
      <vt:variant>
        <vt:lpwstr>_Toc38443939</vt:lpwstr>
      </vt:variant>
      <vt:variant>
        <vt:i4>1703991</vt:i4>
      </vt:variant>
      <vt:variant>
        <vt:i4>464</vt:i4>
      </vt:variant>
      <vt:variant>
        <vt:i4>0</vt:i4>
      </vt:variant>
      <vt:variant>
        <vt:i4>5</vt:i4>
      </vt:variant>
      <vt:variant>
        <vt:lpwstr/>
      </vt:variant>
      <vt:variant>
        <vt:lpwstr>_Toc38443938</vt:lpwstr>
      </vt:variant>
      <vt:variant>
        <vt:i4>1376311</vt:i4>
      </vt:variant>
      <vt:variant>
        <vt:i4>458</vt:i4>
      </vt:variant>
      <vt:variant>
        <vt:i4>0</vt:i4>
      </vt:variant>
      <vt:variant>
        <vt:i4>5</vt:i4>
      </vt:variant>
      <vt:variant>
        <vt:lpwstr/>
      </vt:variant>
      <vt:variant>
        <vt:lpwstr>_Toc38443937</vt:lpwstr>
      </vt:variant>
      <vt:variant>
        <vt:i4>1310775</vt:i4>
      </vt:variant>
      <vt:variant>
        <vt:i4>452</vt:i4>
      </vt:variant>
      <vt:variant>
        <vt:i4>0</vt:i4>
      </vt:variant>
      <vt:variant>
        <vt:i4>5</vt:i4>
      </vt:variant>
      <vt:variant>
        <vt:lpwstr/>
      </vt:variant>
      <vt:variant>
        <vt:lpwstr>_Toc38443936</vt:lpwstr>
      </vt:variant>
      <vt:variant>
        <vt:i4>1507383</vt:i4>
      </vt:variant>
      <vt:variant>
        <vt:i4>446</vt:i4>
      </vt:variant>
      <vt:variant>
        <vt:i4>0</vt:i4>
      </vt:variant>
      <vt:variant>
        <vt:i4>5</vt:i4>
      </vt:variant>
      <vt:variant>
        <vt:lpwstr/>
      </vt:variant>
      <vt:variant>
        <vt:lpwstr>_Toc38443935</vt:lpwstr>
      </vt:variant>
      <vt:variant>
        <vt:i4>1441847</vt:i4>
      </vt:variant>
      <vt:variant>
        <vt:i4>440</vt:i4>
      </vt:variant>
      <vt:variant>
        <vt:i4>0</vt:i4>
      </vt:variant>
      <vt:variant>
        <vt:i4>5</vt:i4>
      </vt:variant>
      <vt:variant>
        <vt:lpwstr/>
      </vt:variant>
      <vt:variant>
        <vt:lpwstr>_Toc38443934</vt:lpwstr>
      </vt:variant>
      <vt:variant>
        <vt:i4>1114167</vt:i4>
      </vt:variant>
      <vt:variant>
        <vt:i4>434</vt:i4>
      </vt:variant>
      <vt:variant>
        <vt:i4>0</vt:i4>
      </vt:variant>
      <vt:variant>
        <vt:i4>5</vt:i4>
      </vt:variant>
      <vt:variant>
        <vt:lpwstr/>
      </vt:variant>
      <vt:variant>
        <vt:lpwstr>_Toc38443933</vt:lpwstr>
      </vt:variant>
      <vt:variant>
        <vt:i4>1048631</vt:i4>
      </vt:variant>
      <vt:variant>
        <vt:i4>428</vt:i4>
      </vt:variant>
      <vt:variant>
        <vt:i4>0</vt:i4>
      </vt:variant>
      <vt:variant>
        <vt:i4>5</vt:i4>
      </vt:variant>
      <vt:variant>
        <vt:lpwstr/>
      </vt:variant>
      <vt:variant>
        <vt:lpwstr>_Toc38443932</vt:lpwstr>
      </vt:variant>
      <vt:variant>
        <vt:i4>1245239</vt:i4>
      </vt:variant>
      <vt:variant>
        <vt:i4>422</vt:i4>
      </vt:variant>
      <vt:variant>
        <vt:i4>0</vt:i4>
      </vt:variant>
      <vt:variant>
        <vt:i4>5</vt:i4>
      </vt:variant>
      <vt:variant>
        <vt:lpwstr/>
      </vt:variant>
      <vt:variant>
        <vt:lpwstr>_Toc38443931</vt:lpwstr>
      </vt:variant>
      <vt:variant>
        <vt:i4>1179703</vt:i4>
      </vt:variant>
      <vt:variant>
        <vt:i4>416</vt:i4>
      </vt:variant>
      <vt:variant>
        <vt:i4>0</vt:i4>
      </vt:variant>
      <vt:variant>
        <vt:i4>5</vt:i4>
      </vt:variant>
      <vt:variant>
        <vt:lpwstr/>
      </vt:variant>
      <vt:variant>
        <vt:lpwstr>_Toc38443930</vt:lpwstr>
      </vt:variant>
      <vt:variant>
        <vt:i4>1769526</vt:i4>
      </vt:variant>
      <vt:variant>
        <vt:i4>410</vt:i4>
      </vt:variant>
      <vt:variant>
        <vt:i4>0</vt:i4>
      </vt:variant>
      <vt:variant>
        <vt:i4>5</vt:i4>
      </vt:variant>
      <vt:variant>
        <vt:lpwstr/>
      </vt:variant>
      <vt:variant>
        <vt:lpwstr>_Toc38443929</vt:lpwstr>
      </vt:variant>
      <vt:variant>
        <vt:i4>1703990</vt:i4>
      </vt:variant>
      <vt:variant>
        <vt:i4>404</vt:i4>
      </vt:variant>
      <vt:variant>
        <vt:i4>0</vt:i4>
      </vt:variant>
      <vt:variant>
        <vt:i4>5</vt:i4>
      </vt:variant>
      <vt:variant>
        <vt:lpwstr/>
      </vt:variant>
      <vt:variant>
        <vt:lpwstr>_Toc38443928</vt:lpwstr>
      </vt:variant>
      <vt:variant>
        <vt:i4>1376310</vt:i4>
      </vt:variant>
      <vt:variant>
        <vt:i4>398</vt:i4>
      </vt:variant>
      <vt:variant>
        <vt:i4>0</vt:i4>
      </vt:variant>
      <vt:variant>
        <vt:i4>5</vt:i4>
      </vt:variant>
      <vt:variant>
        <vt:lpwstr/>
      </vt:variant>
      <vt:variant>
        <vt:lpwstr>_Toc38443927</vt:lpwstr>
      </vt:variant>
      <vt:variant>
        <vt:i4>1310774</vt:i4>
      </vt:variant>
      <vt:variant>
        <vt:i4>392</vt:i4>
      </vt:variant>
      <vt:variant>
        <vt:i4>0</vt:i4>
      </vt:variant>
      <vt:variant>
        <vt:i4>5</vt:i4>
      </vt:variant>
      <vt:variant>
        <vt:lpwstr/>
      </vt:variant>
      <vt:variant>
        <vt:lpwstr>_Toc38443926</vt:lpwstr>
      </vt:variant>
      <vt:variant>
        <vt:i4>1507382</vt:i4>
      </vt:variant>
      <vt:variant>
        <vt:i4>386</vt:i4>
      </vt:variant>
      <vt:variant>
        <vt:i4>0</vt:i4>
      </vt:variant>
      <vt:variant>
        <vt:i4>5</vt:i4>
      </vt:variant>
      <vt:variant>
        <vt:lpwstr/>
      </vt:variant>
      <vt:variant>
        <vt:lpwstr>_Toc38443925</vt:lpwstr>
      </vt:variant>
      <vt:variant>
        <vt:i4>1441846</vt:i4>
      </vt:variant>
      <vt:variant>
        <vt:i4>380</vt:i4>
      </vt:variant>
      <vt:variant>
        <vt:i4>0</vt:i4>
      </vt:variant>
      <vt:variant>
        <vt:i4>5</vt:i4>
      </vt:variant>
      <vt:variant>
        <vt:lpwstr/>
      </vt:variant>
      <vt:variant>
        <vt:lpwstr>_Toc38443924</vt:lpwstr>
      </vt:variant>
      <vt:variant>
        <vt:i4>1114166</vt:i4>
      </vt:variant>
      <vt:variant>
        <vt:i4>374</vt:i4>
      </vt:variant>
      <vt:variant>
        <vt:i4>0</vt:i4>
      </vt:variant>
      <vt:variant>
        <vt:i4>5</vt:i4>
      </vt:variant>
      <vt:variant>
        <vt:lpwstr/>
      </vt:variant>
      <vt:variant>
        <vt:lpwstr>_Toc38443923</vt:lpwstr>
      </vt:variant>
      <vt:variant>
        <vt:i4>1048630</vt:i4>
      </vt:variant>
      <vt:variant>
        <vt:i4>368</vt:i4>
      </vt:variant>
      <vt:variant>
        <vt:i4>0</vt:i4>
      </vt:variant>
      <vt:variant>
        <vt:i4>5</vt:i4>
      </vt:variant>
      <vt:variant>
        <vt:lpwstr/>
      </vt:variant>
      <vt:variant>
        <vt:lpwstr>_Toc38443922</vt:lpwstr>
      </vt:variant>
      <vt:variant>
        <vt:i4>1245238</vt:i4>
      </vt:variant>
      <vt:variant>
        <vt:i4>362</vt:i4>
      </vt:variant>
      <vt:variant>
        <vt:i4>0</vt:i4>
      </vt:variant>
      <vt:variant>
        <vt:i4>5</vt:i4>
      </vt:variant>
      <vt:variant>
        <vt:lpwstr/>
      </vt:variant>
      <vt:variant>
        <vt:lpwstr>_Toc38443921</vt:lpwstr>
      </vt:variant>
      <vt:variant>
        <vt:i4>1179702</vt:i4>
      </vt:variant>
      <vt:variant>
        <vt:i4>356</vt:i4>
      </vt:variant>
      <vt:variant>
        <vt:i4>0</vt:i4>
      </vt:variant>
      <vt:variant>
        <vt:i4>5</vt:i4>
      </vt:variant>
      <vt:variant>
        <vt:lpwstr/>
      </vt:variant>
      <vt:variant>
        <vt:lpwstr>_Toc38443920</vt:lpwstr>
      </vt:variant>
      <vt:variant>
        <vt:i4>1769525</vt:i4>
      </vt:variant>
      <vt:variant>
        <vt:i4>350</vt:i4>
      </vt:variant>
      <vt:variant>
        <vt:i4>0</vt:i4>
      </vt:variant>
      <vt:variant>
        <vt:i4>5</vt:i4>
      </vt:variant>
      <vt:variant>
        <vt:lpwstr/>
      </vt:variant>
      <vt:variant>
        <vt:lpwstr>_Toc38443919</vt:lpwstr>
      </vt:variant>
      <vt:variant>
        <vt:i4>1703989</vt:i4>
      </vt:variant>
      <vt:variant>
        <vt:i4>344</vt:i4>
      </vt:variant>
      <vt:variant>
        <vt:i4>0</vt:i4>
      </vt:variant>
      <vt:variant>
        <vt:i4>5</vt:i4>
      </vt:variant>
      <vt:variant>
        <vt:lpwstr/>
      </vt:variant>
      <vt:variant>
        <vt:lpwstr>_Toc38443918</vt:lpwstr>
      </vt:variant>
      <vt:variant>
        <vt:i4>1376309</vt:i4>
      </vt:variant>
      <vt:variant>
        <vt:i4>338</vt:i4>
      </vt:variant>
      <vt:variant>
        <vt:i4>0</vt:i4>
      </vt:variant>
      <vt:variant>
        <vt:i4>5</vt:i4>
      </vt:variant>
      <vt:variant>
        <vt:lpwstr/>
      </vt:variant>
      <vt:variant>
        <vt:lpwstr>_Toc38443917</vt:lpwstr>
      </vt:variant>
      <vt:variant>
        <vt:i4>1310773</vt:i4>
      </vt:variant>
      <vt:variant>
        <vt:i4>332</vt:i4>
      </vt:variant>
      <vt:variant>
        <vt:i4>0</vt:i4>
      </vt:variant>
      <vt:variant>
        <vt:i4>5</vt:i4>
      </vt:variant>
      <vt:variant>
        <vt:lpwstr/>
      </vt:variant>
      <vt:variant>
        <vt:lpwstr>_Toc38443916</vt:lpwstr>
      </vt:variant>
      <vt:variant>
        <vt:i4>1507381</vt:i4>
      </vt:variant>
      <vt:variant>
        <vt:i4>326</vt:i4>
      </vt:variant>
      <vt:variant>
        <vt:i4>0</vt:i4>
      </vt:variant>
      <vt:variant>
        <vt:i4>5</vt:i4>
      </vt:variant>
      <vt:variant>
        <vt:lpwstr/>
      </vt:variant>
      <vt:variant>
        <vt:lpwstr>_Toc38443915</vt:lpwstr>
      </vt:variant>
      <vt:variant>
        <vt:i4>1441845</vt:i4>
      </vt:variant>
      <vt:variant>
        <vt:i4>320</vt:i4>
      </vt:variant>
      <vt:variant>
        <vt:i4>0</vt:i4>
      </vt:variant>
      <vt:variant>
        <vt:i4>5</vt:i4>
      </vt:variant>
      <vt:variant>
        <vt:lpwstr/>
      </vt:variant>
      <vt:variant>
        <vt:lpwstr>_Toc38443914</vt:lpwstr>
      </vt:variant>
      <vt:variant>
        <vt:i4>1114165</vt:i4>
      </vt:variant>
      <vt:variant>
        <vt:i4>314</vt:i4>
      </vt:variant>
      <vt:variant>
        <vt:i4>0</vt:i4>
      </vt:variant>
      <vt:variant>
        <vt:i4>5</vt:i4>
      </vt:variant>
      <vt:variant>
        <vt:lpwstr/>
      </vt:variant>
      <vt:variant>
        <vt:lpwstr>_Toc38443913</vt:lpwstr>
      </vt:variant>
      <vt:variant>
        <vt:i4>1048629</vt:i4>
      </vt:variant>
      <vt:variant>
        <vt:i4>308</vt:i4>
      </vt:variant>
      <vt:variant>
        <vt:i4>0</vt:i4>
      </vt:variant>
      <vt:variant>
        <vt:i4>5</vt:i4>
      </vt:variant>
      <vt:variant>
        <vt:lpwstr/>
      </vt:variant>
      <vt:variant>
        <vt:lpwstr>_Toc38443912</vt:lpwstr>
      </vt:variant>
      <vt:variant>
        <vt:i4>1245237</vt:i4>
      </vt:variant>
      <vt:variant>
        <vt:i4>302</vt:i4>
      </vt:variant>
      <vt:variant>
        <vt:i4>0</vt:i4>
      </vt:variant>
      <vt:variant>
        <vt:i4>5</vt:i4>
      </vt:variant>
      <vt:variant>
        <vt:lpwstr/>
      </vt:variant>
      <vt:variant>
        <vt:lpwstr>_Toc38443911</vt:lpwstr>
      </vt:variant>
      <vt:variant>
        <vt:i4>1179701</vt:i4>
      </vt:variant>
      <vt:variant>
        <vt:i4>296</vt:i4>
      </vt:variant>
      <vt:variant>
        <vt:i4>0</vt:i4>
      </vt:variant>
      <vt:variant>
        <vt:i4>5</vt:i4>
      </vt:variant>
      <vt:variant>
        <vt:lpwstr/>
      </vt:variant>
      <vt:variant>
        <vt:lpwstr>_Toc38443910</vt:lpwstr>
      </vt:variant>
      <vt:variant>
        <vt:i4>1769524</vt:i4>
      </vt:variant>
      <vt:variant>
        <vt:i4>290</vt:i4>
      </vt:variant>
      <vt:variant>
        <vt:i4>0</vt:i4>
      </vt:variant>
      <vt:variant>
        <vt:i4>5</vt:i4>
      </vt:variant>
      <vt:variant>
        <vt:lpwstr/>
      </vt:variant>
      <vt:variant>
        <vt:lpwstr>_Toc38443909</vt:lpwstr>
      </vt:variant>
      <vt:variant>
        <vt:i4>1703988</vt:i4>
      </vt:variant>
      <vt:variant>
        <vt:i4>284</vt:i4>
      </vt:variant>
      <vt:variant>
        <vt:i4>0</vt:i4>
      </vt:variant>
      <vt:variant>
        <vt:i4>5</vt:i4>
      </vt:variant>
      <vt:variant>
        <vt:lpwstr/>
      </vt:variant>
      <vt:variant>
        <vt:lpwstr>_Toc38443908</vt:lpwstr>
      </vt:variant>
      <vt:variant>
        <vt:i4>1376308</vt:i4>
      </vt:variant>
      <vt:variant>
        <vt:i4>278</vt:i4>
      </vt:variant>
      <vt:variant>
        <vt:i4>0</vt:i4>
      </vt:variant>
      <vt:variant>
        <vt:i4>5</vt:i4>
      </vt:variant>
      <vt:variant>
        <vt:lpwstr/>
      </vt:variant>
      <vt:variant>
        <vt:lpwstr>_Toc38443907</vt:lpwstr>
      </vt:variant>
      <vt:variant>
        <vt:i4>1310772</vt:i4>
      </vt:variant>
      <vt:variant>
        <vt:i4>272</vt:i4>
      </vt:variant>
      <vt:variant>
        <vt:i4>0</vt:i4>
      </vt:variant>
      <vt:variant>
        <vt:i4>5</vt:i4>
      </vt:variant>
      <vt:variant>
        <vt:lpwstr/>
      </vt:variant>
      <vt:variant>
        <vt:lpwstr>_Toc38443906</vt:lpwstr>
      </vt:variant>
      <vt:variant>
        <vt:i4>1507380</vt:i4>
      </vt:variant>
      <vt:variant>
        <vt:i4>266</vt:i4>
      </vt:variant>
      <vt:variant>
        <vt:i4>0</vt:i4>
      </vt:variant>
      <vt:variant>
        <vt:i4>5</vt:i4>
      </vt:variant>
      <vt:variant>
        <vt:lpwstr/>
      </vt:variant>
      <vt:variant>
        <vt:lpwstr>_Toc38443905</vt:lpwstr>
      </vt:variant>
      <vt:variant>
        <vt:i4>1441844</vt:i4>
      </vt:variant>
      <vt:variant>
        <vt:i4>260</vt:i4>
      </vt:variant>
      <vt:variant>
        <vt:i4>0</vt:i4>
      </vt:variant>
      <vt:variant>
        <vt:i4>5</vt:i4>
      </vt:variant>
      <vt:variant>
        <vt:lpwstr/>
      </vt:variant>
      <vt:variant>
        <vt:lpwstr>_Toc38443904</vt:lpwstr>
      </vt:variant>
      <vt:variant>
        <vt:i4>1114164</vt:i4>
      </vt:variant>
      <vt:variant>
        <vt:i4>254</vt:i4>
      </vt:variant>
      <vt:variant>
        <vt:i4>0</vt:i4>
      </vt:variant>
      <vt:variant>
        <vt:i4>5</vt:i4>
      </vt:variant>
      <vt:variant>
        <vt:lpwstr/>
      </vt:variant>
      <vt:variant>
        <vt:lpwstr>_Toc38443903</vt:lpwstr>
      </vt:variant>
      <vt:variant>
        <vt:i4>1048628</vt:i4>
      </vt:variant>
      <vt:variant>
        <vt:i4>248</vt:i4>
      </vt:variant>
      <vt:variant>
        <vt:i4>0</vt:i4>
      </vt:variant>
      <vt:variant>
        <vt:i4>5</vt:i4>
      </vt:variant>
      <vt:variant>
        <vt:lpwstr/>
      </vt:variant>
      <vt:variant>
        <vt:lpwstr>_Toc38443902</vt:lpwstr>
      </vt:variant>
      <vt:variant>
        <vt:i4>1245236</vt:i4>
      </vt:variant>
      <vt:variant>
        <vt:i4>242</vt:i4>
      </vt:variant>
      <vt:variant>
        <vt:i4>0</vt:i4>
      </vt:variant>
      <vt:variant>
        <vt:i4>5</vt:i4>
      </vt:variant>
      <vt:variant>
        <vt:lpwstr/>
      </vt:variant>
      <vt:variant>
        <vt:lpwstr>_Toc38443901</vt:lpwstr>
      </vt:variant>
      <vt:variant>
        <vt:i4>1179700</vt:i4>
      </vt:variant>
      <vt:variant>
        <vt:i4>236</vt:i4>
      </vt:variant>
      <vt:variant>
        <vt:i4>0</vt:i4>
      </vt:variant>
      <vt:variant>
        <vt:i4>5</vt:i4>
      </vt:variant>
      <vt:variant>
        <vt:lpwstr/>
      </vt:variant>
      <vt:variant>
        <vt:lpwstr>_Toc38443900</vt:lpwstr>
      </vt:variant>
      <vt:variant>
        <vt:i4>1703997</vt:i4>
      </vt:variant>
      <vt:variant>
        <vt:i4>230</vt:i4>
      </vt:variant>
      <vt:variant>
        <vt:i4>0</vt:i4>
      </vt:variant>
      <vt:variant>
        <vt:i4>5</vt:i4>
      </vt:variant>
      <vt:variant>
        <vt:lpwstr/>
      </vt:variant>
      <vt:variant>
        <vt:lpwstr>_Toc38443899</vt:lpwstr>
      </vt:variant>
      <vt:variant>
        <vt:i4>1769533</vt:i4>
      </vt:variant>
      <vt:variant>
        <vt:i4>224</vt:i4>
      </vt:variant>
      <vt:variant>
        <vt:i4>0</vt:i4>
      </vt:variant>
      <vt:variant>
        <vt:i4>5</vt:i4>
      </vt:variant>
      <vt:variant>
        <vt:lpwstr/>
      </vt:variant>
      <vt:variant>
        <vt:lpwstr>_Toc38443898</vt:lpwstr>
      </vt:variant>
      <vt:variant>
        <vt:i4>1310781</vt:i4>
      </vt:variant>
      <vt:variant>
        <vt:i4>218</vt:i4>
      </vt:variant>
      <vt:variant>
        <vt:i4>0</vt:i4>
      </vt:variant>
      <vt:variant>
        <vt:i4>5</vt:i4>
      </vt:variant>
      <vt:variant>
        <vt:lpwstr/>
      </vt:variant>
      <vt:variant>
        <vt:lpwstr>_Toc38443897</vt:lpwstr>
      </vt:variant>
      <vt:variant>
        <vt:i4>1376317</vt:i4>
      </vt:variant>
      <vt:variant>
        <vt:i4>212</vt:i4>
      </vt:variant>
      <vt:variant>
        <vt:i4>0</vt:i4>
      </vt:variant>
      <vt:variant>
        <vt:i4>5</vt:i4>
      </vt:variant>
      <vt:variant>
        <vt:lpwstr/>
      </vt:variant>
      <vt:variant>
        <vt:lpwstr>_Toc38443896</vt:lpwstr>
      </vt:variant>
      <vt:variant>
        <vt:i4>1441853</vt:i4>
      </vt:variant>
      <vt:variant>
        <vt:i4>206</vt:i4>
      </vt:variant>
      <vt:variant>
        <vt:i4>0</vt:i4>
      </vt:variant>
      <vt:variant>
        <vt:i4>5</vt:i4>
      </vt:variant>
      <vt:variant>
        <vt:lpwstr/>
      </vt:variant>
      <vt:variant>
        <vt:lpwstr>_Toc38443895</vt:lpwstr>
      </vt:variant>
      <vt:variant>
        <vt:i4>1507389</vt:i4>
      </vt:variant>
      <vt:variant>
        <vt:i4>200</vt:i4>
      </vt:variant>
      <vt:variant>
        <vt:i4>0</vt:i4>
      </vt:variant>
      <vt:variant>
        <vt:i4>5</vt:i4>
      </vt:variant>
      <vt:variant>
        <vt:lpwstr/>
      </vt:variant>
      <vt:variant>
        <vt:lpwstr>_Toc38443894</vt:lpwstr>
      </vt:variant>
      <vt:variant>
        <vt:i4>1048637</vt:i4>
      </vt:variant>
      <vt:variant>
        <vt:i4>194</vt:i4>
      </vt:variant>
      <vt:variant>
        <vt:i4>0</vt:i4>
      </vt:variant>
      <vt:variant>
        <vt:i4>5</vt:i4>
      </vt:variant>
      <vt:variant>
        <vt:lpwstr/>
      </vt:variant>
      <vt:variant>
        <vt:lpwstr>_Toc38443893</vt:lpwstr>
      </vt:variant>
      <vt:variant>
        <vt:i4>1114173</vt:i4>
      </vt:variant>
      <vt:variant>
        <vt:i4>188</vt:i4>
      </vt:variant>
      <vt:variant>
        <vt:i4>0</vt:i4>
      </vt:variant>
      <vt:variant>
        <vt:i4>5</vt:i4>
      </vt:variant>
      <vt:variant>
        <vt:lpwstr/>
      </vt:variant>
      <vt:variant>
        <vt:lpwstr>_Toc38443892</vt:lpwstr>
      </vt:variant>
      <vt:variant>
        <vt:i4>1179709</vt:i4>
      </vt:variant>
      <vt:variant>
        <vt:i4>182</vt:i4>
      </vt:variant>
      <vt:variant>
        <vt:i4>0</vt:i4>
      </vt:variant>
      <vt:variant>
        <vt:i4>5</vt:i4>
      </vt:variant>
      <vt:variant>
        <vt:lpwstr/>
      </vt:variant>
      <vt:variant>
        <vt:lpwstr>_Toc38443891</vt:lpwstr>
      </vt:variant>
      <vt:variant>
        <vt:i4>1245245</vt:i4>
      </vt:variant>
      <vt:variant>
        <vt:i4>176</vt:i4>
      </vt:variant>
      <vt:variant>
        <vt:i4>0</vt:i4>
      </vt:variant>
      <vt:variant>
        <vt:i4>5</vt:i4>
      </vt:variant>
      <vt:variant>
        <vt:lpwstr/>
      </vt:variant>
      <vt:variant>
        <vt:lpwstr>_Toc38443890</vt:lpwstr>
      </vt:variant>
      <vt:variant>
        <vt:i4>1703996</vt:i4>
      </vt:variant>
      <vt:variant>
        <vt:i4>170</vt:i4>
      </vt:variant>
      <vt:variant>
        <vt:i4>0</vt:i4>
      </vt:variant>
      <vt:variant>
        <vt:i4>5</vt:i4>
      </vt:variant>
      <vt:variant>
        <vt:lpwstr/>
      </vt:variant>
      <vt:variant>
        <vt:lpwstr>_Toc38443889</vt:lpwstr>
      </vt:variant>
      <vt:variant>
        <vt:i4>1769532</vt:i4>
      </vt:variant>
      <vt:variant>
        <vt:i4>164</vt:i4>
      </vt:variant>
      <vt:variant>
        <vt:i4>0</vt:i4>
      </vt:variant>
      <vt:variant>
        <vt:i4>5</vt:i4>
      </vt:variant>
      <vt:variant>
        <vt:lpwstr/>
      </vt:variant>
      <vt:variant>
        <vt:lpwstr>_Toc38443888</vt:lpwstr>
      </vt:variant>
      <vt:variant>
        <vt:i4>1310780</vt:i4>
      </vt:variant>
      <vt:variant>
        <vt:i4>158</vt:i4>
      </vt:variant>
      <vt:variant>
        <vt:i4>0</vt:i4>
      </vt:variant>
      <vt:variant>
        <vt:i4>5</vt:i4>
      </vt:variant>
      <vt:variant>
        <vt:lpwstr/>
      </vt:variant>
      <vt:variant>
        <vt:lpwstr>_Toc38443887</vt:lpwstr>
      </vt:variant>
      <vt:variant>
        <vt:i4>1376316</vt:i4>
      </vt:variant>
      <vt:variant>
        <vt:i4>152</vt:i4>
      </vt:variant>
      <vt:variant>
        <vt:i4>0</vt:i4>
      </vt:variant>
      <vt:variant>
        <vt:i4>5</vt:i4>
      </vt:variant>
      <vt:variant>
        <vt:lpwstr/>
      </vt:variant>
      <vt:variant>
        <vt:lpwstr>_Toc38443886</vt:lpwstr>
      </vt:variant>
      <vt:variant>
        <vt:i4>1441852</vt:i4>
      </vt:variant>
      <vt:variant>
        <vt:i4>146</vt:i4>
      </vt:variant>
      <vt:variant>
        <vt:i4>0</vt:i4>
      </vt:variant>
      <vt:variant>
        <vt:i4>5</vt:i4>
      </vt:variant>
      <vt:variant>
        <vt:lpwstr/>
      </vt:variant>
      <vt:variant>
        <vt:lpwstr>_Toc38443885</vt:lpwstr>
      </vt:variant>
      <vt:variant>
        <vt:i4>1507388</vt:i4>
      </vt:variant>
      <vt:variant>
        <vt:i4>140</vt:i4>
      </vt:variant>
      <vt:variant>
        <vt:i4>0</vt:i4>
      </vt:variant>
      <vt:variant>
        <vt:i4>5</vt:i4>
      </vt:variant>
      <vt:variant>
        <vt:lpwstr/>
      </vt:variant>
      <vt:variant>
        <vt:lpwstr>_Toc38443884</vt:lpwstr>
      </vt:variant>
      <vt:variant>
        <vt:i4>1048636</vt:i4>
      </vt:variant>
      <vt:variant>
        <vt:i4>134</vt:i4>
      </vt:variant>
      <vt:variant>
        <vt:i4>0</vt:i4>
      </vt:variant>
      <vt:variant>
        <vt:i4>5</vt:i4>
      </vt:variant>
      <vt:variant>
        <vt:lpwstr/>
      </vt:variant>
      <vt:variant>
        <vt:lpwstr>_Toc38443883</vt:lpwstr>
      </vt:variant>
      <vt:variant>
        <vt:i4>1114172</vt:i4>
      </vt:variant>
      <vt:variant>
        <vt:i4>128</vt:i4>
      </vt:variant>
      <vt:variant>
        <vt:i4>0</vt:i4>
      </vt:variant>
      <vt:variant>
        <vt:i4>5</vt:i4>
      </vt:variant>
      <vt:variant>
        <vt:lpwstr/>
      </vt:variant>
      <vt:variant>
        <vt:lpwstr>_Toc38443882</vt:lpwstr>
      </vt:variant>
      <vt:variant>
        <vt:i4>1179708</vt:i4>
      </vt:variant>
      <vt:variant>
        <vt:i4>122</vt:i4>
      </vt:variant>
      <vt:variant>
        <vt:i4>0</vt:i4>
      </vt:variant>
      <vt:variant>
        <vt:i4>5</vt:i4>
      </vt:variant>
      <vt:variant>
        <vt:lpwstr/>
      </vt:variant>
      <vt:variant>
        <vt:lpwstr>_Toc38443881</vt:lpwstr>
      </vt:variant>
      <vt:variant>
        <vt:i4>1245244</vt:i4>
      </vt:variant>
      <vt:variant>
        <vt:i4>116</vt:i4>
      </vt:variant>
      <vt:variant>
        <vt:i4>0</vt:i4>
      </vt:variant>
      <vt:variant>
        <vt:i4>5</vt:i4>
      </vt:variant>
      <vt:variant>
        <vt:lpwstr/>
      </vt:variant>
      <vt:variant>
        <vt:lpwstr>_Toc38443880</vt:lpwstr>
      </vt:variant>
      <vt:variant>
        <vt:i4>1703987</vt:i4>
      </vt:variant>
      <vt:variant>
        <vt:i4>110</vt:i4>
      </vt:variant>
      <vt:variant>
        <vt:i4>0</vt:i4>
      </vt:variant>
      <vt:variant>
        <vt:i4>5</vt:i4>
      </vt:variant>
      <vt:variant>
        <vt:lpwstr/>
      </vt:variant>
      <vt:variant>
        <vt:lpwstr>_Toc38443879</vt:lpwstr>
      </vt:variant>
      <vt:variant>
        <vt:i4>1769523</vt:i4>
      </vt:variant>
      <vt:variant>
        <vt:i4>104</vt:i4>
      </vt:variant>
      <vt:variant>
        <vt:i4>0</vt:i4>
      </vt:variant>
      <vt:variant>
        <vt:i4>5</vt:i4>
      </vt:variant>
      <vt:variant>
        <vt:lpwstr/>
      </vt:variant>
      <vt:variant>
        <vt:lpwstr>_Toc38443878</vt:lpwstr>
      </vt:variant>
      <vt:variant>
        <vt:i4>1310771</vt:i4>
      </vt:variant>
      <vt:variant>
        <vt:i4>98</vt:i4>
      </vt:variant>
      <vt:variant>
        <vt:i4>0</vt:i4>
      </vt:variant>
      <vt:variant>
        <vt:i4>5</vt:i4>
      </vt:variant>
      <vt:variant>
        <vt:lpwstr/>
      </vt:variant>
      <vt:variant>
        <vt:lpwstr>_Toc38443877</vt:lpwstr>
      </vt:variant>
      <vt:variant>
        <vt:i4>1376307</vt:i4>
      </vt:variant>
      <vt:variant>
        <vt:i4>92</vt:i4>
      </vt:variant>
      <vt:variant>
        <vt:i4>0</vt:i4>
      </vt:variant>
      <vt:variant>
        <vt:i4>5</vt:i4>
      </vt:variant>
      <vt:variant>
        <vt:lpwstr/>
      </vt:variant>
      <vt:variant>
        <vt:lpwstr>_Toc38443876</vt:lpwstr>
      </vt:variant>
      <vt:variant>
        <vt:i4>1441843</vt:i4>
      </vt:variant>
      <vt:variant>
        <vt:i4>86</vt:i4>
      </vt:variant>
      <vt:variant>
        <vt:i4>0</vt:i4>
      </vt:variant>
      <vt:variant>
        <vt:i4>5</vt:i4>
      </vt:variant>
      <vt:variant>
        <vt:lpwstr/>
      </vt:variant>
      <vt:variant>
        <vt:lpwstr>_Toc38443875</vt:lpwstr>
      </vt:variant>
      <vt:variant>
        <vt:i4>1507379</vt:i4>
      </vt:variant>
      <vt:variant>
        <vt:i4>80</vt:i4>
      </vt:variant>
      <vt:variant>
        <vt:i4>0</vt:i4>
      </vt:variant>
      <vt:variant>
        <vt:i4>5</vt:i4>
      </vt:variant>
      <vt:variant>
        <vt:lpwstr/>
      </vt:variant>
      <vt:variant>
        <vt:lpwstr>_Toc38443874</vt:lpwstr>
      </vt:variant>
      <vt:variant>
        <vt:i4>1048627</vt:i4>
      </vt:variant>
      <vt:variant>
        <vt:i4>74</vt:i4>
      </vt:variant>
      <vt:variant>
        <vt:i4>0</vt:i4>
      </vt:variant>
      <vt:variant>
        <vt:i4>5</vt:i4>
      </vt:variant>
      <vt:variant>
        <vt:lpwstr/>
      </vt:variant>
      <vt:variant>
        <vt:lpwstr>_Toc38443873</vt:lpwstr>
      </vt:variant>
      <vt:variant>
        <vt:i4>1114163</vt:i4>
      </vt:variant>
      <vt:variant>
        <vt:i4>68</vt:i4>
      </vt:variant>
      <vt:variant>
        <vt:i4>0</vt:i4>
      </vt:variant>
      <vt:variant>
        <vt:i4>5</vt:i4>
      </vt:variant>
      <vt:variant>
        <vt:lpwstr/>
      </vt:variant>
      <vt:variant>
        <vt:lpwstr>_Toc38443872</vt:lpwstr>
      </vt:variant>
      <vt:variant>
        <vt:i4>1179699</vt:i4>
      </vt:variant>
      <vt:variant>
        <vt:i4>62</vt:i4>
      </vt:variant>
      <vt:variant>
        <vt:i4>0</vt:i4>
      </vt:variant>
      <vt:variant>
        <vt:i4>5</vt:i4>
      </vt:variant>
      <vt:variant>
        <vt:lpwstr/>
      </vt:variant>
      <vt:variant>
        <vt:lpwstr>_Toc38443871</vt:lpwstr>
      </vt:variant>
      <vt:variant>
        <vt:i4>1245235</vt:i4>
      </vt:variant>
      <vt:variant>
        <vt:i4>56</vt:i4>
      </vt:variant>
      <vt:variant>
        <vt:i4>0</vt:i4>
      </vt:variant>
      <vt:variant>
        <vt:i4>5</vt:i4>
      </vt:variant>
      <vt:variant>
        <vt:lpwstr/>
      </vt:variant>
      <vt:variant>
        <vt:lpwstr>_Toc38443870</vt:lpwstr>
      </vt:variant>
      <vt:variant>
        <vt:i4>1703986</vt:i4>
      </vt:variant>
      <vt:variant>
        <vt:i4>50</vt:i4>
      </vt:variant>
      <vt:variant>
        <vt:i4>0</vt:i4>
      </vt:variant>
      <vt:variant>
        <vt:i4>5</vt:i4>
      </vt:variant>
      <vt:variant>
        <vt:lpwstr/>
      </vt:variant>
      <vt:variant>
        <vt:lpwstr>_Toc38443869</vt:lpwstr>
      </vt:variant>
      <vt:variant>
        <vt:i4>1769522</vt:i4>
      </vt:variant>
      <vt:variant>
        <vt:i4>44</vt:i4>
      </vt:variant>
      <vt:variant>
        <vt:i4>0</vt:i4>
      </vt:variant>
      <vt:variant>
        <vt:i4>5</vt:i4>
      </vt:variant>
      <vt:variant>
        <vt:lpwstr/>
      </vt:variant>
      <vt:variant>
        <vt:lpwstr>_Toc38443868</vt:lpwstr>
      </vt:variant>
      <vt:variant>
        <vt:i4>1310770</vt:i4>
      </vt:variant>
      <vt:variant>
        <vt:i4>38</vt:i4>
      </vt:variant>
      <vt:variant>
        <vt:i4>0</vt:i4>
      </vt:variant>
      <vt:variant>
        <vt:i4>5</vt:i4>
      </vt:variant>
      <vt:variant>
        <vt:lpwstr/>
      </vt:variant>
      <vt:variant>
        <vt:lpwstr>_Toc38443867</vt:lpwstr>
      </vt:variant>
      <vt:variant>
        <vt:i4>1376306</vt:i4>
      </vt:variant>
      <vt:variant>
        <vt:i4>32</vt:i4>
      </vt:variant>
      <vt:variant>
        <vt:i4>0</vt:i4>
      </vt:variant>
      <vt:variant>
        <vt:i4>5</vt:i4>
      </vt:variant>
      <vt:variant>
        <vt:lpwstr/>
      </vt:variant>
      <vt:variant>
        <vt:lpwstr>_Toc38443866</vt:lpwstr>
      </vt:variant>
      <vt:variant>
        <vt:i4>1441842</vt:i4>
      </vt:variant>
      <vt:variant>
        <vt:i4>26</vt:i4>
      </vt:variant>
      <vt:variant>
        <vt:i4>0</vt:i4>
      </vt:variant>
      <vt:variant>
        <vt:i4>5</vt:i4>
      </vt:variant>
      <vt:variant>
        <vt:lpwstr/>
      </vt:variant>
      <vt:variant>
        <vt:lpwstr>_Toc38443865</vt:lpwstr>
      </vt:variant>
      <vt:variant>
        <vt:i4>1507378</vt:i4>
      </vt:variant>
      <vt:variant>
        <vt:i4>20</vt:i4>
      </vt:variant>
      <vt:variant>
        <vt:i4>0</vt:i4>
      </vt:variant>
      <vt:variant>
        <vt:i4>5</vt:i4>
      </vt:variant>
      <vt:variant>
        <vt:lpwstr/>
      </vt:variant>
      <vt:variant>
        <vt:lpwstr>_Toc38443864</vt:lpwstr>
      </vt:variant>
      <vt:variant>
        <vt:i4>1048626</vt:i4>
      </vt:variant>
      <vt:variant>
        <vt:i4>14</vt:i4>
      </vt:variant>
      <vt:variant>
        <vt:i4>0</vt:i4>
      </vt:variant>
      <vt:variant>
        <vt:i4>5</vt:i4>
      </vt:variant>
      <vt:variant>
        <vt:lpwstr/>
      </vt:variant>
      <vt:variant>
        <vt:lpwstr>_Toc38443863</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8060963</vt:i4>
      </vt:variant>
      <vt:variant>
        <vt:i4>1815</vt:i4>
      </vt:variant>
      <vt:variant>
        <vt:i4>0</vt:i4>
      </vt:variant>
      <vt:variant>
        <vt:i4>5</vt:i4>
      </vt:variant>
      <vt:variant>
        <vt:lpwstr>https://trove.nla.gov.au/newspaper/article/11182772?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vt:lpwstr>
      </vt:variant>
      <vt:variant>
        <vt:lpwstr/>
      </vt:variant>
      <vt:variant>
        <vt:i4>2490491</vt:i4>
      </vt:variant>
      <vt:variant>
        <vt:i4>1812</vt:i4>
      </vt:variant>
      <vt:variant>
        <vt:i4>0</vt:i4>
      </vt:variant>
      <vt:variant>
        <vt:i4>5</vt:i4>
      </vt:variant>
      <vt:variant>
        <vt:lpwstr>https://trove.nla.gov.au/newspaper/article/11144374?searchTerm=%22C%20E%20Bone%22&amp;searchLimits=exactPhrase=C+E+Bone|||anyWords|||notWords|||requestHandler|||dateFrom|||dateTo|||l-advstate=Victoria|||l-advcategory=Article|||l-advcategory=Detailed+Lists%2C+Results%2C+Guides|||l-advcategory=Family+Notices|||l-advcategory=Letters|||l-advcategory=Obituaries|||l-advcategory=Sport+And+Games|||l-advcategory=Law%2C+Courts%2C+And+Crime|||l-advcategory=Editorial|||sortby</vt:lpwstr>
      </vt:variant>
      <vt:variant>
        <vt:lpwstr/>
      </vt:variant>
      <vt:variant>
        <vt:i4>2752546</vt:i4>
      </vt:variant>
      <vt:variant>
        <vt:i4>1809</vt:i4>
      </vt:variant>
      <vt:variant>
        <vt:i4>0</vt:i4>
      </vt:variant>
      <vt:variant>
        <vt:i4>5</vt:i4>
      </vt:variant>
      <vt:variant>
        <vt:lpwstr>https://trove.nla.gov.au/newspaper/article/202986635?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vt:lpwstr>
      </vt:variant>
      <vt:variant>
        <vt:lpwstr/>
      </vt:variant>
      <vt:variant>
        <vt:i4>4325396</vt:i4>
      </vt:variant>
      <vt:variant>
        <vt:i4>1806</vt:i4>
      </vt:variant>
      <vt:variant>
        <vt:i4>0</vt:i4>
      </vt:variant>
      <vt:variant>
        <vt:i4>5</vt:i4>
      </vt:variant>
      <vt:variant>
        <vt:lpwstr>https://discoveringanzacs.naa.gov.au/browse/records/160558/5</vt:lpwstr>
      </vt:variant>
      <vt:variant>
        <vt:lpwstr/>
      </vt:variant>
      <vt:variant>
        <vt:i4>2293876</vt:i4>
      </vt:variant>
      <vt:variant>
        <vt:i4>1803</vt:i4>
      </vt:variant>
      <vt:variant>
        <vt:i4>0</vt:i4>
      </vt:variant>
      <vt:variant>
        <vt:i4>5</vt:i4>
      </vt:variant>
      <vt:variant>
        <vt:lpwstr>https://trove.nla.gov.au/newspaper/article/75170708?searchTerm=%22C%20E%20Bone%22&amp;searchLimits=exactPhrase=C+E+Bone|||anyWords|||notWords|||requestHandler|||dateFrom|||dateTo|||l-advstate=Victoria|||l-advcategory=Article|||l-advcategory=Detailed+Lists%2C+Results%2C+Guides|||l-advcategory=Family+Notices|||l-advcategory=Letters|||l-advcategory=Obituaries|||l-advcategory=Sport+And+Games|||l-advcategory=Law%2C+Courts%2C+And+Crime|||l-advcategory=Editorial|||sortby</vt:lpwstr>
      </vt:variant>
      <vt:variant>
        <vt:lpwstr/>
      </vt:variant>
      <vt:variant>
        <vt:i4>2752546</vt:i4>
      </vt:variant>
      <vt:variant>
        <vt:i4>1800</vt:i4>
      </vt:variant>
      <vt:variant>
        <vt:i4>0</vt:i4>
      </vt:variant>
      <vt:variant>
        <vt:i4>5</vt:i4>
      </vt:variant>
      <vt:variant>
        <vt:lpwstr>https://trove.nla.gov.au/newspaper/article/202986635?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vt:lpwstr>
      </vt:variant>
      <vt:variant>
        <vt:lpwstr/>
      </vt:variant>
      <vt:variant>
        <vt:i4>2162732</vt:i4>
      </vt:variant>
      <vt:variant>
        <vt:i4>1797</vt:i4>
      </vt:variant>
      <vt:variant>
        <vt:i4>0</vt:i4>
      </vt:variant>
      <vt:variant>
        <vt:i4>5</vt:i4>
      </vt:variant>
      <vt:variant>
        <vt:lpwstr>https://trove.nla.gov.au/newspaper/article/144609095?searchTerm=%22C%20E%20Bone%22&amp;searchLimits=notWords|||requestHandler|||anyWords|||l-advstate=Victoria|||l-advcategory=Article|||l-advcategory=Detailed+Lists%2C+Results%2C+Guides|||l-advcategory=Family+Notices|||l-advcategory=Letters|||l-advcategory=Obituaries|||l-advcategory=Sport+And+Games|||l-advcategory=Law%2C+Courts%2C+And+Crime|||l-advcategory=Editorial|||exactPhrase=C+E+Bone|||dateTo|||dateFrom|||sortby=dateDesc</vt:lpwstr>
      </vt:variant>
      <vt:variant>
        <vt:lpwstr/>
      </vt:variant>
      <vt:variant>
        <vt:i4>2162792</vt:i4>
      </vt:variant>
      <vt:variant>
        <vt:i4>1794</vt:i4>
      </vt:variant>
      <vt:variant>
        <vt:i4>0</vt:i4>
      </vt:variant>
      <vt:variant>
        <vt:i4>5</vt:i4>
      </vt:variant>
      <vt:variant>
        <vt:lpwstr>https://trove.nla.gov.au/newspaper/article/243941763?searchTerm=%22Peter%20Martin%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Desc</vt:lpwstr>
      </vt:variant>
      <vt:variant>
        <vt:lpwstr/>
      </vt:variant>
      <vt:variant>
        <vt:i4>49</vt:i4>
      </vt:variant>
      <vt:variant>
        <vt:i4>1791</vt:i4>
      </vt:variant>
      <vt:variant>
        <vt:i4>0</vt:i4>
      </vt:variant>
      <vt:variant>
        <vt:i4>5</vt:i4>
      </vt:variant>
      <vt:variant>
        <vt:lpwstr>http://gazette.slv.vic.gov.au/view.cgi?year=1920&amp;class=general&amp;page_num=550&amp;state=V&amp;classNum=G29&amp;searchCode=5384301</vt:lpwstr>
      </vt:variant>
      <vt:variant>
        <vt:lpwstr/>
      </vt:variant>
      <vt:variant>
        <vt:i4>2424937</vt:i4>
      </vt:variant>
      <vt:variant>
        <vt:i4>1788</vt:i4>
      </vt:variant>
      <vt:variant>
        <vt:i4>0</vt:i4>
      </vt:variant>
      <vt:variant>
        <vt:i4>5</vt:i4>
      </vt:variant>
      <vt:variant>
        <vt:lpwstr>https://trove.nla.gov.au/newspaper/article/205437584?searchTerm=%22Peter%20Martin%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Desc</vt:lpwstr>
      </vt:variant>
      <vt:variant>
        <vt:lpwstr/>
      </vt:variant>
      <vt:variant>
        <vt:i4>2818103</vt:i4>
      </vt:variant>
      <vt:variant>
        <vt:i4>1785</vt:i4>
      </vt:variant>
      <vt:variant>
        <vt:i4>0</vt:i4>
      </vt:variant>
      <vt:variant>
        <vt:i4>5</vt:i4>
      </vt:variant>
      <vt:variant>
        <vt:lpwstr>https://trove.nla.gov.au/newspaper/article/140247721?searchTerm=%22P%20M%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l-decade=191|||sortby=dateAsc</vt:lpwstr>
      </vt:variant>
      <vt:variant>
        <vt:lpwstr/>
      </vt:variant>
      <vt:variant>
        <vt:i4>2555939</vt:i4>
      </vt:variant>
      <vt:variant>
        <vt:i4>1782</vt:i4>
      </vt:variant>
      <vt:variant>
        <vt:i4>0</vt:i4>
      </vt:variant>
      <vt:variant>
        <vt:i4>5</vt:i4>
      </vt:variant>
      <vt:variant>
        <vt:lpwstr>https://trove.nla.gov.au/newspaper/article/10593703?searchTerm=%22Peter%20Martin%20Leckie%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Desc</vt:lpwstr>
      </vt:variant>
      <vt:variant>
        <vt:lpwstr/>
      </vt:variant>
      <vt:variant>
        <vt:i4>7077950</vt:i4>
      </vt:variant>
      <vt:variant>
        <vt:i4>1779</vt:i4>
      </vt:variant>
      <vt:variant>
        <vt:i4>0</vt:i4>
      </vt:variant>
      <vt:variant>
        <vt:i4>5</vt:i4>
      </vt:variant>
      <vt:variant>
        <vt:lpwstr>https://recordsearch.naa.gov.au/SearchNRetrieve/Interface/ViewImage.aspx?B=3522006</vt:lpwstr>
      </vt:variant>
      <vt:variant>
        <vt:lpwstr/>
      </vt:variant>
      <vt:variant>
        <vt:i4>7209012</vt:i4>
      </vt:variant>
      <vt:variant>
        <vt:i4>1776</vt:i4>
      </vt:variant>
      <vt:variant>
        <vt:i4>0</vt:i4>
      </vt:variant>
      <vt:variant>
        <vt:i4>5</vt:i4>
      </vt:variant>
      <vt:variant>
        <vt:lpwstr>https://trove.nla.gov.au/newspaper/article/242332555?searchTerm=%22S%20M%20Drew%22&amp;searchLimits=notWords|||requestHandler|||anyWords|||l-advstate=Victoria|||l-advcategory=Article|||l-advcategory=Advertising|||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exactPhrase=S+M+Drew|||dateTo|||l-decade=191|||dateFrom|||sortby=dateAsc</vt:lpwstr>
      </vt:variant>
      <vt:variant>
        <vt:lpwstr/>
      </vt:variant>
      <vt:variant>
        <vt:i4>7143509</vt:i4>
      </vt:variant>
      <vt:variant>
        <vt:i4>1773</vt:i4>
      </vt:variant>
      <vt:variant>
        <vt:i4>0</vt:i4>
      </vt:variant>
      <vt:variant>
        <vt:i4>5</vt:i4>
      </vt:variant>
      <vt:variant>
        <vt:lpwstr>http://gazette.slv.vic.gov.au/view.cgi?year=1960&amp;class=general&amp;page_num=2226&amp;state=V&amp;classNum=G63&amp;searchCode=5388877</vt:lpwstr>
      </vt:variant>
      <vt:variant>
        <vt:lpwstr/>
      </vt:variant>
      <vt:variant>
        <vt:i4>6488115</vt:i4>
      </vt:variant>
      <vt:variant>
        <vt:i4>1770</vt:i4>
      </vt:variant>
      <vt:variant>
        <vt:i4>0</vt:i4>
      </vt:variant>
      <vt:variant>
        <vt:i4>5</vt:i4>
      </vt:variant>
      <vt:variant>
        <vt:lpwstr>https://recordsearch.naa.gov.au/SearchNRetrieve/Interface/ViewImage.aspx?B=8013495</vt:lpwstr>
      </vt:variant>
      <vt:variant>
        <vt:lpwstr/>
      </vt:variant>
      <vt:variant>
        <vt:i4>7995508</vt:i4>
      </vt:variant>
      <vt:variant>
        <vt:i4>1767</vt:i4>
      </vt:variant>
      <vt:variant>
        <vt:i4>0</vt:i4>
      </vt:variant>
      <vt:variant>
        <vt:i4>5</vt:i4>
      </vt:variant>
      <vt:variant>
        <vt:lpwstr>https://trove.nla.gov.au/newspaper/article/11821382?searchTerm=%22G%20V%20Staf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720949</vt:i4>
      </vt:variant>
      <vt:variant>
        <vt:i4>1764</vt:i4>
      </vt:variant>
      <vt:variant>
        <vt:i4>0</vt:i4>
      </vt:variant>
      <vt:variant>
        <vt:i4>5</vt:i4>
      </vt:variant>
      <vt:variant>
        <vt:lpwstr>http://gazette.slv.vic.gov.au/view.cgi?year=1962&amp;class=general&amp;page_num=817&amp;state=V&amp;classNum=G30&amp;searchCode=5396968</vt:lpwstr>
      </vt:variant>
      <vt:variant>
        <vt:lpwstr/>
      </vt:variant>
      <vt:variant>
        <vt:i4>6881369</vt:i4>
      </vt:variant>
      <vt:variant>
        <vt:i4>1761</vt:i4>
      </vt:variant>
      <vt:variant>
        <vt:i4>0</vt:i4>
      </vt:variant>
      <vt:variant>
        <vt:i4>5</vt:i4>
      </vt:variant>
      <vt:variant>
        <vt:lpwstr>http://gazette.slv.vic.gov.au/view.cgi?year=1958&amp;class=general&amp;page_num=3019&amp;state=V&amp;classNum=G81&amp;searchCode=5396968</vt:lpwstr>
      </vt:variant>
      <vt:variant>
        <vt:lpwstr/>
      </vt:variant>
      <vt:variant>
        <vt:i4>7209020</vt:i4>
      </vt:variant>
      <vt:variant>
        <vt:i4>1758</vt:i4>
      </vt:variant>
      <vt:variant>
        <vt:i4>0</vt:i4>
      </vt:variant>
      <vt:variant>
        <vt:i4>5</vt:i4>
      </vt:variant>
      <vt:variant>
        <vt:lpwstr>https://recordsearch.naa.gov.au/SearchNRetrieve/Interface/ViewImage.aspx?B=8091642</vt:lpwstr>
      </vt:variant>
      <vt:variant>
        <vt:lpwstr/>
      </vt:variant>
      <vt:variant>
        <vt:i4>7667751</vt:i4>
      </vt:variant>
      <vt:variant>
        <vt:i4>1755</vt:i4>
      </vt:variant>
      <vt:variant>
        <vt:i4>0</vt:i4>
      </vt:variant>
      <vt:variant>
        <vt:i4>5</vt:i4>
      </vt:variant>
      <vt:variant>
        <vt:lpwstr>https://trove.nla.gov.au/newspaper/article/242507815?searchTerm=%22G%20V%20Staf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6815837</vt:i4>
      </vt:variant>
      <vt:variant>
        <vt:i4>1752</vt:i4>
      </vt:variant>
      <vt:variant>
        <vt:i4>0</vt:i4>
      </vt:variant>
      <vt:variant>
        <vt:i4>5</vt:i4>
      </vt:variant>
      <vt:variant>
        <vt:lpwstr>http://gazette.slv.vic.gov.au/view.cgi?year=1914&amp;class=general&amp;page_num=1943&amp;state=V&amp;classNum=G66&amp;searchCode=5396968</vt:lpwstr>
      </vt:variant>
      <vt:variant>
        <vt:lpwstr/>
      </vt:variant>
      <vt:variant>
        <vt:i4>7536709</vt:i4>
      </vt:variant>
      <vt:variant>
        <vt:i4>1749</vt:i4>
      </vt:variant>
      <vt:variant>
        <vt:i4>0</vt:i4>
      </vt:variant>
      <vt:variant>
        <vt:i4>5</vt:i4>
      </vt:variant>
      <vt:variant>
        <vt:lpwstr>http://gazette.slv.vic.gov.au/view.cgi?year=1962&amp;class=general&amp;page_num=17&amp;state=V&amp;classNum=G1&amp;searchCode=5344753</vt:lpwstr>
      </vt:variant>
      <vt:variant>
        <vt:lpwstr/>
      </vt:variant>
      <vt:variant>
        <vt:i4>7733313</vt:i4>
      </vt:variant>
      <vt:variant>
        <vt:i4>1746</vt:i4>
      </vt:variant>
      <vt:variant>
        <vt:i4>0</vt:i4>
      </vt:variant>
      <vt:variant>
        <vt:i4>5</vt:i4>
      </vt:variant>
      <vt:variant>
        <vt:lpwstr>http://gazette.slv.vic.gov.au/view.cgi?year=1921&amp;class=general&amp;page_num=2754&amp;state=V&amp;classNum=G144&amp;searchCode=5337207</vt:lpwstr>
      </vt:variant>
      <vt:variant>
        <vt:lpwstr/>
      </vt:variant>
      <vt:variant>
        <vt:i4>7143482</vt:i4>
      </vt:variant>
      <vt:variant>
        <vt:i4>1743</vt:i4>
      </vt:variant>
      <vt:variant>
        <vt:i4>0</vt:i4>
      </vt:variant>
      <vt:variant>
        <vt:i4>5</vt:i4>
      </vt:variant>
      <vt:variant>
        <vt:lpwstr>https://recordsearch.naa.gov.au/SearchNRetrieve/Interface/ViewImage.aspx?B=3024671</vt:lpwstr>
      </vt:variant>
      <vt:variant>
        <vt:lpwstr/>
      </vt:variant>
      <vt:variant>
        <vt:i4>1638474</vt:i4>
      </vt:variant>
      <vt:variant>
        <vt:i4>1740</vt:i4>
      </vt:variant>
      <vt:variant>
        <vt:i4>0</vt:i4>
      </vt:variant>
      <vt:variant>
        <vt:i4>5</vt:i4>
      </vt:variant>
      <vt:variant>
        <vt:lpwstr>https://trove.nla.gov.au/newspaper/article/242507815?searchTerm=%22A%20C%20Alexander%22&amp;searchLimits=exactPhrase=A+C+Alexander|||anyWords|||notWords|||requestHandler|||dateFrom|||dateTo|||sortby|||l-state=Victoria</vt:lpwstr>
      </vt:variant>
      <vt:variant>
        <vt:lpwstr/>
      </vt:variant>
      <vt:variant>
        <vt:i4>6881386</vt:i4>
      </vt:variant>
      <vt:variant>
        <vt:i4>1737</vt:i4>
      </vt:variant>
      <vt:variant>
        <vt:i4>0</vt:i4>
      </vt:variant>
      <vt:variant>
        <vt:i4>5</vt:i4>
      </vt:variant>
      <vt:variant>
        <vt:lpwstr>https://trove.nla.gov.au/newspaper/article/72698631?searchTerm=%22C%20J%20Kerr%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vt:lpwstr>
      </vt:variant>
      <vt:variant>
        <vt:lpwstr/>
      </vt:variant>
      <vt:variant>
        <vt:i4>2555921</vt:i4>
      </vt:variant>
      <vt:variant>
        <vt:i4>1734</vt:i4>
      </vt:variant>
      <vt:variant>
        <vt:i4>0</vt:i4>
      </vt:variant>
      <vt:variant>
        <vt:i4>5</vt:i4>
      </vt:variant>
      <vt:variant>
        <vt:lpwstr>http://gazette.slv.vic.gov.au/view.cgi?year=1921&amp;class=general&amp;page_num=3&amp;state=V&amp;classNum=G1&amp;searchCode=5380901</vt:lpwstr>
      </vt:variant>
      <vt:variant>
        <vt:lpwstr/>
      </vt:variant>
      <vt:variant>
        <vt:i4>6946876</vt:i4>
      </vt:variant>
      <vt:variant>
        <vt:i4>1731</vt:i4>
      </vt:variant>
      <vt:variant>
        <vt:i4>0</vt:i4>
      </vt:variant>
      <vt:variant>
        <vt:i4>5</vt:i4>
      </vt:variant>
      <vt:variant>
        <vt:lpwstr>https://recordsearch.naa.gov.au/SearchNRetrieve/Interface/ViewImage.aspx?B=7367616</vt:lpwstr>
      </vt:variant>
      <vt:variant>
        <vt:lpwstr/>
      </vt:variant>
      <vt:variant>
        <vt:i4>8257602</vt:i4>
      </vt:variant>
      <vt:variant>
        <vt:i4>1728</vt:i4>
      </vt:variant>
      <vt:variant>
        <vt:i4>0</vt:i4>
      </vt:variant>
      <vt:variant>
        <vt:i4>5</vt:i4>
      </vt:variant>
      <vt:variant>
        <vt:lpwstr>http://gazette.slv.vic.gov.au/view.cgi?year=1914&amp;class=general&amp;page_num=4429&amp;state=V&amp;classNum=G150&amp;searchCode=5380901</vt:lpwstr>
      </vt:variant>
      <vt:variant>
        <vt:lpwstr/>
      </vt:variant>
      <vt:variant>
        <vt:i4>786522</vt:i4>
      </vt:variant>
      <vt:variant>
        <vt:i4>1725</vt:i4>
      </vt:variant>
      <vt:variant>
        <vt:i4>0</vt:i4>
      </vt:variant>
      <vt:variant>
        <vt:i4>5</vt:i4>
      </vt:variant>
      <vt:variant>
        <vt:lpwstr>https://www.cwgc.org/find-war-dead/casualty/398976/cronin,-john-leo/</vt:lpwstr>
      </vt:variant>
      <vt:variant>
        <vt:lpwstr/>
      </vt:variant>
      <vt:variant>
        <vt:i4>6750258</vt:i4>
      </vt:variant>
      <vt:variant>
        <vt:i4>1722</vt:i4>
      </vt:variant>
      <vt:variant>
        <vt:i4>0</vt:i4>
      </vt:variant>
      <vt:variant>
        <vt:i4>5</vt:i4>
      </vt:variant>
      <vt:variant>
        <vt:lpwstr>https://recordsearch.naa.gov.au/SearchNRetrieve/Interface/ViewImage.aspx?B=3467188</vt:lpwstr>
      </vt:variant>
      <vt:variant>
        <vt:lpwstr/>
      </vt:variant>
      <vt:variant>
        <vt:i4>1376281</vt:i4>
      </vt:variant>
      <vt:variant>
        <vt:i4>1719</vt:i4>
      </vt:variant>
      <vt:variant>
        <vt:i4>0</vt:i4>
      </vt:variant>
      <vt:variant>
        <vt:i4>5</vt:i4>
      </vt:variant>
      <vt:variant>
        <vt:lpwstr>https://cv.vic.gov.au/stories/a-diverse-state/chinese-anzacs/</vt:lpwstr>
      </vt:variant>
      <vt:variant>
        <vt:lpwstr/>
      </vt:variant>
      <vt:variant>
        <vt:i4>1769543</vt:i4>
      </vt:variant>
      <vt:variant>
        <vt:i4>1716</vt:i4>
      </vt:variant>
      <vt:variant>
        <vt:i4>0</vt:i4>
      </vt:variant>
      <vt:variant>
        <vt:i4>5</vt:i4>
      </vt:variant>
      <vt:variant>
        <vt:lpwstr>http://vrroom.naa.gov.au/print/?ID=99809</vt:lpwstr>
      </vt:variant>
      <vt:variant>
        <vt:lpwstr/>
      </vt:variant>
      <vt:variant>
        <vt:i4>5898249</vt:i4>
      </vt:variant>
      <vt:variant>
        <vt:i4>1713</vt:i4>
      </vt:variant>
      <vt:variant>
        <vt:i4>0</vt:i4>
      </vt:variant>
      <vt:variant>
        <vt:i4>5</vt:i4>
      </vt:variant>
      <vt:variant>
        <vt:lpwstr>https://recordsearch.naa.gov.au/SearchNRetrieve/Interface/ViewImage.aspx?B=42520</vt:lpwstr>
      </vt:variant>
      <vt:variant>
        <vt:lpwstr/>
      </vt:variant>
      <vt:variant>
        <vt:i4>3801207</vt:i4>
      </vt:variant>
      <vt:variant>
        <vt:i4>1710</vt:i4>
      </vt:variant>
      <vt:variant>
        <vt:i4>0</vt:i4>
      </vt:variant>
      <vt:variant>
        <vt:i4>5</vt:i4>
      </vt:variant>
      <vt:variant>
        <vt:lpwstr>http://www.goldmuseum.com.au/tong-way-brothers/</vt:lpwstr>
      </vt:variant>
      <vt:variant>
        <vt:lpwstr/>
      </vt:variant>
      <vt:variant>
        <vt:i4>6488123</vt:i4>
      </vt:variant>
      <vt:variant>
        <vt:i4>1707</vt:i4>
      </vt:variant>
      <vt:variant>
        <vt:i4>0</vt:i4>
      </vt:variant>
      <vt:variant>
        <vt:i4>5</vt:i4>
      </vt:variant>
      <vt:variant>
        <vt:lpwstr>https://recordsearch.naa.gov.au/SearchNRetrieve/Interface/ViewImage.aspx?B=8392138</vt:lpwstr>
      </vt:variant>
      <vt:variant>
        <vt:lpwstr/>
      </vt:variant>
      <vt:variant>
        <vt:i4>6881333</vt:i4>
      </vt:variant>
      <vt:variant>
        <vt:i4>1704</vt:i4>
      </vt:variant>
      <vt:variant>
        <vt:i4>0</vt:i4>
      </vt:variant>
      <vt:variant>
        <vt:i4>5</vt:i4>
      </vt:variant>
      <vt:variant>
        <vt:lpwstr>https://trove.nla.gov.au/newspaper/article/119558076?searchTerm=%22H%20D%20Tong%20Wai%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vt:lpwstr>
      </vt:variant>
      <vt:variant>
        <vt:lpwstr/>
      </vt:variant>
      <vt:variant>
        <vt:i4>6488112</vt:i4>
      </vt:variant>
      <vt:variant>
        <vt:i4>1701</vt:i4>
      </vt:variant>
      <vt:variant>
        <vt:i4>0</vt:i4>
      </vt:variant>
      <vt:variant>
        <vt:i4>5</vt:i4>
      </vt:variant>
      <vt:variant>
        <vt:lpwstr>https://trove.nla.gov.au/newspaper/article/215805620?searchTerm=%22H%20D%20Tong%20Wai%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vt:lpwstr>
      </vt:variant>
      <vt:variant>
        <vt:lpwstr/>
      </vt:variant>
      <vt:variant>
        <vt:i4>4259854</vt:i4>
      </vt:variant>
      <vt:variant>
        <vt:i4>1698</vt:i4>
      </vt:variant>
      <vt:variant>
        <vt:i4>0</vt:i4>
      </vt:variant>
      <vt:variant>
        <vt:i4>5</vt:i4>
      </vt:variant>
      <vt:variant>
        <vt:lpwstr>https://www.scotschurch.com/files/1214/7746/0052/A0535_Scots_Leaflet_Oct16_electronic.pdf</vt:lpwstr>
      </vt:variant>
      <vt:variant>
        <vt:lpwstr/>
      </vt:variant>
      <vt:variant>
        <vt:i4>6357030</vt:i4>
      </vt:variant>
      <vt:variant>
        <vt:i4>1695</vt:i4>
      </vt:variant>
      <vt:variant>
        <vt:i4>0</vt:i4>
      </vt:variant>
      <vt:variant>
        <vt:i4>5</vt:i4>
      </vt:variant>
      <vt:variant>
        <vt:lpwstr>https://cv.vic.gov.au/stories/immigrants-and-emigrants/many-roads-chinese-on-the-goldfields/legacy/people/school-teachers/</vt:lpwstr>
      </vt:variant>
      <vt:variant>
        <vt:lpwstr/>
      </vt:variant>
      <vt:variant>
        <vt:i4>7143519</vt:i4>
      </vt:variant>
      <vt:variant>
        <vt:i4>1692</vt:i4>
      </vt:variant>
      <vt:variant>
        <vt:i4>0</vt:i4>
      </vt:variant>
      <vt:variant>
        <vt:i4>5</vt:i4>
      </vt:variant>
      <vt:variant>
        <vt:lpwstr>http://gazette.slv.vic.gov.au/view.cgi?year=1931&amp;class=general&amp;page_num=1242&amp;state=V&amp;classNum=G74&amp;searchCode=5367356</vt:lpwstr>
      </vt:variant>
      <vt:variant>
        <vt:lpwstr/>
      </vt:variant>
      <vt:variant>
        <vt:i4>7077949</vt:i4>
      </vt:variant>
      <vt:variant>
        <vt:i4>1689</vt:i4>
      </vt:variant>
      <vt:variant>
        <vt:i4>0</vt:i4>
      </vt:variant>
      <vt:variant>
        <vt:i4>5</vt:i4>
      </vt:variant>
      <vt:variant>
        <vt:lpwstr>https://recordsearch.naa.gov.au/SearchNRetrieve/Interface/ViewImage.aspx?B=4245334</vt:lpwstr>
      </vt:variant>
      <vt:variant>
        <vt:lpwstr/>
      </vt:variant>
      <vt:variant>
        <vt:i4>4128820</vt:i4>
      </vt:variant>
      <vt:variant>
        <vt:i4>1686</vt:i4>
      </vt:variant>
      <vt:variant>
        <vt:i4>0</vt:i4>
      </vt:variant>
      <vt:variant>
        <vt:i4>5</vt:i4>
      </vt:variant>
      <vt:variant>
        <vt:lpwstr>https://trove.nla.gov.au/newspaper/article/241802634?searchTerm=%22R%20Hanslow%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vt:lpwstr>
      </vt:variant>
      <vt:variant>
        <vt:lpwstr/>
      </vt:variant>
      <vt:variant>
        <vt:i4>3997755</vt:i4>
      </vt:variant>
      <vt:variant>
        <vt:i4>1683</vt:i4>
      </vt:variant>
      <vt:variant>
        <vt:i4>0</vt:i4>
      </vt:variant>
      <vt:variant>
        <vt:i4>5</vt:i4>
      </vt:variant>
      <vt:variant>
        <vt:lpwstr>https://trove.nla.gov.au/newspaper/article/241541024?searchTerm=%22R%20Hanslow%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vt:lpwstr>
      </vt:variant>
      <vt:variant>
        <vt:lpwstr/>
      </vt:variant>
      <vt:variant>
        <vt:i4>7340101</vt:i4>
      </vt:variant>
      <vt:variant>
        <vt:i4>1680</vt:i4>
      </vt:variant>
      <vt:variant>
        <vt:i4>0</vt:i4>
      </vt:variant>
      <vt:variant>
        <vt:i4>5</vt:i4>
      </vt:variant>
      <vt:variant>
        <vt:lpwstr>http://gazette.slv.vic.gov.au/view.cgi?year=1910&amp;class=general&amp;page_num=5112&amp;state=V&amp;classNum=G146&amp;searchCode=5367356</vt:lpwstr>
      </vt:variant>
      <vt:variant>
        <vt:lpwstr/>
      </vt:variant>
      <vt:variant>
        <vt:i4>7405641</vt:i4>
      </vt:variant>
      <vt:variant>
        <vt:i4>1677</vt:i4>
      </vt:variant>
      <vt:variant>
        <vt:i4>0</vt:i4>
      </vt:variant>
      <vt:variant>
        <vt:i4>5</vt:i4>
      </vt:variant>
      <vt:variant>
        <vt:lpwstr>http://gazette.slv.vic.gov.au/view.cgi?year=1924&amp;class=general&amp;page_num=3649&amp;state=V&amp;classNum=G188&amp;searchCode=5416442</vt:lpwstr>
      </vt:variant>
      <vt:variant>
        <vt:lpwstr/>
      </vt:variant>
      <vt:variant>
        <vt:i4>6684720</vt:i4>
      </vt:variant>
      <vt:variant>
        <vt:i4>1674</vt:i4>
      </vt:variant>
      <vt:variant>
        <vt:i4>0</vt:i4>
      </vt:variant>
      <vt:variant>
        <vt:i4>5</vt:i4>
      </vt:variant>
      <vt:variant>
        <vt:lpwstr>https://recordsearch.naa.gov.au/SearchNRetrieve/Interface/ViewImage.aspx?B=8398824</vt:lpwstr>
      </vt:variant>
      <vt:variant>
        <vt:lpwstr/>
      </vt:variant>
      <vt:variant>
        <vt:i4>7012413</vt:i4>
      </vt:variant>
      <vt:variant>
        <vt:i4>1671</vt:i4>
      </vt:variant>
      <vt:variant>
        <vt:i4>0</vt:i4>
      </vt:variant>
      <vt:variant>
        <vt:i4>5</vt:i4>
      </vt:variant>
      <vt:variant>
        <vt:lpwstr>https://recordsearch.naa.gov.au/SearchNRetrieve/Interface/ViewImage.aspx?B=3467174</vt:lpwstr>
      </vt:variant>
      <vt:variant>
        <vt:lpwstr/>
      </vt:variant>
      <vt:variant>
        <vt:i4>8192103</vt:i4>
      </vt:variant>
      <vt:variant>
        <vt:i4>1668</vt:i4>
      </vt:variant>
      <vt:variant>
        <vt:i4>0</vt:i4>
      </vt:variant>
      <vt:variant>
        <vt:i4>5</vt:i4>
      </vt:variant>
      <vt:variant>
        <vt:lpwstr>https://trove.nla.gov.au/newspaper/article/66414597?searchTerm=%22C%20S%20Cronin%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vt:lpwstr>
      </vt:variant>
      <vt:variant>
        <vt:lpwstr/>
      </vt:variant>
      <vt:variant>
        <vt:i4>6881371</vt:i4>
      </vt:variant>
      <vt:variant>
        <vt:i4>1665</vt:i4>
      </vt:variant>
      <vt:variant>
        <vt:i4>0</vt:i4>
      </vt:variant>
      <vt:variant>
        <vt:i4>5</vt:i4>
      </vt:variant>
      <vt:variant>
        <vt:lpwstr>http://gazette.slv.vic.gov.au/view.cgi?year=1890&amp;class=general&amp;page_num=1700&amp;state=V&amp;classNum=G41&amp;searchCode=5365683</vt:lpwstr>
      </vt:variant>
      <vt:variant>
        <vt:lpwstr/>
      </vt:variant>
      <vt:variant>
        <vt:i4>7340140</vt:i4>
      </vt:variant>
      <vt:variant>
        <vt:i4>1662</vt:i4>
      </vt:variant>
      <vt:variant>
        <vt:i4>0</vt:i4>
      </vt:variant>
      <vt:variant>
        <vt:i4>5</vt:i4>
      </vt:variant>
      <vt:variant>
        <vt:lpwstr>https://trove.nla.gov.au/newspaper/article/245141287?searchTerm=%22William%20M%20Somerville%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Desc</vt:lpwstr>
      </vt:variant>
      <vt:variant>
        <vt:lpwstr/>
      </vt:variant>
      <vt:variant>
        <vt:i4>7274585</vt:i4>
      </vt:variant>
      <vt:variant>
        <vt:i4>1659</vt:i4>
      </vt:variant>
      <vt:variant>
        <vt:i4>0</vt:i4>
      </vt:variant>
      <vt:variant>
        <vt:i4>5</vt:i4>
      </vt:variant>
      <vt:variant>
        <vt:lpwstr>http://gazette.slv.vic.gov.au/view.cgi?year=1927&amp;class=general&amp;page_num=1761&amp;state=V&amp;classNum=G61&amp;searchCode=5397059</vt:lpwstr>
      </vt:variant>
      <vt:variant>
        <vt:lpwstr/>
      </vt:variant>
      <vt:variant>
        <vt:i4>6881340</vt:i4>
      </vt:variant>
      <vt:variant>
        <vt:i4>1656</vt:i4>
      </vt:variant>
      <vt:variant>
        <vt:i4>0</vt:i4>
      </vt:variant>
      <vt:variant>
        <vt:i4>5</vt:i4>
      </vt:variant>
      <vt:variant>
        <vt:lpwstr>https://recordsearch.naa.gov.au/SearchNRetrieve/Interface/ViewImage.aspx?B=8087725</vt:lpwstr>
      </vt:variant>
      <vt:variant>
        <vt:lpwstr/>
      </vt:variant>
      <vt:variant>
        <vt:i4>4063345</vt:i4>
      </vt:variant>
      <vt:variant>
        <vt:i4>1653</vt:i4>
      </vt:variant>
      <vt:variant>
        <vt:i4>0</vt:i4>
      </vt:variant>
      <vt:variant>
        <vt:i4>5</vt:i4>
      </vt:variant>
      <vt:variant>
        <vt:lpwstr>https://trove.nla.gov.au/newspaper/article/146476436?searchTerm=%22W%20M%20C%20Somerville%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3604598</vt:i4>
      </vt:variant>
      <vt:variant>
        <vt:i4>1650</vt:i4>
      </vt:variant>
      <vt:variant>
        <vt:i4>0</vt:i4>
      </vt:variant>
      <vt:variant>
        <vt:i4>5</vt:i4>
      </vt:variant>
      <vt:variant>
        <vt:lpwstr>https://trove.nla.gov.au/newspaper/article/242673539?searchTerm=%22W%20M%20C%20Somerville%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6291551</vt:i4>
      </vt:variant>
      <vt:variant>
        <vt:i4>1647</vt:i4>
      </vt:variant>
      <vt:variant>
        <vt:i4>0</vt:i4>
      </vt:variant>
      <vt:variant>
        <vt:i4>5</vt:i4>
      </vt:variant>
      <vt:variant>
        <vt:lpwstr>http://gazette.slv.vic.gov.au/view.cgi?year=1914&amp;class=general&amp;page_num=1943&amp;state=V&amp;classNum=G66&amp;searchCode=5397059</vt:lpwstr>
      </vt:variant>
      <vt:variant>
        <vt:lpwstr/>
      </vt:variant>
      <vt:variant>
        <vt:i4>7536706</vt:i4>
      </vt:variant>
      <vt:variant>
        <vt:i4>1644</vt:i4>
      </vt:variant>
      <vt:variant>
        <vt:i4>0</vt:i4>
      </vt:variant>
      <vt:variant>
        <vt:i4>5</vt:i4>
      </vt:variant>
      <vt:variant>
        <vt:lpwstr>http://gazette.slv.vic.gov.au/view.cgi?year=1940&amp;class=general&amp;page_num=2855&amp;state=V&amp;classNum=G280&amp;searchCode=5389034</vt:lpwstr>
      </vt:variant>
      <vt:variant>
        <vt:lpwstr/>
      </vt:variant>
      <vt:variant>
        <vt:i4>7012469</vt:i4>
      </vt:variant>
      <vt:variant>
        <vt:i4>1641</vt:i4>
      </vt:variant>
      <vt:variant>
        <vt:i4>0</vt:i4>
      </vt:variant>
      <vt:variant>
        <vt:i4>5</vt:i4>
      </vt:variant>
      <vt:variant>
        <vt:lpwstr>https://trove.nla.gov.au/newspaper/article/64394199?searchTerm=%22H%20E%20Michell%22&amp;searchLimits=l-advstate=National|||l-advstate=Victoria|||l-advcategory=Article|||l-advcategory=Detailed+Lists%2C+Results%2C+Guides|||l-advcategory=Family+Notices|||l-advcategory=Letters|||l-advcategory=Obituaries|||l-advcategory=Law%2C+Courts%2C+And+Crime|||l-advcategory=Sport+And+Games|||l-advcategory=News|||l-advcategory=Editorial|||l-advcategory=Official+Appointments+And+Notices|||sortby=dateAsc|||l-decade=193</vt:lpwstr>
      </vt:variant>
      <vt:variant>
        <vt:lpwstr/>
      </vt:variant>
      <vt:variant>
        <vt:i4>7143509</vt:i4>
      </vt:variant>
      <vt:variant>
        <vt:i4>1638</vt:i4>
      </vt:variant>
      <vt:variant>
        <vt:i4>0</vt:i4>
      </vt:variant>
      <vt:variant>
        <vt:i4>5</vt:i4>
      </vt:variant>
      <vt:variant>
        <vt:lpwstr>http://gazette.slv.vic.gov.au/view.cgi?year=1960&amp;class=general&amp;page_num=2226&amp;state=V&amp;classNum=G63&amp;searchCode=5388877</vt:lpwstr>
      </vt:variant>
      <vt:variant>
        <vt:lpwstr/>
      </vt:variant>
      <vt:variant>
        <vt:i4>6553660</vt:i4>
      </vt:variant>
      <vt:variant>
        <vt:i4>1635</vt:i4>
      </vt:variant>
      <vt:variant>
        <vt:i4>0</vt:i4>
      </vt:variant>
      <vt:variant>
        <vt:i4>5</vt:i4>
      </vt:variant>
      <vt:variant>
        <vt:lpwstr>https://recordsearch.naa.gov.au/SearchNRetrieve/Interface/ViewImage.aspx?B=8021643</vt:lpwstr>
      </vt:variant>
      <vt:variant>
        <vt:lpwstr/>
      </vt:variant>
      <vt:variant>
        <vt:i4>7929889</vt:i4>
      </vt:variant>
      <vt:variant>
        <vt:i4>1632</vt:i4>
      </vt:variant>
      <vt:variant>
        <vt:i4>0</vt:i4>
      </vt:variant>
      <vt:variant>
        <vt:i4>5</vt:i4>
      </vt:variant>
      <vt:variant>
        <vt:lpwstr>https://trove.nla.gov.au/newspaper/article/88463718?searchTerm=%22G%20F%20Price%22&amp;searchLimits=exactPhrase=G+F+Price|||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vt:lpwstr>
      </vt:variant>
      <vt:variant>
        <vt:lpwstr/>
      </vt:variant>
      <vt:variant>
        <vt:i4>4587537</vt:i4>
      </vt:variant>
      <vt:variant>
        <vt:i4>1629</vt:i4>
      </vt:variant>
      <vt:variant>
        <vt:i4>0</vt:i4>
      </vt:variant>
      <vt:variant>
        <vt:i4>5</vt:i4>
      </vt:variant>
      <vt:variant>
        <vt:lpwstr>https://www.awm.gov.au/collection/C175198</vt:lpwstr>
      </vt:variant>
      <vt:variant>
        <vt:lpwstr/>
      </vt:variant>
      <vt:variant>
        <vt:i4>2162805</vt:i4>
      </vt:variant>
      <vt:variant>
        <vt:i4>1626</vt:i4>
      </vt:variant>
      <vt:variant>
        <vt:i4>0</vt:i4>
      </vt:variant>
      <vt:variant>
        <vt:i4>5</vt:i4>
      </vt:variant>
      <vt:variant>
        <vt:lpwstr>https://trove.nla.gov.au/newspaper/article/11374716?searchTerm=%22Westgarth%20Charles%20Walker%20Muir%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vt:lpwstr>
      </vt:variant>
      <vt:variant>
        <vt:lpwstr/>
      </vt:variant>
      <vt:variant>
        <vt:i4>6553661</vt:i4>
      </vt:variant>
      <vt:variant>
        <vt:i4>1623</vt:i4>
      </vt:variant>
      <vt:variant>
        <vt:i4>0</vt:i4>
      </vt:variant>
      <vt:variant>
        <vt:i4>5</vt:i4>
      </vt:variant>
      <vt:variant>
        <vt:lpwstr>https://recordsearch.naa.gov.au/SearchNRetrieve/Interface/ViewImage.aspx?B=7985686</vt:lpwstr>
      </vt:variant>
      <vt:variant>
        <vt:lpwstr/>
      </vt:variant>
      <vt:variant>
        <vt:i4>6619169</vt:i4>
      </vt:variant>
      <vt:variant>
        <vt:i4>1620</vt:i4>
      </vt:variant>
      <vt:variant>
        <vt:i4>0</vt:i4>
      </vt:variant>
      <vt:variant>
        <vt:i4>5</vt:i4>
      </vt:variant>
      <vt:variant>
        <vt:lpwstr>https://trove.nla.gov.au/newspaper/article/204332299?searchTerm=%27%27Kilby%20Leslie%20Groves%27%27&amp;searchLimits=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vt:lpwstr>
      </vt:variant>
      <vt:variant>
        <vt:lpwstr/>
      </vt:variant>
      <vt:variant>
        <vt:i4>4587548</vt:i4>
      </vt:variant>
      <vt:variant>
        <vt:i4>1617</vt:i4>
      </vt:variant>
      <vt:variant>
        <vt:i4>0</vt:i4>
      </vt:variant>
      <vt:variant>
        <vt:i4>5</vt:i4>
      </vt:variant>
      <vt:variant>
        <vt:lpwstr>https://www.cwgc.org/find-war-dead/casualty/452417/groves,-kilby-leslie/</vt:lpwstr>
      </vt:variant>
      <vt:variant>
        <vt:lpwstr/>
      </vt:variant>
      <vt:variant>
        <vt:i4>6488120</vt:i4>
      </vt:variant>
      <vt:variant>
        <vt:i4>1614</vt:i4>
      </vt:variant>
      <vt:variant>
        <vt:i4>0</vt:i4>
      </vt:variant>
      <vt:variant>
        <vt:i4>5</vt:i4>
      </vt:variant>
      <vt:variant>
        <vt:lpwstr>https://recordsearch.naa.gov.au/SearchNRetrieve/Interface/ViewImage.aspx?B=4391431</vt:lpwstr>
      </vt:variant>
      <vt:variant>
        <vt:lpwstr/>
      </vt:variant>
      <vt:variant>
        <vt:i4>2424852</vt:i4>
      </vt:variant>
      <vt:variant>
        <vt:i4>1611</vt:i4>
      </vt:variant>
      <vt:variant>
        <vt:i4>0</vt:i4>
      </vt:variant>
      <vt:variant>
        <vt:i4>5</vt:i4>
      </vt:variant>
      <vt:variant>
        <vt:lpwstr>http://gazette.slv.vic.gov.au/view.cgi?year=1912&amp;class=general&amp;page_num=4&amp;state=V&amp;classNum=G2&amp;searchCode=5425201</vt:lpwstr>
      </vt:variant>
      <vt:variant>
        <vt:lpwstr/>
      </vt:variant>
      <vt:variant>
        <vt:i4>6750245</vt:i4>
      </vt:variant>
      <vt:variant>
        <vt:i4>1608</vt:i4>
      </vt:variant>
      <vt:variant>
        <vt:i4>0</vt:i4>
      </vt:variant>
      <vt:variant>
        <vt:i4>5</vt:i4>
      </vt:variant>
      <vt:variant>
        <vt:lpwstr>https://trove.nla.gov.au/newspaper/article/196077824?searchTerm=%27%27Kilby%20Leslie%20Groves%27%27&amp;searchLimits=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7405691</vt:i4>
      </vt:variant>
      <vt:variant>
        <vt:i4>1605</vt:i4>
      </vt:variant>
      <vt:variant>
        <vt:i4>0</vt:i4>
      </vt:variant>
      <vt:variant>
        <vt:i4>5</vt:i4>
      </vt:variant>
      <vt:variant>
        <vt:lpwstr>https://trove.nla.gov.au/newspaper/article/206088283?searchTerm=%22D%20E%20B%20Worthington%22&amp;searchLimits=exactPhrase=D+E+B+Worthington|||anyWords|||notWords|||requestHandler|||dateFrom|||dateTo|||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sortby|||l-decade=195</vt:lpwstr>
      </vt:variant>
      <vt:variant>
        <vt:lpwstr/>
      </vt:variant>
      <vt:variant>
        <vt:i4>7340103</vt:i4>
      </vt:variant>
      <vt:variant>
        <vt:i4>1602</vt:i4>
      </vt:variant>
      <vt:variant>
        <vt:i4>0</vt:i4>
      </vt:variant>
      <vt:variant>
        <vt:i4>5</vt:i4>
      </vt:variant>
      <vt:variant>
        <vt:lpwstr>http://gazette.slv.vic.gov.au/view.cgi?year=1920&amp;class=general&amp;page_num=1887&amp;state=V&amp;classNum=G109&amp;searchCode=5390419</vt:lpwstr>
      </vt:variant>
      <vt:variant>
        <vt:lpwstr/>
      </vt:variant>
      <vt:variant>
        <vt:i4>6488127</vt:i4>
      </vt:variant>
      <vt:variant>
        <vt:i4>1599</vt:i4>
      </vt:variant>
      <vt:variant>
        <vt:i4>0</vt:i4>
      </vt:variant>
      <vt:variant>
        <vt:i4>5</vt:i4>
      </vt:variant>
      <vt:variant>
        <vt:lpwstr>https://recordsearch.naa.gov.au/SearchNRetrieve/Interface/ViewImage.aspx?B=3444768</vt:lpwstr>
      </vt:variant>
      <vt:variant>
        <vt:lpwstr/>
      </vt:variant>
      <vt:variant>
        <vt:i4>7602295</vt:i4>
      </vt:variant>
      <vt:variant>
        <vt:i4>1596</vt:i4>
      </vt:variant>
      <vt:variant>
        <vt:i4>0</vt:i4>
      </vt:variant>
      <vt:variant>
        <vt:i4>5</vt:i4>
      </vt:variant>
      <vt:variant>
        <vt:lpwstr>https://trove.nla.gov.au/newspaper/article/201678428?searchTerm=%22D%20E%20B%20Worthington%22&amp;searchLimits=exactPhrase=D+E+B+Worthington|||anyWords|||notWords|||requestHandler|||dateFrom|||dateTo|||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sortby|||l-decade=190</vt:lpwstr>
      </vt:variant>
      <vt:variant>
        <vt:lpwstr/>
      </vt:variant>
      <vt:variant>
        <vt:i4>6881312</vt:i4>
      </vt:variant>
      <vt:variant>
        <vt:i4>1593</vt:i4>
      </vt:variant>
      <vt:variant>
        <vt:i4>0</vt:i4>
      </vt:variant>
      <vt:variant>
        <vt:i4>5</vt:i4>
      </vt:variant>
      <vt:variant>
        <vt:lpwstr>https://trove.nla.gov.au/newspaper/article/26545188?searchTerm=%22D%20E%20Worthington%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vt:lpwstr>
      </vt:variant>
      <vt:variant>
        <vt:lpwstr/>
      </vt:variant>
      <vt:variant>
        <vt:i4>1835091</vt:i4>
      </vt:variant>
      <vt:variant>
        <vt:i4>1590</vt:i4>
      </vt:variant>
      <vt:variant>
        <vt:i4>0</vt:i4>
      </vt:variant>
      <vt:variant>
        <vt:i4>5</vt:i4>
      </vt:variant>
      <vt:variant>
        <vt:lpwstr>https://www.cwgc.org/find-war-dead/casualty/910688/saunders,-george-william/</vt:lpwstr>
      </vt:variant>
      <vt:variant>
        <vt:lpwstr/>
      </vt:variant>
      <vt:variant>
        <vt:i4>6619184</vt:i4>
      </vt:variant>
      <vt:variant>
        <vt:i4>1587</vt:i4>
      </vt:variant>
      <vt:variant>
        <vt:i4>0</vt:i4>
      </vt:variant>
      <vt:variant>
        <vt:i4>5</vt:i4>
      </vt:variant>
      <vt:variant>
        <vt:lpwstr>https://s3-ap-southeast-2.amazonaws.com/awm-media/collection/RCDIG1050738/document/5638409.PDF</vt:lpwstr>
      </vt:variant>
      <vt:variant>
        <vt:lpwstr/>
      </vt:variant>
      <vt:variant>
        <vt:i4>6684735</vt:i4>
      </vt:variant>
      <vt:variant>
        <vt:i4>1584</vt:i4>
      </vt:variant>
      <vt:variant>
        <vt:i4>0</vt:i4>
      </vt:variant>
      <vt:variant>
        <vt:i4>5</vt:i4>
      </vt:variant>
      <vt:variant>
        <vt:lpwstr>https://recordsearch.naa.gov.au/SearchNRetrieve/Interface/ViewImage.aspx?B=8075436</vt:lpwstr>
      </vt:variant>
      <vt:variant>
        <vt:lpwstr/>
      </vt:variant>
      <vt:variant>
        <vt:i4>7340096</vt:i4>
      </vt:variant>
      <vt:variant>
        <vt:i4>1581</vt:i4>
      </vt:variant>
      <vt:variant>
        <vt:i4>0</vt:i4>
      </vt:variant>
      <vt:variant>
        <vt:i4>5</vt:i4>
      </vt:variant>
      <vt:variant>
        <vt:lpwstr>http://gazette.slv.vic.gov.au/view.cgi?year=1910&amp;class=general&amp;page_num=5111&amp;state=V&amp;classNum=G146&amp;searchCode=5425236</vt:lpwstr>
      </vt:variant>
      <vt:variant>
        <vt:lpwstr/>
      </vt:variant>
      <vt:variant>
        <vt:i4>3604598</vt:i4>
      </vt:variant>
      <vt:variant>
        <vt:i4>1578</vt:i4>
      </vt:variant>
      <vt:variant>
        <vt:i4>0</vt:i4>
      </vt:variant>
      <vt:variant>
        <vt:i4>5</vt:i4>
      </vt:variant>
      <vt:variant>
        <vt:lpwstr>https://trove.nla.gov.au/newspaper/article/206028104?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vt:lpwstr>
      </vt:variant>
      <vt:variant>
        <vt:lpwstr/>
      </vt:variant>
      <vt:variant>
        <vt:i4>2097200</vt:i4>
      </vt:variant>
      <vt:variant>
        <vt:i4>1575</vt:i4>
      </vt:variant>
      <vt:variant>
        <vt:i4>0</vt:i4>
      </vt:variant>
      <vt:variant>
        <vt:i4>5</vt:i4>
      </vt:variant>
      <vt:variant>
        <vt:lpwstr>https://trove.nla.gov.au/newspaper/article/11262954?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vt:lpwstr>
      </vt:variant>
      <vt:variant>
        <vt:lpwstr/>
      </vt:variant>
      <vt:variant>
        <vt:i4>7143477</vt:i4>
      </vt:variant>
      <vt:variant>
        <vt:i4>1572</vt:i4>
      </vt:variant>
      <vt:variant>
        <vt:i4>0</vt:i4>
      </vt:variant>
      <vt:variant>
        <vt:i4>5</vt:i4>
      </vt:variant>
      <vt:variant>
        <vt:lpwstr>https://recordsearch.naa.gov.au/SearchNRetrieve/Interface/ViewImage.aspx?B=3478604</vt:lpwstr>
      </vt:variant>
      <vt:variant>
        <vt:lpwstr/>
      </vt:variant>
      <vt:variant>
        <vt:i4>3866739</vt:i4>
      </vt:variant>
      <vt:variant>
        <vt:i4>1569</vt:i4>
      </vt:variant>
      <vt:variant>
        <vt:i4>0</vt:i4>
      </vt:variant>
      <vt:variant>
        <vt:i4>5</vt:i4>
      </vt:variant>
      <vt:variant>
        <vt:lpwstr>https://trove.nla.gov.au/newspaper/article/219178251?searchTerm=%22F%20T%20Currie%22&amp;searchLimits=l-advstate=Victoria|||l-advcategory=Article|||l-advcategory=Detailed+Lists%2C+Results%2C+Guides|||l-advcategory=Family+Notices|||l-advcategory=Letters|||l-advcategory=Obituaries|||l-advcategory=Editorial|||l-advcategory=Arts+And+Culture|||l-advcategory=Official+Appointments+And+Notices|||sortby=dateAsc</vt:lpwstr>
      </vt:variant>
      <vt:variant>
        <vt:lpwstr/>
      </vt:variant>
      <vt:variant>
        <vt:i4>6357086</vt:i4>
      </vt:variant>
      <vt:variant>
        <vt:i4>1566</vt:i4>
      </vt:variant>
      <vt:variant>
        <vt:i4>0</vt:i4>
      </vt:variant>
      <vt:variant>
        <vt:i4>5</vt:i4>
      </vt:variant>
      <vt:variant>
        <vt:lpwstr>http://gazette.slv.vic.gov.au/view.cgi?year=1899&amp;class=general&amp;page_num=4220&amp;state=V&amp;classNum=G97&amp;searchCode=5348719</vt:lpwstr>
      </vt:variant>
      <vt:variant>
        <vt:lpwstr/>
      </vt:variant>
      <vt:variant>
        <vt:i4>8257655</vt:i4>
      </vt:variant>
      <vt:variant>
        <vt:i4>1563</vt:i4>
      </vt:variant>
      <vt:variant>
        <vt:i4>0</vt:i4>
      </vt:variant>
      <vt:variant>
        <vt:i4>5</vt:i4>
      </vt:variant>
      <vt:variant>
        <vt:lpwstr>https://www.goldendragonmuseum.org/events/chinese-anzacs/the-grandsons-of-lee-jacgung/</vt:lpwstr>
      </vt:variant>
      <vt:variant>
        <vt:lpwstr/>
      </vt:variant>
      <vt:variant>
        <vt:i4>2818107</vt:i4>
      </vt:variant>
      <vt:variant>
        <vt:i4>1560</vt:i4>
      </vt:variant>
      <vt:variant>
        <vt:i4>0</vt:i4>
      </vt:variant>
      <vt:variant>
        <vt:i4>5</vt:i4>
      </vt:variant>
      <vt:variant>
        <vt:lpwstr>https://trove.nla.gov.au/newspaper/article/11063763?searchTerm=%22C%20J%20E%20Pollock%22&amp;searchLimits=exactPhrase=C+J+E+Pollock|||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l-decade=193</vt:lpwstr>
      </vt:variant>
      <vt:variant>
        <vt:lpwstr/>
      </vt:variant>
      <vt:variant>
        <vt:i4>7471166</vt:i4>
      </vt:variant>
      <vt:variant>
        <vt:i4>1557</vt:i4>
      </vt:variant>
      <vt:variant>
        <vt:i4>0</vt:i4>
      </vt:variant>
      <vt:variant>
        <vt:i4>5</vt:i4>
      </vt:variant>
      <vt:variant>
        <vt:lpwstr>https://trove.nla.gov.au/newspaper/article/204363108?searchTerm=%22C%20J%20E%20Pollock%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Asc|||l-decade=193</vt:lpwstr>
      </vt:variant>
      <vt:variant>
        <vt:lpwstr/>
      </vt:variant>
      <vt:variant>
        <vt:i4>2555953</vt:i4>
      </vt:variant>
      <vt:variant>
        <vt:i4>1554</vt:i4>
      </vt:variant>
      <vt:variant>
        <vt:i4>0</vt:i4>
      </vt:variant>
      <vt:variant>
        <vt:i4>5</vt:i4>
      </vt:variant>
      <vt:variant>
        <vt:lpwstr>https://trove.nla.gov.au/newspaper/article/11867967?searchTerm=%22C%20J%20E%20Pollock%22&amp;searchLimits=exactPhrase=C+J+E+Pollock|||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l-decade=193</vt:lpwstr>
      </vt:variant>
      <vt:variant>
        <vt:lpwstr/>
      </vt:variant>
      <vt:variant>
        <vt:i4>3539060</vt:i4>
      </vt:variant>
      <vt:variant>
        <vt:i4>1551</vt:i4>
      </vt:variant>
      <vt:variant>
        <vt:i4>0</vt:i4>
      </vt:variant>
      <vt:variant>
        <vt:i4>5</vt:i4>
      </vt:variant>
      <vt:variant>
        <vt:lpwstr>https://trove.nla.gov.au/newspaper/article/246665775?searchTerm=%22C%20J%20E%20Pollock%22&amp;searchLimits=exactPhrase=C+J+E+Pollock|||anyWords|||notWords|||requestHandler|||dateFrom|||dateTo|||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l-decade=192</vt:lpwstr>
      </vt:variant>
      <vt:variant>
        <vt:lpwstr/>
      </vt:variant>
      <vt:variant>
        <vt:i4>6488115</vt:i4>
      </vt:variant>
      <vt:variant>
        <vt:i4>1548</vt:i4>
      </vt:variant>
      <vt:variant>
        <vt:i4>0</vt:i4>
      </vt:variant>
      <vt:variant>
        <vt:i4>5</vt:i4>
      </vt:variant>
      <vt:variant>
        <vt:lpwstr>https://recordsearch.naa.gov.au/SearchNRetrieve/Interface/ViewImage.aspx?B=8019332</vt:lpwstr>
      </vt:variant>
      <vt:variant>
        <vt:lpwstr/>
      </vt:variant>
      <vt:variant>
        <vt:i4>7077950</vt:i4>
      </vt:variant>
      <vt:variant>
        <vt:i4>1545</vt:i4>
      </vt:variant>
      <vt:variant>
        <vt:i4>0</vt:i4>
      </vt:variant>
      <vt:variant>
        <vt:i4>5</vt:i4>
      </vt:variant>
      <vt:variant>
        <vt:lpwstr>https://recordsearch.naa.gov.au/SearchNRetrieve/Interface/ViewImage.aspx?B=4703033</vt:lpwstr>
      </vt:variant>
      <vt:variant>
        <vt:lpwstr/>
      </vt:variant>
      <vt:variant>
        <vt:i4>6357083</vt:i4>
      </vt:variant>
      <vt:variant>
        <vt:i4>1542</vt:i4>
      </vt:variant>
      <vt:variant>
        <vt:i4>0</vt:i4>
      </vt:variant>
      <vt:variant>
        <vt:i4>5</vt:i4>
      </vt:variant>
      <vt:variant>
        <vt:lpwstr>http://gazette.slv.vic.gov.au/view.cgi?year=1914&amp;class=general&amp;page_num=2626&amp;state=V&amp;classNum=G93&amp;searchCode=5425147</vt:lpwstr>
      </vt:variant>
      <vt:variant>
        <vt:lpwstr/>
      </vt:variant>
      <vt:variant>
        <vt:i4>6946909</vt:i4>
      </vt:variant>
      <vt:variant>
        <vt:i4>1539</vt:i4>
      </vt:variant>
      <vt:variant>
        <vt:i4>0</vt:i4>
      </vt:variant>
      <vt:variant>
        <vt:i4>5</vt:i4>
      </vt:variant>
      <vt:variant>
        <vt:lpwstr>http://gazette.slv.vic.gov.au/view.cgi?year=1958&amp;class=general&amp;page_num=2071&amp;state=V&amp;classNum=G68&amp;searchCode=5398521</vt:lpwstr>
      </vt:variant>
      <vt:variant>
        <vt:lpwstr/>
      </vt:variant>
      <vt:variant>
        <vt:i4>7209013</vt:i4>
      </vt:variant>
      <vt:variant>
        <vt:i4>1536</vt:i4>
      </vt:variant>
      <vt:variant>
        <vt:i4>0</vt:i4>
      </vt:variant>
      <vt:variant>
        <vt:i4>5</vt:i4>
      </vt:variant>
      <vt:variant>
        <vt:lpwstr>https://recordsearch.naa.gov.au/SearchNRetrieve/Interface/ViewImage.aspx?B=1916336</vt:lpwstr>
      </vt:variant>
      <vt:variant>
        <vt:lpwstr/>
      </vt:variant>
      <vt:variant>
        <vt:i4>3735594</vt:i4>
      </vt:variant>
      <vt:variant>
        <vt:i4>1533</vt:i4>
      </vt:variant>
      <vt:variant>
        <vt:i4>0</vt:i4>
      </vt:variant>
      <vt:variant>
        <vt:i4>5</vt:i4>
      </vt:variant>
      <vt:variant>
        <vt:lpwstr>https://trove.nla.gov.au/newspaper/article/226561329?searchTerm=%22Henry%20Russell%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l-decade=194</vt:lpwstr>
      </vt:variant>
      <vt:variant>
        <vt:lpwstr/>
      </vt:variant>
      <vt:variant>
        <vt:i4>7798850</vt:i4>
      </vt:variant>
      <vt:variant>
        <vt:i4>1530</vt:i4>
      </vt:variant>
      <vt:variant>
        <vt:i4>0</vt:i4>
      </vt:variant>
      <vt:variant>
        <vt:i4>5</vt:i4>
      </vt:variant>
      <vt:variant>
        <vt:lpwstr>http://gazette.slv.vic.gov.au/view.cgi?year=1929&amp;class=general&amp;page_num=3903&amp;state=V&amp;classNum=G121&amp;searchCode=5396942</vt:lpwstr>
      </vt:variant>
      <vt:variant>
        <vt:lpwstr/>
      </vt:variant>
      <vt:variant>
        <vt:i4>7340099</vt:i4>
      </vt:variant>
      <vt:variant>
        <vt:i4>1527</vt:i4>
      </vt:variant>
      <vt:variant>
        <vt:i4>0</vt:i4>
      </vt:variant>
      <vt:variant>
        <vt:i4>5</vt:i4>
      </vt:variant>
      <vt:variant>
        <vt:lpwstr>http://gazette.slv.vic.gov.au/view.cgi?year=1920&amp;class=general&amp;page_num=3704&amp;state=V&amp;classNum=G232&amp;searchCode=5396930</vt:lpwstr>
      </vt:variant>
      <vt:variant>
        <vt:lpwstr/>
      </vt:variant>
      <vt:variant>
        <vt:i4>7209023</vt:i4>
      </vt:variant>
      <vt:variant>
        <vt:i4>1524</vt:i4>
      </vt:variant>
      <vt:variant>
        <vt:i4>0</vt:i4>
      </vt:variant>
      <vt:variant>
        <vt:i4>5</vt:i4>
      </vt:variant>
      <vt:variant>
        <vt:lpwstr>https://recordsearch.naa.gov.au/SearchNRetrieve/Interface/ViewImage.aspx?B=8073359</vt:lpwstr>
      </vt:variant>
      <vt:variant>
        <vt:lpwstr/>
      </vt:variant>
      <vt:variant>
        <vt:i4>917555</vt:i4>
      </vt:variant>
      <vt:variant>
        <vt:i4>1521</vt:i4>
      </vt:variant>
      <vt:variant>
        <vt:i4>0</vt:i4>
      </vt:variant>
      <vt:variant>
        <vt:i4>5</vt:i4>
      </vt:variant>
      <vt:variant>
        <vt:lpwstr>http://gazette.slv.vic.gov.au/view.cgi?year=1903&amp;class=general&amp;page_num=628&amp;state=V&amp;classNum=G22&amp;searchCode=5396930</vt:lpwstr>
      </vt:variant>
      <vt:variant>
        <vt:lpwstr/>
      </vt:variant>
      <vt:variant>
        <vt:i4>7274557</vt:i4>
      </vt:variant>
      <vt:variant>
        <vt:i4>1518</vt:i4>
      </vt:variant>
      <vt:variant>
        <vt:i4>0</vt:i4>
      </vt:variant>
      <vt:variant>
        <vt:i4>5</vt:i4>
      </vt:variant>
      <vt:variant>
        <vt:lpwstr>https://recordsearch.naa.gov.au/SearchNRetrieve/Interface/ViewImage.aspx?B=4711627</vt:lpwstr>
      </vt:variant>
      <vt:variant>
        <vt:lpwstr/>
      </vt:variant>
      <vt:variant>
        <vt:i4>655432</vt:i4>
      </vt:variant>
      <vt:variant>
        <vt:i4>1515</vt:i4>
      </vt:variant>
      <vt:variant>
        <vt:i4>0</vt:i4>
      </vt:variant>
      <vt:variant>
        <vt:i4>5</vt:i4>
      </vt:variant>
      <vt:variant>
        <vt:lpwstr>https://www.cwgc.org/find-war-dead/casualty/924341/hubble,-edward-james/</vt:lpwstr>
      </vt:variant>
      <vt:variant>
        <vt:lpwstr/>
      </vt:variant>
      <vt:variant>
        <vt:i4>6881341</vt:i4>
      </vt:variant>
      <vt:variant>
        <vt:i4>1512</vt:i4>
      </vt:variant>
      <vt:variant>
        <vt:i4>0</vt:i4>
      </vt:variant>
      <vt:variant>
        <vt:i4>5</vt:i4>
      </vt:variant>
      <vt:variant>
        <vt:lpwstr>https://recordsearch.naa.gov.au/SearchNRetrieve/Interface/ViewImage.aspx?B=7017334&amp;S=2&amp;R=0</vt:lpwstr>
      </vt:variant>
      <vt:variant>
        <vt:lpwstr/>
      </vt:variant>
      <vt:variant>
        <vt:i4>3801211</vt:i4>
      </vt:variant>
      <vt:variant>
        <vt:i4>1509</vt:i4>
      </vt:variant>
      <vt:variant>
        <vt:i4>0</vt:i4>
      </vt:variant>
      <vt:variant>
        <vt:i4>5</vt:i4>
      </vt:variant>
      <vt:variant>
        <vt:lpwstr>https://trove.nla.gov.au/newspaper/article/242689275?searchTerm=%22E%20J%20Hubble%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vt:lpwstr>
      </vt:variant>
      <vt:variant>
        <vt:lpwstr/>
      </vt:variant>
      <vt:variant>
        <vt:i4>1310810</vt:i4>
      </vt:variant>
      <vt:variant>
        <vt:i4>1506</vt:i4>
      </vt:variant>
      <vt:variant>
        <vt:i4>0</vt:i4>
      </vt:variant>
      <vt:variant>
        <vt:i4>5</vt:i4>
      </vt:variant>
      <vt:variant>
        <vt:lpwstr>https://www.cwgc.org/find-war-dead/casualty/252988/currie,-hugh-roy/</vt:lpwstr>
      </vt:variant>
      <vt:variant>
        <vt:lpwstr/>
      </vt:variant>
      <vt:variant>
        <vt:i4>6357086</vt:i4>
      </vt:variant>
      <vt:variant>
        <vt:i4>1503</vt:i4>
      </vt:variant>
      <vt:variant>
        <vt:i4>0</vt:i4>
      </vt:variant>
      <vt:variant>
        <vt:i4>5</vt:i4>
      </vt:variant>
      <vt:variant>
        <vt:lpwstr>http://gazette.slv.vic.gov.au/view.cgi?year=1899&amp;class=general&amp;page_num=4220&amp;state=V&amp;classNum=G97&amp;searchCode=5348719</vt:lpwstr>
      </vt:variant>
      <vt:variant>
        <vt:lpwstr/>
      </vt:variant>
      <vt:variant>
        <vt:i4>6684727</vt:i4>
      </vt:variant>
      <vt:variant>
        <vt:i4>1500</vt:i4>
      </vt:variant>
      <vt:variant>
        <vt:i4>0</vt:i4>
      </vt:variant>
      <vt:variant>
        <vt:i4>5</vt:i4>
      </vt:variant>
      <vt:variant>
        <vt:lpwstr>https://s3-ap-southeast-2.amazonaws.com/awm-media/collection/RCDIG1069678/document/5519170.PDF</vt:lpwstr>
      </vt:variant>
      <vt:variant>
        <vt:lpwstr/>
      </vt:variant>
      <vt:variant>
        <vt:i4>7143510</vt:i4>
      </vt:variant>
      <vt:variant>
        <vt:i4>1497</vt:i4>
      </vt:variant>
      <vt:variant>
        <vt:i4>0</vt:i4>
      </vt:variant>
      <vt:variant>
        <vt:i4>5</vt:i4>
      </vt:variant>
      <vt:variant>
        <vt:lpwstr>http://gazette.slv.vic.gov.au/view.cgi?year=1912&amp;class=general&amp;page_num=1725&amp;state=V&amp;classNum=G62&amp;searchCode=5348710</vt:lpwstr>
      </vt:variant>
      <vt:variant>
        <vt:lpwstr/>
      </vt:variant>
      <vt:variant>
        <vt:i4>6357086</vt:i4>
      </vt:variant>
      <vt:variant>
        <vt:i4>1494</vt:i4>
      </vt:variant>
      <vt:variant>
        <vt:i4>0</vt:i4>
      </vt:variant>
      <vt:variant>
        <vt:i4>5</vt:i4>
      </vt:variant>
      <vt:variant>
        <vt:lpwstr>http://gazette.slv.vic.gov.au/view.cgi?year=1899&amp;class=general&amp;page_num=4220&amp;state=V&amp;classNum=G97&amp;searchCode=5348719</vt:lpwstr>
      </vt:variant>
      <vt:variant>
        <vt:lpwstr/>
      </vt:variant>
      <vt:variant>
        <vt:i4>8257655</vt:i4>
      </vt:variant>
      <vt:variant>
        <vt:i4>1491</vt:i4>
      </vt:variant>
      <vt:variant>
        <vt:i4>0</vt:i4>
      </vt:variant>
      <vt:variant>
        <vt:i4>5</vt:i4>
      </vt:variant>
      <vt:variant>
        <vt:lpwstr>https://www.goldendragonmuseum.org/events/chinese-anzacs/the-grandsons-of-lee-jacgung/</vt:lpwstr>
      </vt:variant>
      <vt:variant>
        <vt:lpwstr/>
      </vt:variant>
      <vt:variant>
        <vt:i4>2424864</vt:i4>
      </vt:variant>
      <vt:variant>
        <vt:i4>1488</vt:i4>
      </vt:variant>
      <vt:variant>
        <vt:i4>0</vt:i4>
      </vt:variant>
      <vt:variant>
        <vt:i4>5</vt:i4>
      </vt:variant>
      <vt:variant>
        <vt:lpwstr>https://trove.nla.gov.au/newspaper/article/205992940?searchTerm=%22O%20G%20Pearson%22&amp;searchLimits=notWords|||requestHandler|||anyWords|||l-advstate=New+South+Wale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O+G+Pearson|||dateTo|||dateFrom|||sortby=dateAsc</vt:lpwstr>
      </vt:variant>
      <vt:variant>
        <vt:lpwstr/>
      </vt:variant>
      <vt:variant>
        <vt:i4>3539055</vt:i4>
      </vt:variant>
      <vt:variant>
        <vt:i4>1485</vt:i4>
      </vt:variant>
      <vt:variant>
        <vt:i4>0</vt:i4>
      </vt:variant>
      <vt:variant>
        <vt:i4>5</vt:i4>
      </vt:variant>
      <vt:variant>
        <vt:lpwstr>https://recordsearch.naa.gov.au/SearchNRetrieve/Interface/ViewImage.aspx?B=8009837&amp;S=25&amp;R=0</vt:lpwstr>
      </vt:variant>
      <vt:variant>
        <vt:lpwstr/>
      </vt:variant>
      <vt:variant>
        <vt:i4>8126572</vt:i4>
      </vt:variant>
      <vt:variant>
        <vt:i4>1482</vt:i4>
      </vt:variant>
      <vt:variant>
        <vt:i4>0</vt:i4>
      </vt:variant>
      <vt:variant>
        <vt:i4>5</vt:i4>
      </vt:variant>
      <vt:variant>
        <vt:lpwstr>https://trove.nla.gov.au/newspaper/article/197241666?searchTerm=%22O%20G%20Pearson%22&amp;searchLimit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l-decade=190</vt:lpwstr>
      </vt:variant>
      <vt:variant>
        <vt:lpwstr/>
      </vt:variant>
      <vt:variant>
        <vt:i4>3276908</vt:i4>
      </vt:variant>
      <vt:variant>
        <vt:i4>1479</vt:i4>
      </vt:variant>
      <vt:variant>
        <vt:i4>0</vt:i4>
      </vt:variant>
      <vt:variant>
        <vt:i4>5</vt:i4>
      </vt:variant>
      <vt:variant>
        <vt:lpwstr>https://trove.nla.gov.au/newspaper/article/189345357?searchTerm=%22Oscar%20Pearson%22&amp;searchLimit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vt:lpwstr>
      </vt:variant>
      <vt:variant>
        <vt:lpwstr/>
      </vt:variant>
      <vt:variant>
        <vt:i4>2949243</vt:i4>
      </vt:variant>
      <vt:variant>
        <vt:i4>1476</vt:i4>
      </vt:variant>
      <vt:variant>
        <vt:i4>0</vt:i4>
      </vt:variant>
      <vt:variant>
        <vt:i4>5</vt:i4>
      </vt:variant>
      <vt:variant>
        <vt:lpwstr>https://trove.nla.gov.au/newspaper/article/74975840?searchTerm=%22O%20G%20Pearson%22&amp;searchLimit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l-decade=191</vt:lpwstr>
      </vt:variant>
      <vt:variant>
        <vt:lpwstr/>
      </vt:variant>
      <vt:variant>
        <vt:i4>2949181</vt:i4>
      </vt:variant>
      <vt:variant>
        <vt:i4>1473</vt:i4>
      </vt:variant>
      <vt:variant>
        <vt:i4>0</vt:i4>
      </vt:variant>
      <vt:variant>
        <vt:i4>5</vt:i4>
      </vt:variant>
      <vt:variant>
        <vt:lpwstr>https://trove.nla.gov.au/newspaper/article/11367657/630460</vt:lpwstr>
      </vt:variant>
      <vt:variant>
        <vt:lpwstr/>
      </vt:variant>
      <vt:variant>
        <vt:i4>7405635</vt:i4>
      </vt:variant>
      <vt:variant>
        <vt:i4>1470</vt:i4>
      </vt:variant>
      <vt:variant>
        <vt:i4>0</vt:i4>
      </vt:variant>
      <vt:variant>
        <vt:i4>5</vt:i4>
      </vt:variant>
      <vt:variant>
        <vt:lpwstr>http://gazette.slv.vic.gov.au/view.cgi?year=1939&amp;class=general&amp;page_num=2625&amp;state=V&amp;classNum=G239&amp;searchCode=5425043</vt:lpwstr>
      </vt:variant>
      <vt:variant>
        <vt:lpwstr/>
      </vt:variant>
      <vt:variant>
        <vt:i4>6881329</vt:i4>
      </vt:variant>
      <vt:variant>
        <vt:i4>1467</vt:i4>
      </vt:variant>
      <vt:variant>
        <vt:i4>0</vt:i4>
      </vt:variant>
      <vt:variant>
        <vt:i4>5</vt:i4>
      </vt:variant>
      <vt:variant>
        <vt:lpwstr>https://recordsearch.naa.gov.au/SearchNRetrieve/Interface/ViewImage.aspx?B=4968696</vt:lpwstr>
      </vt:variant>
      <vt:variant>
        <vt:lpwstr/>
      </vt:variant>
      <vt:variant>
        <vt:i4>6946896</vt:i4>
      </vt:variant>
      <vt:variant>
        <vt:i4>1464</vt:i4>
      </vt:variant>
      <vt:variant>
        <vt:i4>0</vt:i4>
      </vt:variant>
      <vt:variant>
        <vt:i4>5</vt:i4>
      </vt:variant>
      <vt:variant>
        <vt:lpwstr>http://gazette.slv.vic.gov.au/view.cgi?year=1911&amp;class=general&amp;page_num=2126&amp;state=V&amp;classNum=G58&amp;searchCode=5425043</vt:lpwstr>
      </vt:variant>
      <vt:variant>
        <vt:lpwstr/>
      </vt:variant>
      <vt:variant>
        <vt:i4>6094850</vt:i4>
      </vt:variant>
      <vt:variant>
        <vt:i4>1461</vt:i4>
      </vt:variant>
      <vt:variant>
        <vt:i4>0</vt:i4>
      </vt:variant>
      <vt:variant>
        <vt:i4>5</vt:i4>
      </vt:variant>
      <vt:variant>
        <vt:lpwstr>https://recordsearch.naa.gov.au/SearchNRetrieve/Interface/ViewImage.aspx?B=682328</vt:lpwstr>
      </vt:variant>
      <vt:variant>
        <vt:lpwstr/>
      </vt:variant>
      <vt:variant>
        <vt:i4>7077976</vt:i4>
      </vt:variant>
      <vt:variant>
        <vt:i4>1458</vt:i4>
      </vt:variant>
      <vt:variant>
        <vt:i4>0</vt:i4>
      </vt:variant>
      <vt:variant>
        <vt:i4>5</vt:i4>
      </vt:variant>
      <vt:variant>
        <vt:lpwstr>http://gazette.slv.vic.gov.au/view.cgi?year=1958&amp;class=general&amp;page_num=1128&amp;state=V&amp;classNum=G33&amp;searchCode=5396946</vt:lpwstr>
      </vt:variant>
      <vt:variant>
        <vt:lpwstr/>
      </vt:variant>
      <vt:variant>
        <vt:i4>2359351</vt:i4>
      </vt:variant>
      <vt:variant>
        <vt:i4>1455</vt:i4>
      </vt:variant>
      <vt:variant>
        <vt:i4>0</vt:i4>
      </vt:variant>
      <vt:variant>
        <vt:i4>5</vt:i4>
      </vt:variant>
      <vt:variant>
        <vt:lpwstr>https://trove.nla.gov.au/newspaper/article/23248054/1760846</vt:lpwstr>
      </vt:variant>
      <vt:variant>
        <vt:lpwstr/>
      </vt:variant>
      <vt:variant>
        <vt:i4>7536709</vt:i4>
      </vt:variant>
      <vt:variant>
        <vt:i4>1452</vt:i4>
      </vt:variant>
      <vt:variant>
        <vt:i4>0</vt:i4>
      </vt:variant>
      <vt:variant>
        <vt:i4>5</vt:i4>
      </vt:variant>
      <vt:variant>
        <vt:lpwstr>http://gazette.slv.vic.gov.au/view.cgi?year=1924&amp;class=general&amp;page_num=2602&amp;state=V&amp;classNum=G146&amp;searchCode=5396946</vt:lpwstr>
      </vt:variant>
      <vt:variant>
        <vt:lpwstr/>
      </vt:variant>
      <vt:variant>
        <vt:i4>6684730</vt:i4>
      </vt:variant>
      <vt:variant>
        <vt:i4>1449</vt:i4>
      </vt:variant>
      <vt:variant>
        <vt:i4>0</vt:i4>
      </vt:variant>
      <vt:variant>
        <vt:i4>5</vt:i4>
      </vt:variant>
      <vt:variant>
        <vt:lpwstr>https://recordsearch.naa.gov.au/SearchNRetrieve/Interface/ViewImage.aspx?B=8084974</vt:lpwstr>
      </vt:variant>
      <vt:variant>
        <vt:lpwstr/>
      </vt:variant>
      <vt:variant>
        <vt:i4>7667786</vt:i4>
      </vt:variant>
      <vt:variant>
        <vt:i4>1446</vt:i4>
      </vt:variant>
      <vt:variant>
        <vt:i4>0</vt:i4>
      </vt:variant>
      <vt:variant>
        <vt:i4>5</vt:i4>
      </vt:variant>
      <vt:variant>
        <vt:lpwstr>http://gazette.slv.vic.gov.au/view.cgi?year=1914&amp;class=general&amp;page_num=5282&amp;state=V&amp;classNum=G174&amp;searchCode=5396946</vt:lpwstr>
      </vt:variant>
      <vt:variant>
        <vt:lpwstr/>
      </vt:variant>
      <vt:variant>
        <vt:i4>6750335</vt:i4>
      </vt:variant>
      <vt:variant>
        <vt:i4>1443</vt:i4>
      </vt:variant>
      <vt:variant>
        <vt:i4>0</vt:i4>
      </vt:variant>
      <vt:variant>
        <vt:i4>5</vt:i4>
      </vt:variant>
      <vt:variant>
        <vt:lpwstr>https://trove.nla.gov.au/newspaper/article/22690239?searchTerm=%22N%20H%20Malcolm%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l-decade=194|||sortby=dateDesc</vt:lpwstr>
      </vt:variant>
      <vt:variant>
        <vt:lpwstr/>
      </vt:variant>
      <vt:variant>
        <vt:i4>63</vt:i4>
      </vt:variant>
      <vt:variant>
        <vt:i4>1440</vt:i4>
      </vt:variant>
      <vt:variant>
        <vt:i4>0</vt:i4>
      </vt:variant>
      <vt:variant>
        <vt:i4>5</vt:i4>
      </vt:variant>
      <vt:variant>
        <vt:lpwstr>http://gazette.slv.vic.gov.au/view.cgi?year=1938&amp;class=general&amp;page_num=853&amp;state=V&amp;classNum=G53&amp;searchCode=5385530</vt:lpwstr>
      </vt:variant>
      <vt:variant>
        <vt:lpwstr/>
      </vt:variant>
      <vt:variant>
        <vt:i4>7602241</vt:i4>
      </vt:variant>
      <vt:variant>
        <vt:i4>1437</vt:i4>
      </vt:variant>
      <vt:variant>
        <vt:i4>0</vt:i4>
      </vt:variant>
      <vt:variant>
        <vt:i4>5</vt:i4>
      </vt:variant>
      <vt:variant>
        <vt:lpwstr>http://gazette.slv.vic.gov.au/view.cgi?year=1919&amp;class=general&amp;page_num=2589&amp;state=V&amp;classNum=G163&amp;searchCode=5385506</vt:lpwstr>
      </vt:variant>
      <vt:variant>
        <vt:lpwstr/>
      </vt:variant>
      <vt:variant>
        <vt:i4>6291519</vt:i4>
      </vt:variant>
      <vt:variant>
        <vt:i4>1434</vt:i4>
      </vt:variant>
      <vt:variant>
        <vt:i4>0</vt:i4>
      </vt:variant>
      <vt:variant>
        <vt:i4>5</vt:i4>
      </vt:variant>
      <vt:variant>
        <vt:lpwstr>https://recordsearch.naa.gov.au/SearchNRetrieve/Interface/ViewImage.aspx?B=8207231</vt:lpwstr>
      </vt:variant>
      <vt:variant>
        <vt:lpwstr/>
      </vt:variant>
      <vt:variant>
        <vt:i4>7536706</vt:i4>
      </vt:variant>
      <vt:variant>
        <vt:i4>1431</vt:i4>
      </vt:variant>
      <vt:variant>
        <vt:i4>0</vt:i4>
      </vt:variant>
      <vt:variant>
        <vt:i4>5</vt:i4>
      </vt:variant>
      <vt:variant>
        <vt:lpwstr>http://gazette.slv.vic.gov.au/view.cgi?year=1911&amp;class=general&amp;page_num=4193&amp;state=V&amp;classNum=G122&amp;searchCode=5385506</vt:lpwstr>
      </vt:variant>
      <vt:variant>
        <vt:lpwstr/>
      </vt:variant>
      <vt:variant>
        <vt:i4>7471142</vt:i4>
      </vt:variant>
      <vt:variant>
        <vt:i4>1428</vt:i4>
      </vt:variant>
      <vt:variant>
        <vt:i4>0</vt:i4>
      </vt:variant>
      <vt:variant>
        <vt:i4>5</vt:i4>
      </vt:variant>
      <vt:variant>
        <vt:lpwstr>https://trove.nla.gov.au/newspaper/article/226124194?searchTerm=%22N%20H%20Malcolm%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vt:lpwstr>
      </vt:variant>
      <vt:variant>
        <vt:lpwstr/>
      </vt:variant>
      <vt:variant>
        <vt:i4>7667752</vt:i4>
      </vt:variant>
      <vt:variant>
        <vt:i4>1425</vt:i4>
      </vt:variant>
      <vt:variant>
        <vt:i4>0</vt:i4>
      </vt:variant>
      <vt:variant>
        <vt:i4>5</vt:i4>
      </vt:variant>
      <vt:variant>
        <vt:lpwstr>https://trove.nla.gov.au/newspaper/article/226091930?searchTerm=%22N%20H%20Malcolm%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vt:lpwstr>
      </vt:variant>
      <vt:variant>
        <vt:lpwstr/>
      </vt:variant>
      <vt:variant>
        <vt:i4>2687021</vt:i4>
      </vt:variant>
      <vt:variant>
        <vt:i4>1422</vt:i4>
      </vt:variant>
      <vt:variant>
        <vt:i4>0</vt:i4>
      </vt:variant>
      <vt:variant>
        <vt:i4>5</vt:i4>
      </vt:variant>
      <vt:variant>
        <vt:lpwstr>https://westerndistrictfamilies.com/hamiltons-ww1/women-of-hamiltons-ww1/malcolm-edith-eileen/</vt:lpwstr>
      </vt:variant>
      <vt:variant>
        <vt:lpwstr/>
      </vt:variant>
      <vt:variant>
        <vt:i4>5111832</vt:i4>
      </vt:variant>
      <vt:variant>
        <vt:i4>1419</vt:i4>
      </vt:variant>
      <vt:variant>
        <vt:i4>0</vt:i4>
      </vt:variant>
      <vt:variant>
        <vt:i4>5</vt:i4>
      </vt:variant>
      <vt:variant>
        <vt:lpwstr>https://vwma.org.au/explore/people/271055</vt:lpwstr>
      </vt:variant>
      <vt:variant>
        <vt:lpwstr/>
      </vt:variant>
      <vt:variant>
        <vt:i4>7929965</vt:i4>
      </vt:variant>
      <vt:variant>
        <vt:i4>1416</vt:i4>
      </vt:variant>
      <vt:variant>
        <vt:i4>0</vt:i4>
      </vt:variant>
      <vt:variant>
        <vt:i4>5</vt:i4>
      </vt:variant>
      <vt:variant>
        <vt:lpwstr>https://trove.nla.gov.au/newspaper/article/11063763?searchTerm=%22S%20G%20Carter%22&amp;searchLimits=notWords|||requestHandler|||anyWords|||l-advstate=Victoria|||l-advcategory=Article|||l-advcategory=Detailed+Lists%2C+Results%2C+Guides|||l-advcategory=Family+Notices|||l-advcategory=Obituaries|||l-advcategory=Official+Appointments+And+Notices|||exactPhrase=S+G+Carter|||dateTo|||dateFrom|||sortby=dateDesc</vt:lpwstr>
      </vt:variant>
      <vt:variant>
        <vt:lpwstr/>
      </vt:variant>
      <vt:variant>
        <vt:i4>6553651</vt:i4>
      </vt:variant>
      <vt:variant>
        <vt:i4>1413</vt:i4>
      </vt:variant>
      <vt:variant>
        <vt:i4>0</vt:i4>
      </vt:variant>
      <vt:variant>
        <vt:i4>5</vt:i4>
      </vt:variant>
      <vt:variant>
        <vt:lpwstr>https://trove.nla.gov.au/newspaper/article/206905555?searchTerm=%22S%20G%20Carter%22&amp;searchLimits=notWords|||requestHandler|||anyWords|||l-advstate=Victoria|||l-advcategory=Article|||l-advcategory=Detailed+Lists%2C+Results%2C+Guides|||l-advcategory=Family+Notices|||l-advcategory=Obituaries|||l-advcategory=Official+Appointments+And+Notices|||exactPhrase=S+G+Carter|||dateTo|||dateFrom|||sortby=dateDesc</vt:lpwstr>
      </vt:variant>
      <vt:variant>
        <vt:lpwstr/>
      </vt:variant>
      <vt:variant>
        <vt:i4>7209010</vt:i4>
      </vt:variant>
      <vt:variant>
        <vt:i4>1410</vt:i4>
      </vt:variant>
      <vt:variant>
        <vt:i4>0</vt:i4>
      </vt:variant>
      <vt:variant>
        <vt:i4>5</vt:i4>
      </vt:variant>
      <vt:variant>
        <vt:lpwstr>https://trove.nla.gov.au/newspaper/article/203991402?searchTerm=%22S%20G%20Carter%22&amp;searchLimits=notWords|||requestHandler|||anyWords|||l-advstate=Victoria|||l-advcategory=Article|||l-advcategory=Detailed+Lists%2C+Results%2C+Guides|||l-advcategory=Family+Notices|||l-advcategory=Obituaries|||l-advcategory=Official+Appointments+And+Notices|||exactPhrase=S+G+Carter|||dateTo|||dateFrom|||sortby=dateDesc</vt:lpwstr>
      </vt:variant>
      <vt:variant>
        <vt:lpwstr/>
      </vt:variant>
      <vt:variant>
        <vt:i4>7274554</vt:i4>
      </vt:variant>
      <vt:variant>
        <vt:i4>1407</vt:i4>
      </vt:variant>
      <vt:variant>
        <vt:i4>0</vt:i4>
      </vt:variant>
      <vt:variant>
        <vt:i4>5</vt:i4>
      </vt:variant>
      <vt:variant>
        <vt:lpwstr>https://recordsearch.naa.gov.au/SearchNRetrieve/Interface/ViewImage.aspx?B=3214254</vt:lpwstr>
      </vt:variant>
      <vt:variant>
        <vt:lpwstr/>
      </vt:variant>
      <vt:variant>
        <vt:i4>7012436</vt:i4>
      </vt:variant>
      <vt:variant>
        <vt:i4>1404</vt:i4>
      </vt:variant>
      <vt:variant>
        <vt:i4>0</vt:i4>
      </vt:variant>
      <vt:variant>
        <vt:i4>5</vt:i4>
      </vt:variant>
      <vt:variant>
        <vt:lpwstr>http://gazette.slv.vic.gov.au/view.cgi?year=1912&amp;class=general&amp;page_num=1488&amp;state=V&amp;classNum=G54&amp;searchCode=5342559</vt:lpwstr>
      </vt:variant>
      <vt:variant>
        <vt:lpwstr/>
      </vt:variant>
      <vt:variant>
        <vt:i4>6291576</vt:i4>
      </vt:variant>
      <vt:variant>
        <vt:i4>1401</vt:i4>
      </vt:variant>
      <vt:variant>
        <vt:i4>0</vt:i4>
      </vt:variant>
      <vt:variant>
        <vt:i4>5</vt:i4>
      </vt:variant>
      <vt:variant>
        <vt:lpwstr>https://trove.nla.gov.au/newspaper/article/75203704?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vt:lpwstr>
      </vt:variant>
      <vt:variant>
        <vt:lpwstr/>
      </vt:variant>
      <vt:variant>
        <vt:i4>6488190</vt:i4>
      </vt:variant>
      <vt:variant>
        <vt:i4>1398</vt:i4>
      </vt:variant>
      <vt:variant>
        <vt:i4>0</vt:i4>
      </vt:variant>
      <vt:variant>
        <vt:i4>5</vt:i4>
      </vt:variant>
      <vt:variant>
        <vt:lpwstr>https://trove.nla.gov.au/newspaper/article/74060725?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vt:lpwstr>
      </vt:variant>
      <vt:variant>
        <vt:lpwstr/>
      </vt:variant>
      <vt:variant>
        <vt:i4>6488188</vt:i4>
      </vt:variant>
      <vt:variant>
        <vt:i4>1395</vt:i4>
      </vt:variant>
      <vt:variant>
        <vt:i4>0</vt:i4>
      </vt:variant>
      <vt:variant>
        <vt:i4>5</vt:i4>
      </vt:variant>
      <vt:variant>
        <vt:lpwstr>https://trove.nla.gov.au/newspaper/article/74060727?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194</vt:lpwstr>
      </vt:variant>
      <vt:variant>
        <vt:lpwstr/>
      </vt:variant>
      <vt:variant>
        <vt:i4>6619257</vt:i4>
      </vt:variant>
      <vt:variant>
        <vt:i4>1392</vt:i4>
      </vt:variant>
      <vt:variant>
        <vt:i4>0</vt:i4>
      </vt:variant>
      <vt:variant>
        <vt:i4>5</vt:i4>
      </vt:variant>
      <vt:variant>
        <vt:lpwstr>https://trove.nla.gov.au/newspaper/article/12527007?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193</vt:lpwstr>
      </vt:variant>
      <vt:variant>
        <vt:lpwstr/>
      </vt:variant>
      <vt:variant>
        <vt:i4>7471148</vt:i4>
      </vt:variant>
      <vt:variant>
        <vt:i4>1389</vt:i4>
      </vt:variant>
      <vt:variant>
        <vt:i4>0</vt:i4>
      </vt:variant>
      <vt:variant>
        <vt:i4>5</vt:i4>
      </vt:variant>
      <vt:variant>
        <vt:lpwstr>https://trove.nla.gov.au/newspaper/article/140752610?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vt:lpwstr>
      </vt:variant>
      <vt:variant>
        <vt:lpwstr/>
      </vt:variant>
      <vt:variant>
        <vt:i4>6422646</vt:i4>
      </vt:variant>
      <vt:variant>
        <vt:i4>1386</vt:i4>
      </vt:variant>
      <vt:variant>
        <vt:i4>0</vt:i4>
      </vt:variant>
      <vt:variant>
        <vt:i4>5</vt:i4>
      </vt:variant>
      <vt:variant>
        <vt:lpwstr>https://trove.nla.gov.au/newspaper/article/74706925?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vt:lpwstr>
      </vt:variant>
      <vt:variant>
        <vt:lpwstr/>
      </vt:variant>
      <vt:variant>
        <vt:i4>6684785</vt:i4>
      </vt:variant>
      <vt:variant>
        <vt:i4>1383</vt:i4>
      </vt:variant>
      <vt:variant>
        <vt:i4>0</vt:i4>
      </vt:variant>
      <vt:variant>
        <vt:i4>5</vt:i4>
      </vt:variant>
      <vt:variant>
        <vt:lpwstr>https://trove.nla.gov.au/newspaper/article/74704942?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vt:lpwstr>
      </vt:variant>
      <vt:variant>
        <vt:lpwstr/>
      </vt:variant>
      <vt:variant>
        <vt:i4>6946941</vt:i4>
      </vt:variant>
      <vt:variant>
        <vt:i4>1380</vt:i4>
      </vt:variant>
      <vt:variant>
        <vt:i4>0</vt:i4>
      </vt:variant>
      <vt:variant>
        <vt:i4>5</vt:i4>
      </vt:variant>
      <vt:variant>
        <vt:lpwstr>https://trove.nla.gov.au/newspaper/article/74219600?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vt:lpwstr>
      </vt:variant>
      <vt:variant>
        <vt:lpwstr/>
      </vt:variant>
      <vt:variant>
        <vt:i4>7667782</vt:i4>
      </vt:variant>
      <vt:variant>
        <vt:i4>1377</vt:i4>
      </vt:variant>
      <vt:variant>
        <vt:i4>0</vt:i4>
      </vt:variant>
      <vt:variant>
        <vt:i4>5</vt:i4>
      </vt:variant>
      <vt:variant>
        <vt:lpwstr>http://gazette.slv.vic.gov.au/view.cgi?year=1921&amp;class=general&amp;page_num=4021&amp;state=V&amp;classNum=G206&amp;searchCode=5365526</vt:lpwstr>
      </vt:variant>
      <vt:variant>
        <vt:lpwstr/>
      </vt:variant>
      <vt:variant>
        <vt:i4>7209079</vt:i4>
      </vt:variant>
      <vt:variant>
        <vt:i4>1374</vt:i4>
      </vt:variant>
      <vt:variant>
        <vt:i4>0</vt:i4>
      </vt:variant>
      <vt:variant>
        <vt:i4>5</vt:i4>
      </vt:variant>
      <vt:variant>
        <vt:lpwstr>https://trove.nla.gov.au/newspaper/article/74218854?searchTerm=%22E%20H%20Bugg%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vt:lpwstr>
      </vt:variant>
      <vt:variant>
        <vt:lpwstr/>
      </vt:variant>
      <vt:variant>
        <vt:i4>6815794</vt:i4>
      </vt:variant>
      <vt:variant>
        <vt:i4>1371</vt:i4>
      </vt:variant>
      <vt:variant>
        <vt:i4>0</vt:i4>
      </vt:variant>
      <vt:variant>
        <vt:i4>5</vt:i4>
      </vt:variant>
      <vt:variant>
        <vt:lpwstr>https://recordsearch.naa.gov.au/SearchNRetrieve/Interface/ViewImage.aspx?B=3163690</vt:lpwstr>
      </vt:variant>
      <vt:variant>
        <vt:lpwstr/>
      </vt:variant>
      <vt:variant>
        <vt:i4>7929933</vt:i4>
      </vt:variant>
      <vt:variant>
        <vt:i4>1368</vt:i4>
      </vt:variant>
      <vt:variant>
        <vt:i4>0</vt:i4>
      </vt:variant>
      <vt:variant>
        <vt:i4>5</vt:i4>
      </vt:variant>
      <vt:variant>
        <vt:lpwstr>http://gazette.slv.vic.gov.au/view.cgi?year=1910&amp;class=general&amp;page_num=4798&amp;state=V&amp;classNum=G136&amp;searchCode=5365526</vt:lpwstr>
      </vt:variant>
      <vt:variant>
        <vt:lpwstr/>
      </vt:variant>
      <vt:variant>
        <vt:i4>7602249</vt:i4>
      </vt:variant>
      <vt:variant>
        <vt:i4>1365</vt:i4>
      </vt:variant>
      <vt:variant>
        <vt:i4>0</vt:i4>
      </vt:variant>
      <vt:variant>
        <vt:i4>5</vt:i4>
      </vt:variant>
      <vt:variant>
        <vt:lpwstr>http://gazette.slv.vic.gov.au/view.cgi?year=1921&amp;class=general&amp;page_num=3158&amp;state=V&amp;classNum=G170&amp;searchCode=5424984</vt:lpwstr>
      </vt:variant>
      <vt:variant>
        <vt:lpwstr/>
      </vt:variant>
      <vt:variant>
        <vt:i4>6357041</vt:i4>
      </vt:variant>
      <vt:variant>
        <vt:i4>1362</vt:i4>
      </vt:variant>
      <vt:variant>
        <vt:i4>0</vt:i4>
      </vt:variant>
      <vt:variant>
        <vt:i4>5</vt:i4>
      </vt:variant>
      <vt:variant>
        <vt:lpwstr>https://recordsearch.naa.gov.au/SearchNRetrieve/Interface/ViewImage.aspx?B=1789467</vt:lpwstr>
      </vt:variant>
      <vt:variant>
        <vt:lpwstr/>
      </vt:variant>
      <vt:variant>
        <vt:i4>7536707</vt:i4>
      </vt:variant>
      <vt:variant>
        <vt:i4>1359</vt:i4>
      </vt:variant>
      <vt:variant>
        <vt:i4>0</vt:i4>
      </vt:variant>
      <vt:variant>
        <vt:i4>5</vt:i4>
      </vt:variant>
      <vt:variant>
        <vt:lpwstr>http://gazette.slv.vic.gov.au/view.cgi?year=1914&amp;class=general&amp;page_num=3964&amp;state=V&amp;classNum=G138&amp;searchCode=5424760</vt:lpwstr>
      </vt:variant>
      <vt:variant>
        <vt:lpwstr/>
      </vt:variant>
      <vt:variant>
        <vt:i4>393264</vt:i4>
      </vt:variant>
      <vt:variant>
        <vt:i4>1356</vt:i4>
      </vt:variant>
      <vt:variant>
        <vt:i4>0</vt:i4>
      </vt:variant>
      <vt:variant>
        <vt:i4>5</vt:i4>
      </vt:variant>
      <vt:variant>
        <vt:lpwstr>http://gazette.slv.vic.gov.au/view.cgi?year=1919&amp;class=general&amp;page_num=912&amp;state=V&amp;classNum=G58&amp;searchCode=5388866</vt:lpwstr>
      </vt:variant>
      <vt:variant>
        <vt:lpwstr/>
      </vt:variant>
      <vt:variant>
        <vt:i4>6881336</vt:i4>
      </vt:variant>
      <vt:variant>
        <vt:i4>1353</vt:i4>
      </vt:variant>
      <vt:variant>
        <vt:i4>0</vt:i4>
      </vt:variant>
      <vt:variant>
        <vt:i4>5</vt:i4>
      </vt:variant>
      <vt:variant>
        <vt:lpwstr>https://recordsearch.naa.gov.au/SearchNRetrieve/Interface/ViewImage.aspx?B=6153534</vt:lpwstr>
      </vt:variant>
      <vt:variant>
        <vt:lpwstr/>
      </vt:variant>
      <vt:variant>
        <vt:i4>7143514</vt:i4>
      </vt:variant>
      <vt:variant>
        <vt:i4>1350</vt:i4>
      </vt:variant>
      <vt:variant>
        <vt:i4>0</vt:i4>
      </vt:variant>
      <vt:variant>
        <vt:i4>5</vt:i4>
      </vt:variant>
      <vt:variant>
        <vt:lpwstr>http://gazette.slv.vic.gov.au/view.cgi?year=1960&amp;class=general&amp;page_num=2097&amp;state=V&amp;classNum=G60&amp;searchCode=5358706</vt:lpwstr>
      </vt:variant>
      <vt:variant>
        <vt:lpwstr/>
      </vt:variant>
      <vt:variant>
        <vt:i4>2883618</vt:i4>
      </vt:variant>
      <vt:variant>
        <vt:i4>1347</vt:i4>
      </vt:variant>
      <vt:variant>
        <vt:i4>0</vt:i4>
      </vt:variant>
      <vt:variant>
        <vt:i4>5</vt:i4>
      </vt:variant>
      <vt:variant>
        <vt:lpwstr>https://trove.nla.gov.au/newspaper/article/223920312?searchTerm=%22C%20M%20Ewart%22&amp;searchLimits=exactPhrase=C+M+Ewart|||anyWords|||notWords|||requestHandler|||dateFrom|||dateTo|||l-advstate=National|||l-advstate=Victoria|||l-advcategory=Article|||l-advcategory=Detailed+Lists%2C+Results%2C+Guides|||l-advcategory=Family+Notices|||l-advcategory=Letters|||l-advcategory=Obituaries|||l-advcategory=Law%2C+Courts%2C+And+Crime|||l-advcategory=News|||l-advcategory=Editorial|||l-advcategory=Official+Appointments+And+Notices|||sortby</vt:lpwstr>
      </vt:variant>
      <vt:variant>
        <vt:lpwstr/>
      </vt:variant>
      <vt:variant>
        <vt:i4>7602208</vt:i4>
      </vt:variant>
      <vt:variant>
        <vt:i4>1344</vt:i4>
      </vt:variant>
      <vt:variant>
        <vt:i4>0</vt:i4>
      </vt:variant>
      <vt:variant>
        <vt:i4>5</vt:i4>
      </vt:variant>
      <vt:variant>
        <vt:lpwstr>https://trove.nla.gov.au/newspaper/article/65382449?searchTerm=%22C%20M%20Ewart%22&amp;searchLimits=exactPhrase=C+M+Ewart|||anyWords|||notWords|||requestHandler|||dateFrom|||dateTo|||l-advstate=National|||l-advstate=Victoria|||l-advcategory=Article|||l-advcategory=Detailed+Lists%2C+Results%2C+Guides|||l-advcategory=Family+Notices|||l-advcategory=Letters|||l-advcategory=Obituaries|||l-advcategory=Law%2C+Courts%2C+And+Crime|||l-advcategory=News|||l-advcategory=Editorial|||l-advcategory=Official+Appointments+And+Notices|||sortby</vt:lpwstr>
      </vt:variant>
      <vt:variant>
        <vt:lpwstr/>
      </vt:variant>
      <vt:variant>
        <vt:i4>2228258</vt:i4>
      </vt:variant>
      <vt:variant>
        <vt:i4>1341</vt:i4>
      </vt:variant>
      <vt:variant>
        <vt:i4>0</vt:i4>
      </vt:variant>
      <vt:variant>
        <vt:i4>5</vt:i4>
      </vt:variant>
      <vt:variant>
        <vt:lpwstr>https://trove.nla.gov.au/newspaper/article/224949688?searchTerm=%22C%20M%20Ewart%22&amp;searchLimits=exactPhrase=C+M+Ewart|||anyWords|||notWords|||requestHandler|||dateFrom|||dateTo|||l-advstate=National|||l-advstate=Victoria|||l-advcategory=Article|||l-advcategory=Detailed+Lists%2C+Results%2C+Guides|||l-advcategory=Family+Notices|||l-advcategory=Letters|||l-advcategory=Obituaries|||l-advcategory=Law%2C+Courts%2C+And+Crime|||l-advcategory=News|||l-advcategory=Editorial|||l-advcategory=Official+Appointments+And+Notices|||sortby</vt:lpwstr>
      </vt:variant>
      <vt:variant>
        <vt:lpwstr/>
      </vt:variant>
      <vt:variant>
        <vt:i4>7209021</vt:i4>
      </vt:variant>
      <vt:variant>
        <vt:i4>1338</vt:i4>
      </vt:variant>
      <vt:variant>
        <vt:i4>0</vt:i4>
      </vt:variant>
      <vt:variant>
        <vt:i4>5</vt:i4>
      </vt:variant>
      <vt:variant>
        <vt:lpwstr>https://recordsearch.naa.gov.au/SearchNRetrieve/Interface/ViewImage.aspx?B=3545446</vt:lpwstr>
      </vt:variant>
      <vt:variant>
        <vt:lpwstr/>
      </vt:variant>
      <vt:variant>
        <vt:i4>7405642</vt:i4>
      </vt:variant>
      <vt:variant>
        <vt:i4>1335</vt:i4>
      </vt:variant>
      <vt:variant>
        <vt:i4>0</vt:i4>
      </vt:variant>
      <vt:variant>
        <vt:i4>5</vt:i4>
      </vt:variant>
      <vt:variant>
        <vt:lpwstr>http://gazette.slv.vic.gov.au/view.cgi?year=1944&amp;class=general&amp;page_num=2937&amp;state=V&amp;classNum=G188&amp;searchCode=5423403</vt:lpwstr>
      </vt:variant>
      <vt:variant>
        <vt:lpwstr/>
      </vt:variant>
      <vt:variant>
        <vt:i4>7209023</vt:i4>
      </vt:variant>
      <vt:variant>
        <vt:i4>1332</vt:i4>
      </vt:variant>
      <vt:variant>
        <vt:i4>0</vt:i4>
      </vt:variant>
      <vt:variant>
        <vt:i4>5</vt:i4>
      </vt:variant>
      <vt:variant>
        <vt:lpwstr>https://trove.nla.gov.au/newspaper/article/205834647?searchTerm=%22J%20L%20Pollard%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6881337</vt:i4>
      </vt:variant>
      <vt:variant>
        <vt:i4>1329</vt:i4>
      </vt:variant>
      <vt:variant>
        <vt:i4>0</vt:i4>
      </vt:variant>
      <vt:variant>
        <vt:i4>5</vt:i4>
      </vt:variant>
      <vt:variant>
        <vt:lpwstr>https://recordsearch.naa.gov.au/SearchNRetrieve/Interface/ViewImage.aspx?B=8019299</vt:lpwstr>
      </vt:variant>
      <vt:variant>
        <vt:lpwstr/>
      </vt:variant>
      <vt:variant>
        <vt:i4>6291545</vt:i4>
      </vt:variant>
      <vt:variant>
        <vt:i4>1326</vt:i4>
      </vt:variant>
      <vt:variant>
        <vt:i4>0</vt:i4>
      </vt:variant>
      <vt:variant>
        <vt:i4>5</vt:i4>
      </vt:variant>
      <vt:variant>
        <vt:lpwstr>http://gazette.slv.vic.gov.au/view.cgi?year=1914&amp;class=general&amp;page_num=2626&amp;state=V&amp;classNum=G93&amp;searchCode=5423403</vt:lpwstr>
      </vt:variant>
      <vt:variant>
        <vt:lpwstr/>
      </vt:variant>
      <vt:variant>
        <vt:i4>7471183</vt:i4>
      </vt:variant>
      <vt:variant>
        <vt:i4>1323</vt:i4>
      </vt:variant>
      <vt:variant>
        <vt:i4>0</vt:i4>
      </vt:variant>
      <vt:variant>
        <vt:i4>5</vt:i4>
      </vt:variant>
      <vt:variant>
        <vt:lpwstr>http://gazette.slv.vic.gov.au/view.cgi?year=1943&amp;class=general&amp;page_num=2865&amp;state=V&amp;classNum=G226&amp;searchCode=5399575</vt:lpwstr>
      </vt:variant>
      <vt:variant>
        <vt:lpwstr/>
      </vt:variant>
      <vt:variant>
        <vt:i4>7077944</vt:i4>
      </vt:variant>
      <vt:variant>
        <vt:i4>1320</vt:i4>
      </vt:variant>
      <vt:variant>
        <vt:i4>0</vt:i4>
      </vt:variant>
      <vt:variant>
        <vt:i4>5</vt:i4>
      </vt:variant>
      <vt:variant>
        <vt:lpwstr>https://recordsearch.naa.gov.au/SearchNRetrieve/Interface/ViewImage.aspx?B=3072734</vt:lpwstr>
      </vt:variant>
      <vt:variant>
        <vt:lpwstr/>
      </vt:variant>
      <vt:variant>
        <vt:i4>2818072</vt:i4>
      </vt:variant>
      <vt:variant>
        <vt:i4>1317</vt:i4>
      </vt:variant>
      <vt:variant>
        <vt:i4>0</vt:i4>
      </vt:variant>
      <vt:variant>
        <vt:i4>5</vt:i4>
      </vt:variant>
      <vt:variant>
        <vt:lpwstr>http://gazette.slv.vic.gov.au/view.cgi?year=1912&amp;class=general&amp;page_num=4&amp;state=V&amp;classNum=G2&amp;searchCode=5399573</vt:lpwstr>
      </vt:variant>
      <vt:variant>
        <vt:lpwstr/>
      </vt:variant>
      <vt:variant>
        <vt:i4>3080230</vt:i4>
      </vt:variant>
      <vt:variant>
        <vt:i4>1314</vt:i4>
      </vt:variant>
      <vt:variant>
        <vt:i4>0</vt:i4>
      </vt:variant>
      <vt:variant>
        <vt:i4>5</vt:i4>
      </vt:variant>
      <vt:variant>
        <vt:lpwstr>https://trove.nla.gov.au/newspaper/article/196148456?searchTerm=%22Frank%20H%20Bennett%22&amp;searchLimits=l-advstate=National|||l-advstate=Victoria|||l-advcategory=Article|||l-advcategory=Detailed+Lists%2C+Results%2C+Guides|||l-advcategory=Literature|||l-advcategory=Letters|||l-advcategory=Obituaries|||l-advcategory=Sport+And+Games|||l-advcategory=Law%2C+Courts%2C+And+Crime|||l-advcategory=Editorial|||l-advcategory=News|||l-advcategory=Official+Appointments+And+Notices|||sortby=dateAsc</vt:lpwstr>
      </vt:variant>
      <vt:variant>
        <vt:lpwstr/>
      </vt:variant>
      <vt:variant>
        <vt:i4>2687090</vt:i4>
      </vt:variant>
      <vt:variant>
        <vt:i4>1311</vt:i4>
      </vt:variant>
      <vt:variant>
        <vt:i4>0</vt:i4>
      </vt:variant>
      <vt:variant>
        <vt:i4>5</vt:i4>
      </vt:variant>
      <vt:variant>
        <vt:lpwstr>https://trove.nla.gov.au/newspaper/article/174615669?searchTerm=%22P%20J%20Cloke%22&amp;searchLimits=l-advstate=Victoria|||l-advcategory=Article|||l-advcategory=Detailed+Lists%2C+Results%2C+Guides|||l-advcategory=Family+Notices|||l-advcategory=Letters|||l-advcategory=Obituaries|||l-advcategory=Sport+And+Games|||l-advcategory=Law%2C+Courts%2C+And+Crime|||l-advcategory=Editorial|||sortby=dateAsc</vt:lpwstr>
      </vt:variant>
      <vt:variant>
        <vt:lpwstr/>
      </vt:variant>
      <vt:variant>
        <vt:i4>917524</vt:i4>
      </vt:variant>
      <vt:variant>
        <vt:i4>1308</vt:i4>
      </vt:variant>
      <vt:variant>
        <vt:i4>0</vt:i4>
      </vt:variant>
      <vt:variant>
        <vt:i4>5</vt:i4>
      </vt:variant>
      <vt:variant>
        <vt:lpwstr>http://soldiersettlement.prov.vic.gov.au/soldiers/170-12-cloke-percy-james/</vt:lpwstr>
      </vt:variant>
      <vt:variant>
        <vt:lpwstr>prettyPhoto</vt:lpwstr>
      </vt:variant>
      <vt:variant>
        <vt:i4>3080212</vt:i4>
      </vt:variant>
      <vt:variant>
        <vt:i4>1305</vt:i4>
      </vt:variant>
      <vt:variant>
        <vt:i4>0</vt:i4>
      </vt:variant>
      <vt:variant>
        <vt:i4>5</vt:i4>
      </vt:variant>
      <vt:variant>
        <vt:lpwstr>http://gazette.slv.vic.gov.au/view.cgi?year=1919&amp;class=general&amp;page_num=6&amp;state=V&amp;classNum=G2&amp;searchCode=5347571</vt:lpwstr>
      </vt:variant>
      <vt:variant>
        <vt:lpwstr/>
      </vt:variant>
      <vt:variant>
        <vt:i4>7602233</vt:i4>
      </vt:variant>
      <vt:variant>
        <vt:i4>1302</vt:i4>
      </vt:variant>
      <vt:variant>
        <vt:i4>0</vt:i4>
      </vt:variant>
      <vt:variant>
        <vt:i4>5</vt:i4>
      </vt:variant>
      <vt:variant>
        <vt:lpwstr>https://trove.nla.gov.au/newspaper/article/4638210?searchTerm=%22P%20J%20Cloke%22&amp;searchLimits=l-advstate=Victoria|||l-advcategory=Article|||l-advcategory=Detailed+Lists%2C+Results%2C+Guides|||l-advcategory=Family+Notices|||l-advcategory=Letters|||l-advcategory=Obituaries|||l-advcategory=Sport+And+Games|||l-advcategory=Law%2C+Courts%2C+And+Crime|||l-advcategory=Editorial|||sortby=dateAsc</vt:lpwstr>
      </vt:variant>
      <vt:variant>
        <vt:lpwstr/>
      </vt:variant>
      <vt:variant>
        <vt:i4>7012411</vt:i4>
      </vt:variant>
      <vt:variant>
        <vt:i4>1299</vt:i4>
      </vt:variant>
      <vt:variant>
        <vt:i4>0</vt:i4>
      </vt:variant>
      <vt:variant>
        <vt:i4>5</vt:i4>
      </vt:variant>
      <vt:variant>
        <vt:lpwstr>https://recordsearch.naa.gov.au/SearchNRetrieve/Interface/ViewImage.aspx?B=3260207</vt:lpwstr>
      </vt:variant>
      <vt:variant>
        <vt:lpwstr/>
      </vt:variant>
      <vt:variant>
        <vt:i4>3932256</vt:i4>
      </vt:variant>
      <vt:variant>
        <vt:i4>1296</vt:i4>
      </vt:variant>
      <vt:variant>
        <vt:i4>0</vt:i4>
      </vt:variant>
      <vt:variant>
        <vt:i4>5</vt:i4>
      </vt:variant>
      <vt:variant>
        <vt:lpwstr>https://s3-ap-southeast-2.amazonaws.com/awm-media/collection/RCDIG1018470/bundled/RCDIG1018470.pdf</vt:lpwstr>
      </vt:variant>
      <vt:variant>
        <vt:lpwstr/>
      </vt:variant>
      <vt:variant>
        <vt:i4>7667781</vt:i4>
      </vt:variant>
      <vt:variant>
        <vt:i4>1293</vt:i4>
      </vt:variant>
      <vt:variant>
        <vt:i4>0</vt:i4>
      </vt:variant>
      <vt:variant>
        <vt:i4>5</vt:i4>
      </vt:variant>
      <vt:variant>
        <vt:lpwstr>http://gazette.slv.vic.gov.au/view.cgi?year=1911&amp;class=general&amp;page_num=3770&amp;state=V&amp;classNum=G104&amp;searchCode=5347571</vt:lpwstr>
      </vt:variant>
      <vt:variant>
        <vt:lpwstr/>
      </vt:variant>
      <vt:variant>
        <vt:i4>7077949</vt:i4>
      </vt:variant>
      <vt:variant>
        <vt:i4>1290</vt:i4>
      </vt:variant>
      <vt:variant>
        <vt:i4>0</vt:i4>
      </vt:variant>
      <vt:variant>
        <vt:i4>5</vt:i4>
      </vt:variant>
      <vt:variant>
        <vt:lpwstr>https://recordsearch.naa.gov.au/SearchNRetrieve/Interface/ViewImage.aspx?B=3073172</vt:lpwstr>
      </vt:variant>
      <vt:variant>
        <vt:lpwstr/>
      </vt:variant>
      <vt:variant>
        <vt:i4>7667746</vt:i4>
      </vt:variant>
      <vt:variant>
        <vt:i4>1287</vt:i4>
      </vt:variant>
      <vt:variant>
        <vt:i4>0</vt:i4>
      </vt:variant>
      <vt:variant>
        <vt:i4>5</vt:i4>
      </vt:variant>
      <vt:variant>
        <vt:lpwstr>https://trove.nla.gov.au/newspaper/article/90755634?searchTerm=%22C%20M%20Bell%22&amp;searchLimits=notWords|||requestHandler|||anyWords|||l-advstate=Victoria|||l-advcategory=Article|||l-advcategory=Detailed+Lists%2C+Results%2C+Guides|||l-advcategory=Family+Notices|||l-advcategory=Letters|||l-advcategory=Obituaries|||exactPhrase=C+M+Bell|||dateTo|||dateFrom|||sortby=dateDesc</vt:lpwstr>
      </vt:variant>
      <vt:variant>
        <vt:lpwstr/>
      </vt:variant>
      <vt:variant>
        <vt:i4>6029390</vt:i4>
      </vt:variant>
      <vt:variant>
        <vt:i4>1284</vt:i4>
      </vt:variant>
      <vt:variant>
        <vt:i4>0</vt:i4>
      </vt:variant>
      <vt:variant>
        <vt:i4>5</vt:i4>
      </vt:variant>
      <vt:variant>
        <vt:lpwstr>https://www.cwgc.org/find-war-dead/casualty/289611/bell,-clarence-murray/</vt:lpwstr>
      </vt:variant>
      <vt:variant>
        <vt:lpwstr/>
      </vt:variant>
      <vt:variant>
        <vt:i4>6422582</vt:i4>
      </vt:variant>
      <vt:variant>
        <vt:i4>1281</vt:i4>
      </vt:variant>
      <vt:variant>
        <vt:i4>0</vt:i4>
      </vt:variant>
      <vt:variant>
        <vt:i4>5</vt:i4>
      </vt:variant>
      <vt:variant>
        <vt:lpwstr>https://recordsearch.naa.gov.au/SearchNRetrieve/Interface/ViewImage.aspx?B=3008379</vt:lpwstr>
      </vt:variant>
      <vt:variant>
        <vt:lpwstr/>
      </vt:variant>
      <vt:variant>
        <vt:i4>8257600</vt:i4>
      </vt:variant>
      <vt:variant>
        <vt:i4>1278</vt:i4>
      </vt:variant>
      <vt:variant>
        <vt:i4>0</vt:i4>
      </vt:variant>
      <vt:variant>
        <vt:i4>5</vt:i4>
      </vt:variant>
      <vt:variant>
        <vt:lpwstr>http://gazette.slv.vic.gov.au/view.cgi?year=1909&amp;class=general&amp;page_num=5344&amp;state=V&amp;classNum=G156&amp;searchCode=5346178</vt:lpwstr>
      </vt:variant>
      <vt:variant>
        <vt:lpwstr/>
      </vt:variant>
      <vt:variant>
        <vt:i4>7667746</vt:i4>
      </vt:variant>
      <vt:variant>
        <vt:i4>1275</vt:i4>
      </vt:variant>
      <vt:variant>
        <vt:i4>0</vt:i4>
      </vt:variant>
      <vt:variant>
        <vt:i4>5</vt:i4>
      </vt:variant>
      <vt:variant>
        <vt:lpwstr>https://trove.nla.gov.au/newspaper/article/90755634?searchTerm=%22C%20M%20Bell%22&amp;searchLimits=notWords|||requestHandler|||anyWords|||l-advstate=Victoria|||l-advcategory=Article|||l-advcategory=Detailed+Lists%2C+Results%2C+Guides|||l-advcategory=Family+Notices|||l-advcategory=Letters|||l-advcategory=Obituaries|||exactPhrase=C+M+Bell|||dateTo|||dateFrom|||sortby=dateDesc</vt:lpwstr>
      </vt:variant>
      <vt:variant>
        <vt:lpwstr/>
      </vt:variant>
      <vt:variant>
        <vt:i4>7405636</vt:i4>
      </vt:variant>
      <vt:variant>
        <vt:i4>1272</vt:i4>
      </vt:variant>
      <vt:variant>
        <vt:i4>0</vt:i4>
      </vt:variant>
      <vt:variant>
        <vt:i4>5</vt:i4>
      </vt:variant>
      <vt:variant>
        <vt:lpwstr>http://gazette.slv.vic.gov.au/view.cgi?year=1928&amp;class=general&amp;page_num=2338&amp;state=V&amp;classNum=G119&amp;searchCode=5348348</vt:lpwstr>
      </vt:variant>
      <vt:variant>
        <vt:lpwstr/>
      </vt:variant>
      <vt:variant>
        <vt:i4>7077938</vt:i4>
      </vt:variant>
      <vt:variant>
        <vt:i4>1269</vt:i4>
      </vt:variant>
      <vt:variant>
        <vt:i4>0</vt:i4>
      </vt:variant>
      <vt:variant>
        <vt:i4>5</vt:i4>
      </vt:variant>
      <vt:variant>
        <vt:lpwstr>https://recordsearch.naa.gov.au/SearchNRetrieve/Interface/ViewImage.aspx?B=3468270</vt:lpwstr>
      </vt:variant>
      <vt:variant>
        <vt:lpwstr/>
      </vt:variant>
      <vt:variant>
        <vt:i4>7864388</vt:i4>
      </vt:variant>
      <vt:variant>
        <vt:i4>1266</vt:i4>
      </vt:variant>
      <vt:variant>
        <vt:i4>0</vt:i4>
      </vt:variant>
      <vt:variant>
        <vt:i4>5</vt:i4>
      </vt:variant>
      <vt:variant>
        <vt:lpwstr>http://gazette.slv.vic.gov.au/view.cgi?year=1912&amp;class=general&amp;page_num=4422&amp;state=V&amp;classNum=G157&amp;searchCode=5348343</vt:lpwstr>
      </vt:variant>
      <vt:variant>
        <vt:lpwstr/>
      </vt:variant>
      <vt:variant>
        <vt:i4>4390936</vt:i4>
      </vt:variant>
      <vt:variant>
        <vt:i4>1263</vt:i4>
      </vt:variant>
      <vt:variant>
        <vt:i4>0</vt:i4>
      </vt:variant>
      <vt:variant>
        <vt:i4>5</vt:i4>
      </vt:variant>
      <vt:variant>
        <vt:lpwstr>https://vwma.org.au/explore/people/330485</vt:lpwstr>
      </vt:variant>
      <vt:variant>
        <vt:lpwstr/>
      </vt:variant>
      <vt:variant>
        <vt:i4>8126581</vt:i4>
      </vt:variant>
      <vt:variant>
        <vt:i4>1260</vt:i4>
      </vt:variant>
      <vt:variant>
        <vt:i4>0</vt:i4>
      </vt:variant>
      <vt:variant>
        <vt:i4>5</vt:i4>
      </vt:variant>
      <vt:variant>
        <vt:lpwstr>https://trove.nla.gov.au/newspaper/article/47222055?searchTerm=%22V%20W%20Stra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3735603</vt:i4>
      </vt:variant>
      <vt:variant>
        <vt:i4>1257</vt:i4>
      </vt:variant>
      <vt:variant>
        <vt:i4>0</vt:i4>
      </vt:variant>
      <vt:variant>
        <vt:i4>5</vt:i4>
      </vt:variant>
      <vt:variant>
        <vt:lpwstr>https://trove.nla.gov.au/newspaper/article/156257085?searchTerm=%22Vivian%20W%20Stra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3735603</vt:i4>
      </vt:variant>
      <vt:variant>
        <vt:i4>1254</vt:i4>
      </vt:variant>
      <vt:variant>
        <vt:i4>0</vt:i4>
      </vt:variant>
      <vt:variant>
        <vt:i4>5</vt:i4>
      </vt:variant>
      <vt:variant>
        <vt:lpwstr>https://trove.nla.gov.au/newspaper/article/156257085?searchTerm=%22Vivian%20W%20Straford%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458823</vt:i4>
      </vt:variant>
      <vt:variant>
        <vt:i4>1251</vt:i4>
      </vt:variant>
      <vt:variant>
        <vt:i4>0</vt:i4>
      </vt:variant>
      <vt:variant>
        <vt:i4>5</vt:i4>
      </vt:variant>
      <vt:variant>
        <vt:lpwstr>https://www.cwgc.org/find-war-dead/casualty/406757/haddow,-archibald/</vt:lpwstr>
      </vt:variant>
      <vt:variant>
        <vt:lpwstr/>
      </vt:variant>
      <vt:variant>
        <vt:i4>3539053</vt:i4>
      </vt:variant>
      <vt:variant>
        <vt:i4>1248</vt:i4>
      </vt:variant>
      <vt:variant>
        <vt:i4>0</vt:i4>
      </vt:variant>
      <vt:variant>
        <vt:i4>5</vt:i4>
      </vt:variant>
      <vt:variant>
        <vt:lpwstr>https://recordsearch.naa.gov.au/SearchNRetrieve/Interface/ViewImage.aspx?B=4266085&amp;S=21&amp;R=0</vt:lpwstr>
      </vt:variant>
      <vt:variant>
        <vt:lpwstr/>
      </vt:variant>
      <vt:variant>
        <vt:i4>7405638</vt:i4>
      </vt:variant>
      <vt:variant>
        <vt:i4>1245</vt:i4>
      </vt:variant>
      <vt:variant>
        <vt:i4>0</vt:i4>
      </vt:variant>
      <vt:variant>
        <vt:i4>5</vt:i4>
      </vt:variant>
      <vt:variant>
        <vt:lpwstr>http://gazette.slv.vic.gov.au/view.cgi?year=1912&amp;class=general&amp;page_num=3360&amp;state=V&amp;classNum=G120&amp;searchCode=5423335</vt:lpwstr>
      </vt:variant>
      <vt:variant>
        <vt:lpwstr/>
      </vt:variant>
      <vt:variant>
        <vt:i4>131127</vt:i4>
      </vt:variant>
      <vt:variant>
        <vt:i4>1242</vt:i4>
      </vt:variant>
      <vt:variant>
        <vt:i4>0</vt:i4>
      </vt:variant>
      <vt:variant>
        <vt:i4>5</vt:i4>
      </vt:variant>
      <vt:variant>
        <vt:lpwstr>http://gazette.slv.vic.gov.au/view.cgi?year=1950&amp;class=general&amp;page_num=390&amp;state=V&amp;classNum=G38&amp;searchCode=5348938</vt:lpwstr>
      </vt:variant>
      <vt:variant>
        <vt:lpwstr/>
      </vt:variant>
      <vt:variant>
        <vt:i4>6422591</vt:i4>
      </vt:variant>
      <vt:variant>
        <vt:i4>1239</vt:i4>
      </vt:variant>
      <vt:variant>
        <vt:i4>0</vt:i4>
      </vt:variant>
      <vt:variant>
        <vt:i4>5</vt:i4>
      </vt:variant>
      <vt:variant>
        <vt:lpwstr>https://recordsearch.naa.gov.au/SearchNRetrieve/Interface/ViewImage.aspx?B=3535168</vt:lpwstr>
      </vt:variant>
      <vt:variant>
        <vt:lpwstr/>
      </vt:variant>
      <vt:variant>
        <vt:i4>7667785</vt:i4>
      </vt:variant>
      <vt:variant>
        <vt:i4>1236</vt:i4>
      </vt:variant>
      <vt:variant>
        <vt:i4>0</vt:i4>
      </vt:variant>
      <vt:variant>
        <vt:i4>5</vt:i4>
      </vt:variant>
      <vt:variant>
        <vt:lpwstr>http://gazette.slv.vic.gov.au/view.cgi?year=1910&amp;class=general&amp;page_num=5676&amp;state=V&amp;classNum=G169&amp;searchCode=5348938</vt:lpwstr>
      </vt:variant>
      <vt:variant>
        <vt:lpwstr/>
      </vt:variant>
      <vt:variant>
        <vt:i4>720899</vt:i4>
      </vt:variant>
      <vt:variant>
        <vt:i4>1233</vt:i4>
      </vt:variant>
      <vt:variant>
        <vt:i4>0</vt:i4>
      </vt:variant>
      <vt:variant>
        <vt:i4>5</vt:i4>
      </vt:variant>
      <vt:variant>
        <vt:lpwstr>https://www.cwgc.org/find-war-dead/casualty/164963/blair,-thomas-herbert/</vt:lpwstr>
      </vt:variant>
      <vt:variant>
        <vt:lpwstr/>
      </vt:variant>
      <vt:variant>
        <vt:i4>8126500</vt:i4>
      </vt:variant>
      <vt:variant>
        <vt:i4>1230</vt:i4>
      </vt:variant>
      <vt:variant>
        <vt:i4>0</vt:i4>
      </vt:variant>
      <vt:variant>
        <vt:i4>5</vt:i4>
      </vt:variant>
      <vt:variant>
        <vt:lpwstr>https://www.awm.gov.au/collection/C2096955</vt:lpwstr>
      </vt:variant>
      <vt:variant>
        <vt:lpwstr/>
      </vt:variant>
      <vt:variant>
        <vt:i4>6750258</vt:i4>
      </vt:variant>
      <vt:variant>
        <vt:i4>1227</vt:i4>
      </vt:variant>
      <vt:variant>
        <vt:i4>0</vt:i4>
      </vt:variant>
      <vt:variant>
        <vt:i4>5</vt:i4>
      </vt:variant>
      <vt:variant>
        <vt:lpwstr>https://recordsearch.naa.gov.au/SearchNRetrieve/Interface/ViewImage.aspx?B=3089324</vt:lpwstr>
      </vt:variant>
      <vt:variant>
        <vt:lpwstr/>
      </vt:variant>
      <vt:variant>
        <vt:i4>6291543</vt:i4>
      </vt:variant>
      <vt:variant>
        <vt:i4>1224</vt:i4>
      </vt:variant>
      <vt:variant>
        <vt:i4>0</vt:i4>
      </vt:variant>
      <vt:variant>
        <vt:i4>5</vt:i4>
      </vt:variant>
      <vt:variant>
        <vt:lpwstr>http://gazette.slv.vic.gov.au/view.cgi?year=1914&amp;class=general&amp;page_num=1943&amp;state=V&amp;classNum=G66&amp;searchCode=5425587</vt:lpwstr>
      </vt:variant>
      <vt:variant>
        <vt:lpwstr/>
      </vt:variant>
      <vt:variant>
        <vt:i4>3801204</vt:i4>
      </vt:variant>
      <vt:variant>
        <vt:i4>1221</vt:i4>
      </vt:variant>
      <vt:variant>
        <vt:i4>0</vt:i4>
      </vt:variant>
      <vt:variant>
        <vt:i4>5</vt:i4>
      </vt:variant>
      <vt:variant>
        <vt:lpwstr>https://trove.nla.gov.au/newspaper/article/242681658?searchTerm=%22T%20H%20Blair%22&amp;searchLimits=l-advstate=Victoria|||l-advcategory=Article|||l-advcategory=Detailed+Lists%2C+Results%2C+Guides|||l-advcategory=Family+Notices|||l-advcategory=Letters|||l-advcategory=Obituaries|||sortby=dateAsc|||l-decade=191</vt:lpwstr>
      </vt:variant>
      <vt:variant>
        <vt:lpwstr/>
      </vt:variant>
      <vt:variant>
        <vt:i4>3276915</vt:i4>
      </vt:variant>
      <vt:variant>
        <vt:i4>1218</vt:i4>
      </vt:variant>
      <vt:variant>
        <vt:i4>0</vt:i4>
      </vt:variant>
      <vt:variant>
        <vt:i4>5</vt:i4>
      </vt:variant>
      <vt:variant>
        <vt:lpwstr>https://trove.nla.gov.au/newspaper/article/203376733?searchTerm=%22Francis%20H%20A%20Moon%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dateAsc</vt:lpwstr>
      </vt:variant>
      <vt:variant>
        <vt:lpwstr/>
      </vt:variant>
      <vt:variant>
        <vt:i4>6619189</vt:i4>
      </vt:variant>
      <vt:variant>
        <vt:i4>1215</vt:i4>
      </vt:variant>
      <vt:variant>
        <vt:i4>0</vt:i4>
      </vt:variant>
      <vt:variant>
        <vt:i4>5</vt:i4>
      </vt:variant>
      <vt:variant>
        <vt:lpwstr>https://recordsearch.naa.gov.au/SearchNRetrieve/Interface/ViewImage.aspx?B=7986130</vt:lpwstr>
      </vt:variant>
      <vt:variant>
        <vt:lpwstr/>
      </vt:variant>
      <vt:variant>
        <vt:i4>7536677</vt:i4>
      </vt:variant>
      <vt:variant>
        <vt:i4>1212</vt:i4>
      </vt:variant>
      <vt:variant>
        <vt:i4>0</vt:i4>
      </vt:variant>
      <vt:variant>
        <vt:i4>5</vt:i4>
      </vt:variant>
      <vt:variant>
        <vt:lpwstr>https://www.awm.gov.au/collection/C1050529</vt:lpwstr>
      </vt:variant>
      <vt:variant>
        <vt:lpwstr/>
      </vt:variant>
      <vt:variant>
        <vt:i4>7274532</vt:i4>
      </vt:variant>
      <vt:variant>
        <vt:i4>1209</vt:i4>
      </vt:variant>
      <vt:variant>
        <vt:i4>0</vt:i4>
      </vt:variant>
      <vt:variant>
        <vt:i4>5</vt:i4>
      </vt:variant>
      <vt:variant>
        <vt:lpwstr>https://trove.nla.gov.au/newspaper/article/244388142?searchTerm=%22S%20T%20Jennings%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l-decade=195</vt:lpwstr>
      </vt:variant>
      <vt:variant>
        <vt:lpwstr/>
      </vt:variant>
      <vt:variant>
        <vt:i4>7667780</vt:i4>
      </vt:variant>
      <vt:variant>
        <vt:i4>1206</vt:i4>
      </vt:variant>
      <vt:variant>
        <vt:i4>0</vt:i4>
      </vt:variant>
      <vt:variant>
        <vt:i4>5</vt:i4>
      </vt:variant>
      <vt:variant>
        <vt:lpwstr>http://gazette.slv.vic.gov.au/view.cgi?year=1949&amp;class=general&amp;page_num=5246&amp;state=V&amp;classNum=G807&amp;searchCode=5380813</vt:lpwstr>
      </vt:variant>
      <vt:variant>
        <vt:lpwstr/>
      </vt:variant>
      <vt:variant>
        <vt:i4>6357027</vt:i4>
      </vt:variant>
      <vt:variant>
        <vt:i4>1203</vt:i4>
      </vt:variant>
      <vt:variant>
        <vt:i4>0</vt:i4>
      </vt:variant>
      <vt:variant>
        <vt:i4>5</vt:i4>
      </vt:variant>
      <vt:variant>
        <vt:lpwstr>https://trove.nla.gov.au/newspaper/article/243945345?searchTerm=%22S%20T%20Jennings%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l-decade=192</vt:lpwstr>
      </vt:variant>
      <vt:variant>
        <vt:lpwstr/>
      </vt:variant>
      <vt:variant>
        <vt:i4>7798850</vt:i4>
      </vt:variant>
      <vt:variant>
        <vt:i4>1200</vt:i4>
      </vt:variant>
      <vt:variant>
        <vt:i4>0</vt:i4>
      </vt:variant>
      <vt:variant>
        <vt:i4>5</vt:i4>
      </vt:variant>
      <vt:variant>
        <vt:lpwstr>http://gazette.slv.vic.gov.au/view.cgi?year=1931&amp;class=general&amp;page_num=3348&amp;state=V&amp;classNum=G278&amp;searchCode=5380812</vt:lpwstr>
      </vt:variant>
      <vt:variant>
        <vt:lpwstr/>
      </vt:variant>
      <vt:variant>
        <vt:i4>7209020</vt:i4>
      </vt:variant>
      <vt:variant>
        <vt:i4>1197</vt:i4>
      </vt:variant>
      <vt:variant>
        <vt:i4>0</vt:i4>
      </vt:variant>
      <vt:variant>
        <vt:i4>5</vt:i4>
      </vt:variant>
      <vt:variant>
        <vt:lpwstr>https://recordsearch.naa.gov.au/SearchNRetrieve/Interface/ViewImage.aspx?B=7361571</vt:lpwstr>
      </vt:variant>
      <vt:variant>
        <vt:lpwstr/>
      </vt:variant>
      <vt:variant>
        <vt:i4>6422611</vt:i4>
      </vt:variant>
      <vt:variant>
        <vt:i4>1194</vt:i4>
      </vt:variant>
      <vt:variant>
        <vt:i4>0</vt:i4>
      </vt:variant>
      <vt:variant>
        <vt:i4>5</vt:i4>
      </vt:variant>
      <vt:variant>
        <vt:lpwstr>http://gazette.slv.vic.gov.au/view.cgi?year=1907&amp;class=general&amp;page_num=2868&amp;state=V&amp;classNum=G79&amp;searchCode=5380715</vt:lpwstr>
      </vt:variant>
      <vt:variant>
        <vt:lpwstr/>
      </vt:variant>
      <vt:variant>
        <vt:i4>8061037</vt:i4>
      </vt:variant>
      <vt:variant>
        <vt:i4>1191</vt:i4>
      </vt:variant>
      <vt:variant>
        <vt:i4>0</vt:i4>
      </vt:variant>
      <vt:variant>
        <vt:i4>5</vt:i4>
      </vt:variant>
      <vt:variant>
        <vt:lpwstr>https://trove.nla.gov.au/newspaper/article/65419156?searchTerm=%22H%20B%20Nort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Desc</vt:lpwstr>
      </vt:variant>
      <vt:variant>
        <vt:lpwstr/>
      </vt:variant>
      <vt:variant>
        <vt:i4>7012389</vt:i4>
      </vt:variant>
      <vt:variant>
        <vt:i4>1188</vt:i4>
      </vt:variant>
      <vt:variant>
        <vt:i4>0</vt:i4>
      </vt:variant>
      <vt:variant>
        <vt:i4>5</vt:i4>
      </vt:variant>
      <vt:variant>
        <vt:lpwstr>https://trove.nla.gov.au/newspaper/article/202982764?searchTerm=%22H%20B%20Nort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Desc|||l-decade=192</vt:lpwstr>
      </vt:variant>
      <vt:variant>
        <vt:lpwstr/>
      </vt:variant>
      <vt:variant>
        <vt:i4>6881328</vt:i4>
      </vt:variant>
      <vt:variant>
        <vt:i4>1185</vt:i4>
      </vt:variant>
      <vt:variant>
        <vt:i4>0</vt:i4>
      </vt:variant>
      <vt:variant>
        <vt:i4>5</vt:i4>
      </vt:variant>
      <vt:variant>
        <vt:lpwstr>https://recordsearch.naa.gov.au/SearchNRetrieve/Interface/ViewImage.aspx?B=7999599</vt:lpwstr>
      </vt:variant>
      <vt:variant>
        <vt:lpwstr/>
      </vt:variant>
      <vt:variant>
        <vt:i4>6422575</vt:i4>
      </vt:variant>
      <vt:variant>
        <vt:i4>1182</vt:i4>
      </vt:variant>
      <vt:variant>
        <vt:i4>0</vt:i4>
      </vt:variant>
      <vt:variant>
        <vt:i4>5</vt:i4>
      </vt:variant>
      <vt:variant>
        <vt:lpwstr>https://trove.nla.gov.au/newspaper/article/242462256?searchTerm=%22H%20B%20Nort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sortby=dateDesc|||l-decade=191</vt:lpwstr>
      </vt:variant>
      <vt:variant>
        <vt:lpwstr/>
      </vt:variant>
      <vt:variant>
        <vt:i4>7209050</vt:i4>
      </vt:variant>
      <vt:variant>
        <vt:i4>1179</vt:i4>
      </vt:variant>
      <vt:variant>
        <vt:i4>0</vt:i4>
      </vt:variant>
      <vt:variant>
        <vt:i4>5</vt:i4>
      </vt:variant>
      <vt:variant>
        <vt:lpwstr>http://gazette.slv.vic.gov.au/view.cgi?year=1909&amp;class=general&amp;page_num=2520&amp;state=V&amp;classNum=G71&amp;searchCode=5395014</vt:lpwstr>
      </vt:variant>
      <vt:variant>
        <vt:lpwstr/>
      </vt:variant>
      <vt:variant>
        <vt:i4>6881371</vt:i4>
      </vt:variant>
      <vt:variant>
        <vt:i4>1176</vt:i4>
      </vt:variant>
      <vt:variant>
        <vt:i4>0</vt:i4>
      </vt:variant>
      <vt:variant>
        <vt:i4>5</vt:i4>
      </vt:variant>
      <vt:variant>
        <vt:lpwstr>http://gazette.slv.vic.gov.au/view.cgi?year=1923&amp;class=general&amp;page_num=1051&amp;state=V&amp;classNum=G43&amp;searchCode=5337367</vt:lpwstr>
      </vt:variant>
      <vt:variant>
        <vt:lpwstr/>
      </vt:variant>
      <vt:variant>
        <vt:i4>6881371</vt:i4>
      </vt:variant>
      <vt:variant>
        <vt:i4>1173</vt:i4>
      </vt:variant>
      <vt:variant>
        <vt:i4>0</vt:i4>
      </vt:variant>
      <vt:variant>
        <vt:i4>5</vt:i4>
      </vt:variant>
      <vt:variant>
        <vt:lpwstr>http://gazette.slv.vic.gov.au/view.cgi?year=1923&amp;class=general&amp;page_num=1051&amp;state=V&amp;classNum=G43&amp;searchCode=5337367</vt:lpwstr>
      </vt:variant>
      <vt:variant>
        <vt:lpwstr/>
      </vt:variant>
      <vt:variant>
        <vt:i4>6815806</vt:i4>
      </vt:variant>
      <vt:variant>
        <vt:i4>1170</vt:i4>
      </vt:variant>
      <vt:variant>
        <vt:i4>0</vt:i4>
      </vt:variant>
      <vt:variant>
        <vt:i4>5</vt:i4>
      </vt:variant>
      <vt:variant>
        <vt:lpwstr>https://recordsearch.naa.gov.au/SearchNRetrieve/Interface/ViewImage.aspx?B=3046317</vt:lpwstr>
      </vt:variant>
      <vt:variant>
        <vt:lpwstr/>
      </vt:variant>
      <vt:variant>
        <vt:i4>3997801</vt:i4>
      </vt:variant>
      <vt:variant>
        <vt:i4>1167</vt:i4>
      </vt:variant>
      <vt:variant>
        <vt:i4>0</vt:i4>
      </vt:variant>
      <vt:variant>
        <vt:i4>5</vt:i4>
      </vt:variant>
      <vt:variant>
        <vt:lpwstr>https://trove.nla.gov.au/newspaper/article/176548075?searchTerm=%22D%20A%20Baird%22&amp;searchLimits=l-advstate=Victoria|||l-advcategory=Article|||l-advcategory=Detailed+Lists%2C+Results%2C+Guides|||l-advcategory=Family+Notices|||l-advcategory=Letters|||l-advcategory=Obituaries|||sortby=dateDesc</vt:lpwstr>
      </vt:variant>
      <vt:variant>
        <vt:lpwstr/>
      </vt:variant>
      <vt:variant>
        <vt:i4>8126529</vt:i4>
      </vt:variant>
      <vt:variant>
        <vt:i4>1164</vt:i4>
      </vt:variant>
      <vt:variant>
        <vt:i4>0</vt:i4>
      </vt:variant>
      <vt:variant>
        <vt:i4>5</vt:i4>
      </vt:variant>
      <vt:variant>
        <vt:lpwstr>http://gazette.slv.vic.gov.au/view.cgi?year=1907&amp;class=general&amp;page_num=4906&amp;state=V&amp;classNum=G142&amp;searchCode=5337367</vt:lpwstr>
      </vt:variant>
      <vt:variant>
        <vt:lpwstr/>
      </vt:variant>
      <vt:variant>
        <vt:i4>7929931</vt:i4>
      </vt:variant>
      <vt:variant>
        <vt:i4>1161</vt:i4>
      </vt:variant>
      <vt:variant>
        <vt:i4>0</vt:i4>
      </vt:variant>
      <vt:variant>
        <vt:i4>5</vt:i4>
      </vt:variant>
      <vt:variant>
        <vt:lpwstr>http://gazette.slv.vic.gov.au/view.cgi?year=1940&amp;class=general&amp;page_num=2855&amp;state=V&amp;classNum=G280&amp;searchCode=5343534</vt:lpwstr>
      </vt:variant>
      <vt:variant>
        <vt:lpwstr/>
      </vt:variant>
      <vt:variant>
        <vt:i4>7929965</vt:i4>
      </vt:variant>
      <vt:variant>
        <vt:i4>1158</vt:i4>
      </vt:variant>
      <vt:variant>
        <vt:i4>0</vt:i4>
      </vt:variant>
      <vt:variant>
        <vt:i4>5</vt:i4>
      </vt:variant>
      <vt:variant>
        <vt:lpwstr>https://trove.nla.gov.au/newspaper/article/11167697?searchTerm=%22C%20E%20Chancellor%22&amp;searchLimits=notWords|||requestHandler|||anyWords|||l-advstate=Victoria|||l-advcategory=Article|||l-advcategory=Detailed+Lists%2C+Results%2C+Guides|||l-advcategory=Family+Notices|||l-advcategory=Literature|||l-advcategory=Letters|||l-advcategory=Obituaries|||l-advcategory=Sport+And+Games|||l-advcategory=Law%2C+Courts%2C+And+Crime|||l-advcategory=Official+Appointments+And+Notices|||exactPhrase=C+E+Chancellor|||dateTo|||dateFrom|||sortby=dateDesc</vt:lpwstr>
      </vt:variant>
      <vt:variant>
        <vt:lpwstr/>
      </vt:variant>
      <vt:variant>
        <vt:i4>8126562</vt:i4>
      </vt:variant>
      <vt:variant>
        <vt:i4>1155</vt:i4>
      </vt:variant>
      <vt:variant>
        <vt:i4>0</vt:i4>
      </vt:variant>
      <vt:variant>
        <vt:i4>5</vt:i4>
      </vt:variant>
      <vt:variant>
        <vt:lpwstr>https://trove.nla.gov.au/newspaper/article/11168937?searchTerm=%22C%20E%20Chancellor%22&amp;searchLimits=notWords|||requestHandler|||anyWords|||l-advstate=Victoria|||l-advcategory=Article|||l-advcategory=Detailed+Lists%2C+Results%2C+Guides|||l-advcategory=Family+Notices|||l-advcategory=Literature|||l-advcategory=Letters|||l-advcategory=Obituaries|||l-advcategory=Sport+And+Games|||l-advcategory=Law%2C+Courts%2C+And+Crime|||l-advcategory=Official+Appointments+And+Notices|||exactPhrase=C+E+Chancellor|||dateTo|||dateFrom|||sortby=dateDesc</vt:lpwstr>
      </vt:variant>
      <vt:variant>
        <vt:lpwstr/>
      </vt:variant>
      <vt:variant>
        <vt:i4>6815800</vt:i4>
      </vt:variant>
      <vt:variant>
        <vt:i4>1152</vt:i4>
      </vt:variant>
      <vt:variant>
        <vt:i4>0</vt:i4>
      </vt:variant>
      <vt:variant>
        <vt:i4>5</vt:i4>
      </vt:variant>
      <vt:variant>
        <vt:lpwstr>https://recordsearch.naa.gov.au/SearchNRetrieve/Interface/ViewImage.aspx?B=3230330</vt:lpwstr>
      </vt:variant>
      <vt:variant>
        <vt:lpwstr/>
      </vt:variant>
      <vt:variant>
        <vt:i4>7798855</vt:i4>
      </vt:variant>
      <vt:variant>
        <vt:i4>1149</vt:i4>
      </vt:variant>
      <vt:variant>
        <vt:i4>0</vt:i4>
      </vt:variant>
      <vt:variant>
        <vt:i4>5</vt:i4>
      </vt:variant>
      <vt:variant>
        <vt:lpwstr>http://gazette.slv.vic.gov.au/view.cgi?year=1914&amp;class=general&amp;page_num=3965&amp;state=V&amp;classNum=G138&amp;searchCode=5343534</vt:lpwstr>
      </vt:variant>
      <vt:variant>
        <vt:lpwstr/>
      </vt:variant>
      <vt:variant>
        <vt:i4>8257601</vt:i4>
      </vt:variant>
      <vt:variant>
        <vt:i4>1146</vt:i4>
      </vt:variant>
      <vt:variant>
        <vt:i4>0</vt:i4>
      </vt:variant>
      <vt:variant>
        <vt:i4>5</vt:i4>
      </vt:variant>
      <vt:variant>
        <vt:lpwstr>http://gazette.slv.vic.gov.au/view.cgi?year=1934&amp;class=general&amp;page_num=1737&amp;state=V&amp;classNum=G119&amp;searchCode=5343477</vt:lpwstr>
      </vt:variant>
      <vt:variant>
        <vt:lpwstr/>
      </vt:variant>
      <vt:variant>
        <vt:i4>7012413</vt:i4>
      </vt:variant>
      <vt:variant>
        <vt:i4>1143</vt:i4>
      </vt:variant>
      <vt:variant>
        <vt:i4>0</vt:i4>
      </vt:variant>
      <vt:variant>
        <vt:i4>5</vt:i4>
      </vt:variant>
      <vt:variant>
        <vt:lpwstr>https://recordsearch.naa.gov.au/SearchNRetrieve/Interface/ViewImage.aspx?B=3221978</vt:lpwstr>
      </vt:variant>
      <vt:variant>
        <vt:lpwstr/>
      </vt:variant>
      <vt:variant>
        <vt:i4>7536712</vt:i4>
      </vt:variant>
      <vt:variant>
        <vt:i4>1140</vt:i4>
      </vt:variant>
      <vt:variant>
        <vt:i4>0</vt:i4>
      </vt:variant>
      <vt:variant>
        <vt:i4>5</vt:i4>
      </vt:variant>
      <vt:variant>
        <vt:lpwstr>http://gazette.slv.vic.gov.au/view.cgi?year=1911&amp;class=general&amp;page_num=4784&amp;state=V&amp;classNum=G142&amp;searchCode=5343477</vt:lpwstr>
      </vt:variant>
      <vt:variant>
        <vt:lpwstr/>
      </vt:variant>
      <vt:variant>
        <vt:i4>7143477</vt:i4>
      </vt:variant>
      <vt:variant>
        <vt:i4>1137</vt:i4>
      </vt:variant>
      <vt:variant>
        <vt:i4>0</vt:i4>
      </vt:variant>
      <vt:variant>
        <vt:i4>5</vt:i4>
      </vt:variant>
      <vt:variant>
        <vt:lpwstr>https://s3-ap-southeast-2.amazonaws.com/awm-media/collection/RCDIG1063705/document/5651320.PDF</vt:lpwstr>
      </vt:variant>
      <vt:variant>
        <vt:lpwstr/>
      </vt:variant>
      <vt:variant>
        <vt:i4>1048647</vt:i4>
      </vt:variant>
      <vt:variant>
        <vt:i4>1134</vt:i4>
      </vt:variant>
      <vt:variant>
        <vt:i4>0</vt:i4>
      </vt:variant>
      <vt:variant>
        <vt:i4>5</vt:i4>
      </vt:variant>
      <vt:variant>
        <vt:lpwstr>https://www.cwgc.org/find-war-dead/casualty/152434/barnard,-norman-francis-watts/</vt:lpwstr>
      </vt:variant>
      <vt:variant>
        <vt:lpwstr/>
      </vt:variant>
      <vt:variant>
        <vt:i4>7012409</vt:i4>
      </vt:variant>
      <vt:variant>
        <vt:i4>1131</vt:i4>
      </vt:variant>
      <vt:variant>
        <vt:i4>0</vt:i4>
      </vt:variant>
      <vt:variant>
        <vt:i4>5</vt:i4>
      </vt:variant>
      <vt:variant>
        <vt:lpwstr>https://recordsearch.naa.gov.au/SearchNRetrieve/Interface/ViewImage.aspx?B=3050204</vt:lpwstr>
      </vt:variant>
      <vt:variant>
        <vt:lpwstr/>
      </vt:variant>
      <vt:variant>
        <vt:i4>4063342</vt:i4>
      </vt:variant>
      <vt:variant>
        <vt:i4>1128</vt:i4>
      </vt:variant>
      <vt:variant>
        <vt:i4>0</vt:i4>
      </vt:variant>
      <vt:variant>
        <vt:i4>5</vt:i4>
      </vt:variant>
      <vt:variant>
        <vt:lpwstr>https://trove.nla.gov.au/newspaper/article/153610435?searchTerm=%22N%20F%20W%20Barnard%22&amp;searchLimits=l-advstate=Victoria|||l-advcategory=Article|||l-advcategory=Detailed+Lists%2C+Results%2C+Guides|||l-advcategory=Family+Notices|||l-advcategory=Letters|||l-advcategory=Obituaries|||sortby=dateDesc</vt:lpwstr>
      </vt:variant>
      <vt:variant>
        <vt:lpwstr/>
      </vt:variant>
      <vt:variant>
        <vt:i4>458811</vt:i4>
      </vt:variant>
      <vt:variant>
        <vt:i4>1125</vt:i4>
      </vt:variant>
      <vt:variant>
        <vt:i4>0</vt:i4>
      </vt:variant>
      <vt:variant>
        <vt:i4>5</vt:i4>
      </vt:variant>
      <vt:variant>
        <vt:lpwstr>http://gazette.slv.vic.gov.au/view.cgi?year=1939&amp;class=general&amp;page_num=814&amp;state=V&amp;classNum=G46&amp;searchCode=5361903</vt:lpwstr>
      </vt:variant>
      <vt:variant>
        <vt:lpwstr/>
      </vt:variant>
      <vt:variant>
        <vt:i4>6553662</vt:i4>
      </vt:variant>
      <vt:variant>
        <vt:i4>1122</vt:i4>
      </vt:variant>
      <vt:variant>
        <vt:i4>0</vt:i4>
      </vt:variant>
      <vt:variant>
        <vt:i4>5</vt:i4>
      </vt:variant>
      <vt:variant>
        <vt:lpwstr>https://recordsearch.naa.gov.au/SearchNRetrieve/Interface/ViewImage.aspx?B=4671804</vt:lpwstr>
      </vt:variant>
      <vt:variant>
        <vt:lpwstr/>
      </vt:variant>
      <vt:variant>
        <vt:i4>720899</vt:i4>
      </vt:variant>
      <vt:variant>
        <vt:i4>1119</vt:i4>
      </vt:variant>
      <vt:variant>
        <vt:i4>0</vt:i4>
      </vt:variant>
      <vt:variant>
        <vt:i4>5</vt:i4>
      </vt:variant>
      <vt:variant>
        <vt:lpwstr>https://www.cwgc.org/find-war-dead/casualty/164963/blair,-thomas-herbert/</vt:lpwstr>
      </vt:variant>
      <vt:variant>
        <vt:lpwstr/>
      </vt:variant>
      <vt:variant>
        <vt:i4>8126502</vt:i4>
      </vt:variant>
      <vt:variant>
        <vt:i4>1116</vt:i4>
      </vt:variant>
      <vt:variant>
        <vt:i4>0</vt:i4>
      </vt:variant>
      <vt:variant>
        <vt:i4>5</vt:i4>
      </vt:variant>
      <vt:variant>
        <vt:lpwstr>https://www.awm.gov.au/collection/C2133731</vt:lpwstr>
      </vt:variant>
      <vt:variant>
        <vt:lpwstr/>
      </vt:variant>
      <vt:variant>
        <vt:i4>7077974</vt:i4>
      </vt:variant>
      <vt:variant>
        <vt:i4>1113</vt:i4>
      </vt:variant>
      <vt:variant>
        <vt:i4>0</vt:i4>
      </vt:variant>
      <vt:variant>
        <vt:i4>5</vt:i4>
      </vt:variant>
      <vt:variant>
        <vt:lpwstr>http://gazette.slv.vic.gov.au/view.cgi?year=1900&amp;class=general&amp;page_num=1743&amp;state=V&amp;classNum=G51&amp;searchCode=5339046</vt:lpwstr>
      </vt:variant>
      <vt:variant>
        <vt:lpwstr/>
      </vt:variant>
      <vt:variant>
        <vt:i4>49</vt:i4>
      </vt:variant>
      <vt:variant>
        <vt:i4>1110</vt:i4>
      </vt:variant>
      <vt:variant>
        <vt:i4>0</vt:i4>
      </vt:variant>
      <vt:variant>
        <vt:i4>5</vt:i4>
      </vt:variant>
      <vt:variant>
        <vt:lpwstr>http://gazette.slv.vic.gov.au/view.cgi?year=1931&amp;class=general&amp;page_num=666&amp;state=V&amp;classNum=G33&amp;searchCode=5389656</vt:lpwstr>
      </vt:variant>
      <vt:variant>
        <vt:lpwstr/>
      </vt:variant>
      <vt:variant>
        <vt:i4>7340108</vt:i4>
      </vt:variant>
      <vt:variant>
        <vt:i4>1107</vt:i4>
      </vt:variant>
      <vt:variant>
        <vt:i4>0</vt:i4>
      </vt:variant>
      <vt:variant>
        <vt:i4>5</vt:i4>
      </vt:variant>
      <vt:variant>
        <vt:lpwstr>http://gazette.slv.vic.gov.au/view.cgi?year=1919&amp;class=general&amp;page_num=2452&amp;state=V&amp;classNum=G154&amp;searchCode=5389656</vt:lpwstr>
      </vt:variant>
      <vt:variant>
        <vt:lpwstr/>
      </vt:variant>
      <vt:variant>
        <vt:i4>6488127</vt:i4>
      </vt:variant>
      <vt:variant>
        <vt:i4>1104</vt:i4>
      </vt:variant>
      <vt:variant>
        <vt:i4>0</vt:i4>
      </vt:variant>
      <vt:variant>
        <vt:i4>5</vt:i4>
      </vt:variant>
      <vt:variant>
        <vt:lpwstr>https://recordsearch.naa.gov.au/SearchNRetrieve/Interface/ViewImage.aspx?B=7989463</vt:lpwstr>
      </vt:variant>
      <vt:variant>
        <vt:lpwstr/>
      </vt:variant>
      <vt:variant>
        <vt:i4>6553727</vt:i4>
      </vt:variant>
      <vt:variant>
        <vt:i4>1101</vt:i4>
      </vt:variant>
      <vt:variant>
        <vt:i4>0</vt:i4>
      </vt:variant>
      <vt:variant>
        <vt:i4>5</vt:i4>
      </vt:variant>
      <vt:variant>
        <vt:lpwstr>https://trove.nla.gov.au/newspaper/article/246263187?searchTerm=%22Dudley%20Ackerley%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7012475</vt:i4>
      </vt:variant>
      <vt:variant>
        <vt:i4>1098</vt:i4>
      </vt:variant>
      <vt:variant>
        <vt:i4>0</vt:i4>
      </vt:variant>
      <vt:variant>
        <vt:i4>5</vt:i4>
      </vt:variant>
      <vt:variant>
        <vt:lpwstr>https://trove.nla.gov.au/newspaper/article/209817968?searchTerm=%22Dudley%20Ackerley%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7864375</vt:i4>
      </vt:variant>
      <vt:variant>
        <vt:i4>1095</vt:i4>
      </vt:variant>
      <vt:variant>
        <vt:i4>0</vt:i4>
      </vt:variant>
      <vt:variant>
        <vt:i4>5</vt:i4>
      </vt:variant>
      <vt:variant>
        <vt:lpwstr>https://trove.nla.gov.au/newspaper/article/223332398?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3276908</vt:i4>
      </vt:variant>
      <vt:variant>
        <vt:i4>1092</vt:i4>
      </vt:variant>
      <vt:variant>
        <vt:i4>0</vt:i4>
      </vt:variant>
      <vt:variant>
        <vt:i4>5</vt:i4>
      </vt:variant>
      <vt:variant>
        <vt:lpwstr>https://berwicknews.starcommunity.com.au/news/2015-04-23/blind-soldier-led-the-way/</vt:lpwstr>
      </vt:variant>
      <vt:variant>
        <vt:lpwstr/>
      </vt:variant>
      <vt:variant>
        <vt:i4>4391003</vt:i4>
      </vt:variant>
      <vt:variant>
        <vt:i4>1089</vt:i4>
      </vt:variant>
      <vt:variant>
        <vt:i4>0</vt:i4>
      </vt:variant>
      <vt:variant>
        <vt:i4>5</vt:i4>
      </vt:variant>
      <vt:variant>
        <vt:lpwstr>https://discoveringanzacs.naa.gov.au/browse/person/365000</vt:lpwstr>
      </vt:variant>
      <vt:variant>
        <vt:lpwstr/>
      </vt:variant>
      <vt:variant>
        <vt:i4>8257602</vt:i4>
      </vt:variant>
      <vt:variant>
        <vt:i4>1086</vt:i4>
      </vt:variant>
      <vt:variant>
        <vt:i4>0</vt:i4>
      </vt:variant>
      <vt:variant>
        <vt:i4>5</vt:i4>
      </vt:variant>
      <vt:variant>
        <vt:lpwstr>http://gazette.slv.vic.gov.au/view.cgi?year=1926&amp;class=general&amp;page_num=4570&amp;state=V&amp;classNum=G199&amp;searchCode=5397246</vt:lpwstr>
      </vt:variant>
      <vt:variant>
        <vt:lpwstr/>
      </vt:variant>
      <vt:variant>
        <vt:i4>8060983</vt:i4>
      </vt:variant>
      <vt:variant>
        <vt:i4>1083</vt:i4>
      </vt:variant>
      <vt:variant>
        <vt:i4>0</vt:i4>
      </vt:variant>
      <vt:variant>
        <vt:i4>5</vt:i4>
      </vt:variant>
      <vt:variant>
        <vt:lpwstr>https://trove.nla.gov.au/newspaper/article/140751789?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7733355</vt:i4>
      </vt:variant>
      <vt:variant>
        <vt:i4>1080</vt:i4>
      </vt:variant>
      <vt:variant>
        <vt:i4>0</vt:i4>
      </vt:variant>
      <vt:variant>
        <vt:i4>5</vt:i4>
      </vt:variant>
      <vt:variant>
        <vt:lpwstr>https://trove.nla.gov.au/newspaper/article/155789294?searchTerm=%22Dudley%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131076</vt:i4>
      </vt:variant>
      <vt:variant>
        <vt:i4>1077</vt:i4>
      </vt:variant>
      <vt:variant>
        <vt:i4>0</vt:i4>
      </vt:variant>
      <vt:variant>
        <vt:i4>5</vt:i4>
      </vt:variant>
      <vt:variant>
        <vt:lpwstr>https://nla.gov.au/nla.obj-494903136/view?sectionId=nla.obj-523575277&amp;searchTerm=%22alice+tregent%22&amp;partId=nla.obj-495212225</vt:lpwstr>
      </vt:variant>
      <vt:variant>
        <vt:lpwstr>page/n11/mode/1up</vt:lpwstr>
      </vt:variant>
      <vt:variant>
        <vt:i4>3080227</vt:i4>
      </vt:variant>
      <vt:variant>
        <vt:i4>1074</vt:i4>
      </vt:variant>
      <vt:variant>
        <vt:i4>0</vt:i4>
      </vt:variant>
      <vt:variant>
        <vt:i4>5</vt:i4>
      </vt:variant>
      <vt:variant>
        <vt:lpwstr>https://trove.nla.gov.au/newspaper/article/243800711?searchTerm=%22Dudley%20Ackerley%20Tregent%22&amp;searchLimits=notWords|||requestHandler|||anyWord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exactPhrase=Dudley+Ackerley+Tregent|||dateTo|||dateFrom|||sortby=dateAsc</vt:lpwstr>
      </vt:variant>
      <vt:variant>
        <vt:lpwstr/>
      </vt:variant>
      <vt:variant>
        <vt:i4>6619198</vt:i4>
      </vt:variant>
      <vt:variant>
        <vt:i4>1071</vt:i4>
      </vt:variant>
      <vt:variant>
        <vt:i4>0</vt:i4>
      </vt:variant>
      <vt:variant>
        <vt:i4>5</vt:i4>
      </vt:variant>
      <vt:variant>
        <vt:lpwstr>https://recordsearch.naa.gov.au/SearchNRetrieve/Interface/ViewImage.aspx?B=8393778</vt:lpwstr>
      </vt:variant>
      <vt:variant>
        <vt:lpwstr/>
      </vt:variant>
      <vt:variant>
        <vt:i4>7733355</vt:i4>
      </vt:variant>
      <vt:variant>
        <vt:i4>1068</vt:i4>
      </vt:variant>
      <vt:variant>
        <vt:i4>0</vt:i4>
      </vt:variant>
      <vt:variant>
        <vt:i4>5</vt:i4>
      </vt:variant>
      <vt:variant>
        <vt:lpwstr>https://trove.nla.gov.au/newspaper/article/155789294?searchTerm=%22Dudley%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7405620</vt:i4>
      </vt:variant>
      <vt:variant>
        <vt:i4>1065</vt:i4>
      </vt:variant>
      <vt:variant>
        <vt:i4>0</vt:i4>
      </vt:variant>
      <vt:variant>
        <vt:i4>5</vt:i4>
      </vt:variant>
      <vt:variant>
        <vt:lpwstr>https://trove.nla.gov.au/newspaper/article/242297881?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7733309</vt:i4>
      </vt:variant>
      <vt:variant>
        <vt:i4>1062</vt:i4>
      </vt:variant>
      <vt:variant>
        <vt:i4>0</vt:i4>
      </vt:variant>
      <vt:variant>
        <vt:i4>5</vt:i4>
      </vt:variant>
      <vt:variant>
        <vt:lpwstr>https://trove.nla.gov.au/newspaper/article/218534608?searchTerm=%22D%20A%20Tregent%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sortby=dateAsc</vt:lpwstr>
      </vt:variant>
      <vt:variant>
        <vt:lpwstr/>
      </vt:variant>
      <vt:variant>
        <vt:i4>7667772</vt:i4>
      </vt:variant>
      <vt:variant>
        <vt:i4>1059</vt:i4>
      </vt:variant>
      <vt:variant>
        <vt:i4>0</vt:i4>
      </vt:variant>
      <vt:variant>
        <vt:i4>5</vt:i4>
      </vt:variant>
      <vt:variant>
        <vt:lpwstr>https://trove.nla.gov.au/newspaper/article/243264438?searchTerm=%22C%20L%20M%20Templeton%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7405637</vt:i4>
      </vt:variant>
      <vt:variant>
        <vt:i4>1056</vt:i4>
      </vt:variant>
      <vt:variant>
        <vt:i4>0</vt:i4>
      </vt:variant>
      <vt:variant>
        <vt:i4>5</vt:i4>
      </vt:variant>
      <vt:variant>
        <vt:lpwstr>http://gazette.slv.vic.gov.au/view.cgi?year=1922&amp;class=general&amp;page_num=2746&amp;state=V&amp;classNum=G115&amp;searchCode=5422358</vt:lpwstr>
      </vt:variant>
      <vt:variant>
        <vt:lpwstr/>
      </vt:variant>
      <vt:variant>
        <vt:i4>6291507</vt:i4>
      </vt:variant>
      <vt:variant>
        <vt:i4>1053</vt:i4>
      </vt:variant>
      <vt:variant>
        <vt:i4>0</vt:i4>
      </vt:variant>
      <vt:variant>
        <vt:i4>5</vt:i4>
      </vt:variant>
      <vt:variant>
        <vt:lpwstr>https://recordsearch.naa.gov.au/SearchNRetrieve/Interface/ViewImage.aspx?B=8098923</vt:lpwstr>
      </vt:variant>
      <vt:variant>
        <vt:lpwstr/>
      </vt:variant>
      <vt:variant>
        <vt:i4>8126506</vt:i4>
      </vt:variant>
      <vt:variant>
        <vt:i4>1050</vt:i4>
      </vt:variant>
      <vt:variant>
        <vt:i4>0</vt:i4>
      </vt:variant>
      <vt:variant>
        <vt:i4>5</vt:i4>
      </vt:variant>
      <vt:variant>
        <vt:lpwstr>https://trove.nla.gov.au/newspaper/article/191481703?searchTerm=%22Charles%20L%20M%20Templeton%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6291559</vt:i4>
      </vt:variant>
      <vt:variant>
        <vt:i4>1047</vt:i4>
      </vt:variant>
      <vt:variant>
        <vt:i4>0</vt:i4>
      </vt:variant>
      <vt:variant>
        <vt:i4>5</vt:i4>
      </vt:variant>
      <vt:variant>
        <vt:lpwstr>https://trove.nla.gov.au/newspaper/article/10934226?searchTerm=%22E%20L%20G%20Creswell%22&amp;searchLimits=l-advstate=Victoria|||l-advcategory=Article|||l-advcategory=Detailed+Lists%2C+Results%2C+Guides|||l-advcategory=Family+Notices|||l-advcategory=Letters|||l-advcategory=Obituaries|||l-advcategory=News|||l-advcategory=Official+Appointments+And+Notices|||sortby=dateAsc</vt:lpwstr>
      </vt:variant>
      <vt:variant>
        <vt:lpwstr/>
      </vt:variant>
      <vt:variant>
        <vt:i4>7077925</vt:i4>
      </vt:variant>
      <vt:variant>
        <vt:i4>1044</vt:i4>
      </vt:variant>
      <vt:variant>
        <vt:i4>0</vt:i4>
      </vt:variant>
      <vt:variant>
        <vt:i4>5</vt:i4>
      </vt:variant>
      <vt:variant>
        <vt:lpwstr>https://trove.nla.gov.au/newspaper/article/205853525?searchTerm=%22E%20L%20G%20Creswell%22&amp;searchLimits=l-advstate=Victoria|||l-advcategory=Article|||l-advcategory=Detailed+Lists%2C+Results%2C+Guides|||l-advcategory=Family+Notices|||l-advcategory=Letters|||l-advcategory=Obituaries|||l-advcategory=News|||l-advcategory=Official+Appointments+And+Notices|||sortby=dateAsc</vt:lpwstr>
      </vt:variant>
      <vt:variant>
        <vt:lpwstr/>
      </vt:variant>
      <vt:variant>
        <vt:i4>6684773</vt:i4>
      </vt:variant>
      <vt:variant>
        <vt:i4>1041</vt:i4>
      </vt:variant>
      <vt:variant>
        <vt:i4>0</vt:i4>
      </vt:variant>
      <vt:variant>
        <vt:i4>5</vt:i4>
      </vt:variant>
      <vt:variant>
        <vt:lpwstr>https://trove.nla.gov.au/newspaper/article/60204580?searchTerm=%22E%20L%20G%20Creswell%22&amp;searchLimits=l-advstate=Victoria|||l-advcategory=Article|||l-advcategory=Detailed+Lists%2C+Results%2C+Guides|||l-advcategory=Family+Notices|||l-advcategory=Letters|||l-advcategory=Obituaries|||l-advcategory=News|||l-advcategory=Official+Appointments+And+Notices|||sortby=dateAsc</vt:lpwstr>
      </vt:variant>
      <vt:variant>
        <vt:lpwstr/>
      </vt:variant>
      <vt:variant>
        <vt:i4>7143478</vt:i4>
      </vt:variant>
      <vt:variant>
        <vt:i4>1038</vt:i4>
      </vt:variant>
      <vt:variant>
        <vt:i4>0</vt:i4>
      </vt:variant>
      <vt:variant>
        <vt:i4>5</vt:i4>
      </vt:variant>
      <vt:variant>
        <vt:lpwstr>https://recordsearch.naa.gov.au/SearchNRetrieve/Interface/ViewImage.aspx?B=3463281</vt:lpwstr>
      </vt:variant>
      <vt:variant>
        <vt:lpwstr/>
      </vt:variant>
      <vt:variant>
        <vt:i4>3538997</vt:i4>
      </vt:variant>
      <vt:variant>
        <vt:i4>1035</vt:i4>
      </vt:variant>
      <vt:variant>
        <vt:i4>0</vt:i4>
      </vt:variant>
      <vt:variant>
        <vt:i4>5</vt:i4>
      </vt:variant>
      <vt:variant>
        <vt:lpwstr>http://oa.anu.edu.au/obituary/creswell-margaret-adelaide-14711</vt:lpwstr>
      </vt:variant>
      <vt:variant>
        <vt:lpwstr/>
      </vt:variant>
      <vt:variant>
        <vt:i4>6422569</vt:i4>
      </vt:variant>
      <vt:variant>
        <vt:i4>1032</vt:i4>
      </vt:variant>
      <vt:variant>
        <vt:i4>0</vt:i4>
      </vt:variant>
      <vt:variant>
        <vt:i4>5</vt:i4>
      </vt:variant>
      <vt:variant>
        <vt:lpwstr>https://trove.nla.gov.au/newspaper/article/154192838?searchTerm=%22E%20L%20G%20Creswell%22&amp;searchLimits=l-advstate=Victoria|||l-advcategory=Article|||l-advcategory=Detailed+Lists%2C+Results%2C+Guides|||l-advcategory=Family+Notices|||l-advcategory=Letters|||l-advcategory=Obituaries|||l-advcategory=News|||l-advcategory=Official+Appointments+And+Notices|||sortby=dateAsc</vt:lpwstr>
      </vt:variant>
      <vt:variant>
        <vt:lpwstr/>
      </vt:variant>
      <vt:variant>
        <vt:i4>7143467</vt:i4>
      </vt:variant>
      <vt:variant>
        <vt:i4>1029</vt:i4>
      </vt:variant>
      <vt:variant>
        <vt:i4>0</vt:i4>
      </vt:variant>
      <vt:variant>
        <vt:i4>5</vt:i4>
      </vt:variant>
      <vt:variant>
        <vt:lpwstr>https://trove.nla.gov.au/newspaper/article/149224950?searchTerm=%22E%20L%20G%20Creswell%22&amp;searchLimits=l-advstate=Victoria|||l-advcategory=Article|||l-advcategory=Detailed+Lists%2C+Results%2C+Guides|||l-advcategory=Family+Notices|||l-advcategory=Letters|||l-advcategory=Obituaries|||l-advcategory=News|||l-advcategory=Official+Appointments+And+Notices|||sortby=dateAsc</vt:lpwstr>
      </vt:variant>
      <vt:variant>
        <vt:lpwstr/>
      </vt:variant>
      <vt:variant>
        <vt:i4>5308420</vt:i4>
      </vt:variant>
      <vt:variant>
        <vt:i4>1026</vt:i4>
      </vt:variant>
      <vt:variant>
        <vt:i4>0</vt:i4>
      </vt:variant>
      <vt:variant>
        <vt:i4>5</vt:i4>
      </vt:variant>
      <vt:variant>
        <vt:lpwstr>http://oa.anu.edu.au/obituary/creswell-randolph-william-14713</vt:lpwstr>
      </vt:variant>
      <vt:variant>
        <vt:lpwstr/>
      </vt:variant>
      <vt:variant>
        <vt:i4>2097254</vt:i4>
      </vt:variant>
      <vt:variant>
        <vt:i4>1023</vt:i4>
      </vt:variant>
      <vt:variant>
        <vt:i4>0</vt:i4>
      </vt:variant>
      <vt:variant>
        <vt:i4>5</vt:i4>
      </vt:variant>
      <vt:variant>
        <vt:lpwstr>http://adb.anu.edu.au/biography/creswell-sir-william-rooke-5817</vt:lpwstr>
      </vt:variant>
      <vt:variant>
        <vt:lpwstr/>
      </vt:variant>
      <vt:variant>
        <vt:i4>1638469</vt:i4>
      </vt:variant>
      <vt:variant>
        <vt:i4>1020</vt:i4>
      </vt:variant>
      <vt:variant>
        <vt:i4>0</vt:i4>
      </vt:variant>
      <vt:variant>
        <vt:i4>5</vt:i4>
      </vt:variant>
      <vt:variant>
        <vt:lpwstr>http://peopleaustralia.anu.edu.au/biography/creswell-lady-adelaide-elizabeth-14710/text25857</vt:lpwstr>
      </vt:variant>
      <vt:variant>
        <vt:lpwstr/>
      </vt:variant>
      <vt:variant>
        <vt:i4>7798852</vt:i4>
      </vt:variant>
      <vt:variant>
        <vt:i4>1017</vt:i4>
      </vt:variant>
      <vt:variant>
        <vt:i4>0</vt:i4>
      </vt:variant>
      <vt:variant>
        <vt:i4>5</vt:i4>
      </vt:variant>
      <vt:variant>
        <vt:lpwstr>http://gazette.slv.vic.gov.au/view.cgi?year=1942&amp;class=general&amp;page_num=1669&amp;state=V&amp;classNum=G149&amp;searchCode=5365417</vt:lpwstr>
      </vt:variant>
      <vt:variant>
        <vt:lpwstr/>
      </vt:variant>
      <vt:variant>
        <vt:i4>3211379</vt:i4>
      </vt:variant>
      <vt:variant>
        <vt:i4>1014</vt:i4>
      </vt:variant>
      <vt:variant>
        <vt:i4>0</vt:i4>
      </vt:variant>
      <vt:variant>
        <vt:i4>5</vt:i4>
      </vt:variant>
      <vt:variant>
        <vt:lpwstr>https://trove.nla.gov.au/newspaper/article/202236446?searchTerm=%22R%20R%20Greenwood%22&amp;searchLimits=exactPhrase=R+R+Greenwood|||anyWords|||notWords|||requestHandler|||dateFrom|||dateTo|||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sortby</vt:lpwstr>
      </vt:variant>
      <vt:variant>
        <vt:lpwstr/>
      </vt:variant>
      <vt:variant>
        <vt:i4>6619194</vt:i4>
      </vt:variant>
      <vt:variant>
        <vt:i4>1011</vt:i4>
      </vt:variant>
      <vt:variant>
        <vt:i4>0</vt:i4>
      </vt:variant>
      <vt:variant>
        <vt:i4>5</vt:i4>
      </vt:variant>
      <vt:variant>
        <vt:lpwstr>https://recordsearch.naa.gov.au/SearchNRetrieve/Interface/ViewImage.aspx?B=4663965</vt:lpwstr>
      </vt:variant>
      <vt:variant>
        <vt:lpwstr/>
      </vt:variant>
      <vt:variant>
        <vt:i4>3080225</vt:i4>
      </vt:variant>
      <vt:variant>
        <vt:i4>1008</vt:i4>
      </vt:variant>
      <vt:variant>
        <vt:i4>0</vt:i4>
      </vt:variant>
      <vt:variant>
        <vt:i4>5</vt:i4>
      </vt:variant>
      <vt:variant>
        <vt:lpwstr>https://trove.nla.gov.au/newspaper/article/73496730?searchTerm=%22R%20R%20Greenwood%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R+R+Greenwood|||dateTo|||l-decade=191|||dateFrom|||sortby=dateAsc</vt:lpwstr>
      </vt:variant>
      <vt:variant>
        <vt:lpwstr/>
      </vt:variant>
      <vt:variant>
        <vt:i4>2162801</vt:i4>
      </vt:variant>
      <vt:variant>
        <vt:i4>1005</vt:i4>
      </vt:variant>
      <vt:variant>
        <vt:i4>0</vt:i4>
      </vt:variant>
      <vt:variant>
        <vt:i4>5</vt:i4>
      </vt:variant>
      <vt:variant>
        <vt:lpwstr>https://trove.nla.gov.au/newspaper/article/155521237?searchTerm=%22R%20R%20Greenwood%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R+R+Greenwood|||dateTo|||l-decade=191|||dateFrom|||sortby=dateAsc</vt:lpwstr>
      </vt:variant>
      <vt:variant>
        <vt:lpwstr/>
      </vt:variant>
      <vt:variant>
        <vt:i4>5374048</vt:i4>
      </vt:variant>
      <vt:variant>
        <vt:i4>1002</vt:i4>
      </vt:variant>
      <vt:variant>
        <vt:i4>0</vt:i4>
      </vt:variant>
      <vt:variant>
        <vt:i4>5</vt:i4>
      </vt:variant>
      <vt:variant>
        <vt:lpwstr>http://gazette.slv.vic.gov.au/view.cgi?year=1921&amp;class=general&amp;page_num=2933&amp;state=V&amp;classNum=G162&amp;id=</vt:lpwstr>
      </vt:variant>
      <vt:variant>
        <vt:lpwstr/>
      </vt:variant>
      <vt:variant>
        <vt:i4>6815801</vt:i4>
      </vt:variant>
      <vt:variant>
        <vt:i4>999</vt:i4>
      </vt:variant>
      <vt:variant>
        <vt:i4>0</vt:i4>
      </vt:variant>
      <vt:variant>
        <vt:i4>5</vt:i4>
      </vt:variant>
      <vt:variant>
        <vt:lpwstr>https://recordsearch.naa.gov.au/SearchNRetrieve/Interface/ViewImage.aspx?B=8386556</vt:lpwstr>
      </vt:variant>
      <vt:variant>
        <vt:lpwstr/>
      </vt:variant>
      <vt:variant>
        <vt:i4>7536712</vt:i4>
      </vt:variant>
      <vt:variant>
        <vt:i4>996</vt:i4>
      </vt:variant>
      <vt:variant>
        <vt:i4>0</vt:i4>
      </vt:variant>
      <vt:variant>
        <vt:i4>5</vt:i4>
      </vt:variant>
      <vt:variant>
        <vt:lpwstr>http://gazette.slv.vic.gov.au/view.cgi?year=1909&amp;class=general&amp;page_num=4005&amp;state=V&amp;classNum=G106&amp;searchCode=5398465</vt:lpwstr>
      </vt:variant>
      <vt:variant>
        <vt:lpwstr/>
      </vt:variant>
      <vt:variant>
        <vt:i4>8323147</vt:i4>
      </vt:variant>
      <vt:variant>
        <vt:i4>993</vt:i4>
      </vt:variant>
      <vt:variant>
        <vt:i4>0</vt:i4>
      </vt:variant>
      <vt:variant>
        <vt:i4>5</vt:i4>
      </vt:variant>
      <vt:variant>
        <vt:lpwstr>http://gazette.slv.vic.gov.au/view.cgi?year=1934&amp;class=general&amp;page_num=1910&amp;state=V&amp;classNum=G137&amp;searchCode=5384260</vt:lpwstr>
      </vt:variant>
      <vt:variant>
        <vt:lpwstr/>
      </vt:variant>
      <vt:variant>
        <vt:i4>6881343</vt:i4>
      </vt:variant>
      <vt:variant>
        <vt:i4>990</vt:i4>
      </vt:variant>
      <vt:variant>
        <vt:i4>0</vt:i4>
      </vt:variant>
      <vt:variant>
        <vt:i4>5</vt:i4>
      </vt:variant>
      <vt:variant>
        <vt:lpwstr>https://recordsearch.naa.gov.au/SearchNRetrieve/Interface/ViewImage.aspx?B=7370654</vt:lpwstr>
      </vt:variant>
      <vt:variant>
        <vt:lpwstr/>
      </vt:variant>
      <vt:variant>
        <vt:i4>6815835</vt:i4>
      </vt:variant>
      <vt:variant>
        <vt:i4>987</vt:i4>
      </vt:variant>
      <vt:variant>
        <vt:i4>0</vt:i4>
      </vt:variant>
      <vt:variant>
        <vt:i4>5</vt:i4>
      </vt:variant>
      <vt:variant>
        <vt:lpwstr>http://gazette.slv.vic.gov.au/view.cgi?year=1912&amp;class=general&amp;page_num=1538&amp;state=V&amp;classNum=G55&amp;searchCode=5384260</vt:lpwstr>
      </vt:variant>
      <vt:variant>
        <vt:lpwstr/>
      </vt:variant>
      <vt:variant>
        <vt:i4>8061000</vt:i4>
      </vt:variant>
      <vt:variant>
        <vt:i4>984</vt:i4>
      </vt:variant>
      <vt:variant>
        <vt:i4>0</vt:i4>
      </vt:variant>
      <vt:variant>
        <vt:i4>5</vt:i4>
      </vt:variant>
      <vt:variant>
        <vt:lpwstr>http://gazette.slv.vic.gov.au/view.cgi?year=1928&amp;class=general&amp;page_num=2161&amp;state=V&amp;classNum=G110&amp;searchCode=5366824</vt:lpwstr>
      </vt:variant>
      <vt:variant>
        <vt:lpwstr/>
      </vt:variant>
      <vt:variant>
        <vt:i4>7209020</vt:i4>
      </vt:variant>
      <vt:variant>
        <vt:i4>981</vt:i4>
      </vt:variant>
      <vt:variant>
        <vt:i4>0</vt:i4>
      </vt:variant>
      <vt:variant>
        <vt:i4>5</vt:i4>
      </vt:variant>
      <vt:variant>
        <vt:lpwstr>https://recordsearch.naa.gov.au/SearchNRetrieve/Interface/ViewImage.aspx?B=4703415</vt:lpwstr>
      </vt:variant>
      <vt:variant>
        <vt:lpwstr/>
      </vt:variant>
      <vt:variant>
        <vt:i4>6619188</vt:i4>
      </vt:variant>
      <vt:variant>
        <vt:i4>978</vt:i4>
      </vt:variant>
      <vt:variant>
        <vt:i4>0</vt:i4>
      </vt:variant>
      <vt:variant>
        <vt:i4>5</vt:i4>
      </vt:variant>
      <vt:variant>
        <vt:lpwstr>https://s3-ap-southeast-2.amazonaws.com/awm-media/collection/RCDIG1039353/document/5627023.PDF</vt:lpwstr>
      </vt:variant>
      <vt:variant>
        <vt:lpwstr/>
      </vt:variant>
      <vt:variant>
        <vt:i4>3932223</vt:i4>
      </vt:variant>
      <vt:variant>
        <vt:i4>975</vt:i4>
      </vt:variant>
      <vt:variant>
        <vt:i4>0</vt:i4>
      </vt:variant>
      <vt:variant>
        <vt:i4>5</vt:i4>
      </vt:variant>
      <vt:variant>
        <vt:lpwstr>https://trove.nla.gov.au/newspaper/article/66414597?searchTerm=%22J%20T%20Griffiths%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T+Griffiths|||dateTo|||dateFrom|||sortby=dateDesc|||l-decade=191</vt:lpwstr>
      </vt:variant>
      <vt:variant>
        <vt:lpwstr/>
      </vt:variant>
      <vt:variant>
        <vt:i4>7143487</vt:i4>
      </vt:variant>
      <vt:variant>
        <vt:i4>972</vt:i4>
      </vt:variant>
      <vt:variant>
        <vt:i4>0</vt:i4>
      </vt:variant>
      <vt:variant>
        <vt:i4>5</vt:i4>
      </vt:variant>
      <vt:variant>
        <vt:lpwstr>https://recordsearch.naa.gov.au/SearchNRetrieve/Interface/ViewImage.aspx?B=4391348</vt:lpwstr>
      </vt:variant>
      <vt:variant>
        <vt:lpwstr/>
      </vt:variant>
      <vt:variant>
        <vt:i4>6946860</vt:i4>
      </vt:variant>
      <vt:variant>
        <vt:i4>969</vt:i4>
      </vt:variant>
      <vt:variant>
        <vt:i4>0</vt:i4>
      </vt:variant>
      <vt:variant>
        <vt:i4>5</vt:i4>
      </vt:variant>
      <vt:variant>
        <vt:lpwstr>https://trove.nla.gov.au/newspaper/article/242512353?searchTerm=%22H%20W%20Groves%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4128821</vt:i4>
      </vt:variant>
      <vt:variant>
        <vt:i4>966</vt:i4>
      </vt:variant>
      <vt:variant>
        <vt:i4>0</vt:i4>
      </vt:variant>
      <vt:variant>
        <vt:i4>5</vt:i4>
      </vt:variant>
      <vt:variant>
        <vt:lpwstr>https://trove.nla.gov.au/newspaper/article/242688843?searchTerm=%22Harold%20W%20Groves%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7929931</vt:i4>
      </vt:variant>
      <vt:variant>
        <vt:i4>963</vt:i4>
      </vt:variant>
      <vt:variant>
        <vt:i4>0</vt:i4>
      </vt:variant>
      <vt:variant>
        <vt:i4>5</vt:i4>
      </vt:variant>
      <vt:variant>
        <vt:lpwstr>http://gazette.slv.vic.gov.au/view.cgi?year=1912&amp;class=general&amp;page_num=3582&amp;state=V&amp;classNum=G128&amp;searchCode=5422065</vt:lpwstr>
      </vt:variant>
      <vt:variant>
        <vt:lpwstr/>
      </vt:variant>
      <vt:variant>
        <vt:i4>6619194</vt:i4>
      </vt:variant>
      <vt:variant>
        <vt:i4>960</vt:i4>
      </vt:variant>
      <vt:variant>
        <vt:i4>0</vt:i4>
      </vt:variant>
      <vt:variant>
        <vt:i4>5</vt:i4>
      </vt:variant>
      <vt:variant>
        <vt:lpwstr>https://recordsearch.naa.gov.au/SearchNRetrieve/Interface/ViewImage.aspx?B=8206375</vt:lpwstr>
      </vt:variant>
      <vt:variant>
        <vt:lpwstr/>
      </vt:variant>
      <vt:variant>
        <vt:i4>8323149</vt:i4>
      </vt:variant>
      <vt:variant>
        <vt:i4>957</vt:i4>
      </vt:variant>
      <vt:variant>
        <vt:i4>0</vt:i4>
      </vt:variant>
      <vt:variant>
        <vt:i4>5</vt:i4>
      </vt:variant>
      <vt:variant>
        <vt:lpwstr>http://gazette.slv.vic.gov.au/view.cgi?year=1912&amp;class=general&amp;page_num=5030&amp;state=V&amp;classNum=G178&amp;searchCode=5384461</vt:lpwstr>
      </vt:variant>
      <vt:variant>
        <vt:lpwstr/>
      </vt:variant>
      <vt:variant>
        <vt:i4>3080306</vt:i4>
      </vt:variant>
      <vt:variant>
        <vt:i4>954</vt:i4>
      </vt:variant>
      <vt:variant>
        <vt:i4>0</vt:i4>
      </vt:variant>
      <vt:variant>
        <vt:i4>5</vt:i4>
      </vt:variant>
      <vt:variant>
        <vt:lpwstr>https://trove.nla.gov.au/newspaper/article/247841353?searchTerm=%22J%20E%20Hunter%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E+Hunter|||dateTo|||dateFrom|||sortby=dateAsc|||l-decade=195</vt:lpwstr>
      </vt:variant>
      <vt:variant>
        <vt:lpwstr/>
      </vt:variant>
      <vt:variant>
        <vt:i4>2162801</vt:i4>
      </vt:variant>
      <vt:variant>
        <vt:i4>951</vt:i4>
      </vt:variant>
      <vt:variant>
        <vt:i4>0</vt:i4>
      </vt:variant>
      <vt:variant>
        <vt:i4>5</vt:i4>
      </vt:variant>
      <vt:variant>
        <vt:lpwstr>https://trove.nla.gov.au/newspaper/article/206408972?searchTerm=%22J%20E%20Hunter%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E+Hunter|||dateTo|||dateFrom|||sortby=dateAsc|||l-decade=195</vt:lpwstr>
      </vt:variant>
      <vt:variant>
        <vt:lpwstr/>
      </vt:variant>
      <vt:variant>
        <vt:i4>7471183</vt:i4>
      </vt:variant>
      <vt:variant>
        <vt:i4>948</vt:i4>
      </vt:variant>
      <vt:variant>
        <vt:i4>0</vt:i4>
      </vt:variant>
      <vt:variant>
        <vt:i4>5</vt:i4>
      </vt:variant>
      <vt:variant>
        <vt:lpwstr>http://gazette.slv.vic.gov.au/view.cgi?year=1949&amp;class=general&amp;page_num=2140&amp;state=V&amp;classNum=G309&amp;searchCode=5380464</vt:lpwstr>
      </vt:variant>
      <vt:variant>
        <vt:lpwstr/>
      </vt:variant>
      <vt:variant>
        <vt:i4>8257614</vt:i4>
      </vt:variant>
      <vt:variant>
        <vt:i4>945</vt:i4>
      </vt:variant>
      <vt:variant>
        <vt:i4>0</vt:i4>
      </vt:variant>
      <vt:variant>
        <vt:i4>5</vt:i4>
      </vt:variant>
      <vt:variant>
        <vt:lpwstr>http://gazette.slv.vic.gov.au/view.cgi?year=1938&amp;class=general&amp;page_num=2819&amp;state=V&amp;classNum=G235&amp;searchCode=5380464</vt:lpwstr>
      </vt:variant>
      <vt:variant>
        <vt:lpwstr/>
      </vt:variant>
      <vt:variant>
        <vt:i4>8126530</vt:i4>
      </vt:variant>
      <vt:variant>
        <vt:i4>942</vt:i4>
      </vt:variant>
      <vt:variant>
        <vt:i4>0</vt:i4>
      </vt:variant>
      <vt:variant>
        <vt:i4>5</vt:i4>
      </vt:variant>
      <vt:variant>
        <vt:lpwstr>http://gazette.slv.vic.gov.au/view.cgi?year=1925&amp;class=general&amp;page_num=3885&amp;state=V&amp;classNum=G165&amp;searchCode=5380464</vt:lpwstr>
      </vt:variant>
      <vt:variant>
        <vt:lpwstr/>
      </vt:variant>
      <vt:variant>
        <vt:i4>6815825</vt:i4>
      </vt:variant>
      <vt:variant>
        <vt:i4>939</vt:i4>
      </vt:variant>
      <vt:variant>
        <vt:i4>0</vt:i4>
      </vt:variant>
      <vt:variant>
        <vt:i4>5</vt:i4>
      </vt:variant>
      <vt:variant>
        <vt:lpwstr>http://gazette.slv.vic.gov.au/view.cgi?year=1925&amp;class=general&amp;page_num=2095&amp;state=V&amp;classNum=G81&amp;searchCode=5380464</vt:lpwstr>
      </vt:variant>
      <vt:variant>
        <vt:lpwstr/>
      </vt:variant>
      <vt:variant>
        <vt:i4>7012414</vt:i4>
      </vt:variant>
      <vt:variant>
        <vt:i4>936</vt:i4>
      </vt:variant>
      <vt:variant>
        <vt:i4>0</vt:i4>
      </vt:variant>
      <vt:variant>
        <vt:i4>5</vt:i4>
      </vt:variant>
      <vt:variant>
        <vt:lpwstr>https://recordsearch.naa.gov.au/SearchNRetrieve/Interface/ViewImage.aspx?B=7023742</vt:lpwstr>
      </vt:variant>
      <vt:variant>
        <vt:lpwstr/>
      </vt:variant>
      <vt:variant>
        <vt:i4>7143512</vt:i4>
      </vt:variant>
      <vt:variant>
        <vt:i4>933</vt:i4>
      </vt:variant>
      <vt:variant>
        <vt:i4>0</vt:i4>
      </vt:variant>
      <vt:variant>
        <vt:i4>5</vt:i4>
      </vt:variant>
      <vt:variant>
        <vt:lpwstr>http://gazette.slv.vic.gov.au/view.cgi?year=1911&amp;class=general&amp;page_num=1779&amp;state=V&amp;classNum=G46&amp;searchCode=5380462</vt:lpwstr>
      </vt:variant>
      <vt:variant>
        <vt:lpwstr/>
      </vt:variant>
      <vt:variant>
        <vt:i4>5570577</vt:i4>
      </vt:variant>
      <vt:variant>
        <vt:i4>930</vt:i4>
      </vt:variant>
      <vt:variant>
        <vt:i4>0</vt:i4>
      </vt:variant>
      <vt:variant>
        <vt:i4>5</vt:i4>
      </vt:variant>
      <vt:variant>
        <vt:lpwstr>https://www.cwgc.org/find-war-dead/casualty/98414/allen,-george/</vt:lpwstr>
      </vt:variant>
      <vt:variant>
        <vt:lpwstr/>
      </vt:variant>
      <vt:variant>
        <vt:i4>6357050</vt:i4>
      </vt:variant>
      <vt:variant>
        <vt:i4>927</vt:i4>
      </vt:variant>
      <vt:variant>
        <vt:i4>0</vt:i4>
      </vt:variant>
      <vt:variant>
        <vt:i4>5</vt:i4>
      </vt:variant>
      <vt:variant>
        <vt:lpwstr>https://s3-ap-southeast-2.amazonaws.com/awm-media/collection/RCDIG1036927/document/5603964.PDF</vt:lpwstr>
      </vt:variant>
      <vt:variant>
        <vt:lpwstr/>
      </vt:variant>
      <vt:variant>
        <vt:i4>8060961</vt:i4>
      </vt:variant>
      <vt:variant>
        <vt:i4>924</vt:i4>
      </vt:variant>
      <vt:variant>
        <vt:i4>0</vt:i4>
      </vt:variant>
      <vt:variant>
        <vt:i4>5</vt:i4>
      </vt:variant>
      <vt:variant>
        <vt:lpwstr>https://www.awm.gov.au/collection/C1416848</vt:lpwstr>
      </vt:variant>
      <vt:variant>
        <vt:lpwstr/>
      </vt:variant>
      <vt:variant>
        <vt:i4>7077945</vt:i4>
      </vt:variant>
      <vt:variant>
        <vt:i4>921</vt:i4>
      </vt:variant>
      <vt:variant>
        <vt:i4>0</vt:i4>
      </vt:variant>
      <vt:variant>
        <vt:i4>5</vt:i4>
      </vt:variant>
      <vt:variant>
        <vt:lpwstr>https://recordsearch.naa.gov.au/SearchNRetrieve/Interface/ViewImage.aspx?B=3029593</vt:lpwstr>
      </vt:variant>
      <vt:variant>
        <vt:lpwstr/>
      </vt:variant>
      <vt:variant>
        <vt:i4>7929920</vt:i4>
      </vt:variant>
      <vt:variant>
        <vt:i4>918</vt:i4>
      </vt:variant>
      <vt:variant>
        <vt:i4>0</vt:i4>
      </vt:variant>
      <vt:variant>
        <vt:i4>5</vt:i4>
      </vt:variant>
      <vt:variant>
        <vt:lpwstr>http://gazette.slv.vic.gov.au/view.cgi?year=1914&amp;class=general&amp;page_num=4331&amp;state=V&amp;classNum=G145&amp;searchCode=5344796</vt:lpwstr>
      </vt:variant>
      <vt:variant>
        <vt:lpwstr/>
      </vt:variant>
      <vt:variant>
        <vt:i4>7340082</vt:i4>
      </vt:variant>
      <vt:variant>
        <vt:i4>915</vt:i4>
      </vt:variant>
      <vt:variant>
        <vt:i4>0</vt:i4>
      </vt:variant>
      <vt:variant>
        <vt:i4>5</vt:i4>
      </vt:variant>
      <vt:variant>
        <vt:lpwstr>https://trove.nla.gov.au/newspaper/article/22807667?searchTerm=%22Max%20Pard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5767274</vt:i4>
      </vt:variant>
      <vt:variant>
        <vt:i4>912</vt:i4>
      </vt:variant>
      <vt:variant>
        <vt:i4>0</vt:i4>
      </vt:variant>
      <vt:variant>
        <vt:i4>5</vt:i4>
      </vt:variant>
      <vt:variant>
        <vt:lpwstr>http://gazette.slv.vic.gov.au/view.cgi?year=1951&amp;class=general&amp;page_num=7866&amp;state=V&amp;classNum=G1210&amp;searchCode=5421954</vt:lpwstr>
      </vt:variant>
      <vt:variant>
        <vt:lpwstr/>
      </vt:variant>
      <vt:variant>
        <vt:i4>4128820</vt:i4>
      </vt:variant>
      <vt:variant>
        <vt:i4>909</vt:i4>
      </vt:variant>
      <vt:variant>
        <vt:i4>0</vt:i4>
      </vt:variant>
      <vt:variant>
        <vt:i4>5</vt:i4>
      </vt:variant>
      <vt:variant>
        <vt:lpwstr>https://trove.nla.gov.au/newspaper/article/206115877?searchTerm=%22M%20G%20F%20Pard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7274558</vt:i4>
      </vt:variant>
      <vt:variant>
        <vt:i4>906</vt:i4>
      </vt:variant>
      <vt:variant>
        <vt:i4>0</vt:i4>
      </vt:variant>
      <vt:variant>
        <vt:i4>5</vt:i4>
      </vt:variant>
      <vt:variant>
        <vt:lpwstr>https://recordsearch.naa.gov.au/SearchNRetrieve/Interface/ViewImage.aspx?B=8000874</vt:lpwstr>
      </vt:variant>
      <vt:variant>
        <vt:lpwstr/>
      </vt:variant>
      <vt:variant>
        <vt:i4>7209047</vt:i4>
      </vt:variant>
      <vt:variant>
        <vt:i4>903</vt:i4>
      </vt:variant>
      <vt:variant>
        <vt:i4>0</vt:i4>
      </vt:variant>
      <vt:variant>
        <vt:i4>5</vt:i4>
      </vt:variant>
      <vt:variant>
        <vt:lpwstr>http://gazette.slv.vic.gov.au/view.cgi?year=1914&amp;class=general&amp;page_num=2703&amp;state=V&amp;classNum=G98&amp;searchCode=5421954</vt:lpwstr>
      </vt:variant>
      <vt:variant>
        <vt:lpwstr/>
      </vt:variant>
      <vt:variant>
        <vt:i4>7995454</vt:i4>
      </vt:variant>
      <vt:variant>
        <vt:i4>900</vt:i4>
      </vt:variant>
      <vt:variant>
        <vt:i4>0</vt:i4>
      </vt:variant>
      <vt:variant>
        <vt:i4>5</vt:i4>
      </vt:variant>
      <vt:variant>
        <vt:lpwstr>https://trove.nla.gov.au/newspaper/article/88438450?searchTerm=%22Max%20Pard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6881335</vt:i4>
      </vt:variant>
      <vt:variant>
        <vt:i4>897</vt:i4>
      </vt:variant>
      <vt:variant>
        <vt:i4>0</vt:i4>
      </vt:variant>
      <vt:variant>
        <vt:i4>5</vt:i4>
      </vt:variant>
      <vt:variant>
        <vt:lpwstr>https://recordsearch.naa.gov.au/SearchNRetrieve/Interface/ViewImage.aspx?B=8026981</vt:lpwstr>
      </vt:variant>
      <vt:variant>
        <vt:lpwstr/>
      </vt:variant>
      <vt:variant>
        <vt:i4>7929969</vt:i4>
      </vt:variant>
      <vt:variant>
        <vt:i4>894</vt:i4>
      </vt:variant>
      <vt:variant>
        <vt:i4>0</vt:i4>
      </vt:variant>
      <vt:variant>
        <vt:i4>5</vt:i4>
      </vt:variant>
      <vt:variant>
        <vt:lpwstr>https://trove.nla.gov.au/newspaper/article/146643614?searchTerm=%22William%20R%20Reid%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4063358</vt:i4>
      </vt:variant>
      <vt:variant>
        <vt:i4>891</vt:i4>
      </vt:variant>
      <vt:variant>
        <vt:i4>0</vt:i4>
      </vt:variant>
      <vt:variant>
        <vt:i4>5</vt:i4>
      </vt:variant>
      <vt:variant>
        <vt:lpwstr>https://trove.nla.gov.au/newspaper/article/90779987?searchTerm=%22William%20Ross%20Reid%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8126531</vt:i4>
      </vt:variant>
      <vt:variant>
        <vt:i4>888</vt:i4>
      </vt:variant>
      <vt:variant>
        <vt:i4>0</vt:i4>
      </vt:variant>
      <vt:variant>
        <vt:i4>5</vt:i4>
      </vt:variant>
      <vt:variant>
        <vt:lpwstr>http://gazette.slv.vic.gov.au/view.cgi?year=1950&amp;class=general&amp;page_num=1589&amp;state=V&amp;classNum=G233&amp;searchCode=5390478</vt:lpwstr>
      </vt:variant>
      <vt:variant>
        <vt:lpwstr/>
      </vt:variant>
      <vt:variant>
        <vt:i4>7667784</vt:i4>
      </vt:variant>
      <vt:variant>
        <vt:i4>885</vt:i4>
      </vt:variant>
      <vt:variant>
        <vt:i4>0</vt:i4>
      </vt:variant>
      <vt:variant>
        <vt:i4>5</vt:i4>
      </vt:variant>
      <vt:variant>
        <vt:lpwstr>http://gazette.slv.vic.gov.au/view.cgi?year=1934&amp;class=general&amp;page_num=2335&amp;state=V&amp;classNum=G167&amp;searchCode=5390478</vt:lpwstr>
      </vt:variant>
      <vt:variant>
        <vt:lpwstr/>
      </vt:variant>
      <vt:variant>
        <vt:i4>6422581</vt:i4>
      </vt:variant>
      <vt:variant>
        <vt:i4>882</vt:i4>
      </vt:variant>
      <vt:variant>
        <vt:i4>0</vt:i4>
      </vt:variant>
      <vt:variant>
        <vt:i4>5</vt:i4>
      </vt:variant>
      <vt:variant>
        <vt:lpwstr>https://recordsearch.naa.gov.au/SearchNRetrieve/Interface/ViewImage.aspx?B=7992473</vt:lpwstr>
      </vt:variant>
      <vt:variant>
        <vt:lpwstr/>
      </vt:variant>
      <vt:variant>
        <vt:i4>7405623</vt:i4>
      </vt:variant>
      <vt:variant>
        <vt:i4>879</vt:i4>
      </vt:variant>
      <vt:variant>
        <vt:i4>0</vt:i4>
      </vt:variant>
      <vt:variant>
        <vt:i4>5</vt:i4>
      </vt:variant>
      <vt:variant>
        <vt:lpwstr>https://trove.nla.gov.au/newspaper/article/121113700?searchTerm=%22R%20R%20Neal%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l-decade=191|||sortby=dateAsc</vt:lpwstr>
      </vt:variant>
      <vt:variant>
        <vt:lpwstr/>
      </vt:variant>
      <vt:variant>
        <vt:i4>7077978</vt:i4>
      </vt:variant>
      <vt:variant>
        <vt:i4>876</vt:i4>
      </vt:variant>
      <vt:variant>
        <vt:i4>0</vt:i4>
      </vt:variant>
      <vt:variant>
        <vt:i4>5</vt:i4>
      </vt:variant>
      <vt:variant>
        <vt:lpwstr>http://gazette.slv.vic.gov.au/view.cgi?year=1927&amp;class=general&amp;page_num=2002&amp;state=V&amp;classNum=G85&amp;searchCode=5397474</vt:lpwstr>
      </vt:variant>
      <vt:variant>
        <vt:lpwstr/>
      </vt:variant>
      <vt:variant>
        <vt:i4>6815807</vt:i4>
      </vt:variant>
      <vt:variant>
        <vt:i4>873</vt:i4>
      </vt:variant>
      <vt:variant>
        <vt:i4>0</vt:i4>
      </vt:variant>
      <vt:variant>
        <vt:i4>5</vt:i4>
      </vt:variant>
      <vt:variant>
        <vt:lpwstr>https://recordsearch.naa.gov.au/SearchNRetrieve/Interface/ViewImage.aspx?B=8383566</vt:lpwstr>
      </vt:variant>
      <vt:variant>
        <vt:lpwstr/>
      </vt:variant>
      <vt:variant>
        <vt:i4>6750260</vt:i4>
      </vt:variant>
      <vt:variant>
        <vt:i4>870</vt:i4>
      </vt:variant>
      <vt:variant>
        <vt:i4>0</vt:i4>
      </vt:variant>
      <vt:variant>
        <vt:i4>5</vt:i4>
      </vt:variant>
      <vt:variant>
        <vt:lpwstr>https://trove.nla.gov.au/newspaper/article/1581869?searchTerm=%27%27Reuben%20Herbert%20Wheeler%27%27&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Official+Appointments+And+Notices|||l-decade=191|||sortby=dateAsc</vt:lpwstr>
      </vt:variant>
      <vt:variant>
        <vt:lpwstr/>
      </vt:variant>
      <vt:variant>
        <vt:i4>4128813</vt:i4>
      </vt:variant>
      <vt:variant>
        <vt:i4>867</vt:i4>
      </vt:variant>
      <vt:variant>
        <vt:i4>0</vt:i4>
      </vt:variant>
      <vt:variant>
        <vt:i4>5</vt:i4>
      </vt:variant>
      <vt:variant>
        <vt:lpwstr>https://www.cwgc.org/find-war-dead/casualty/461156/boyd,-/</vt:lpwstr>
      </vt:variant>
      <vt:variant>
        <vt:lpwstr/>
      </vt:variant>
      <vt:variant>
        <vt:i4>196690</vt:i4>
      </vt:variant>
      <vt:variant>
        <vt:i4>864</vt:i4>
      </vt:variant>
      <vt:variant>
        <vt:i4>0</vt:i4>
      </vt:variant>
      <vt:variant>
        <vt:i4>5</vt:i4>
      </vt:variant>
      <vt:variant>
        <vt:lpwstr>https://www.cwgc.org/find-war-dead/casualty/436988/boyd,-harold-william/</vt:lpwstr>
      </vt:variant>
      <vt:variant>
        <vt:lpwstr/>
      </vt:variant>
      <vt:variant>
        <vt:i4>6553660</vt:i4>
      </vt:variant>
      <vt:variant>
        <vt:i4>861</vt:i4>
      </vt:variant>
      <vt:variant>
        <vt:i4>0</vt:i4>
      </vt:variant>
      <vt:variant>
        <vt:i4>5</vt:i4>
      </vt:variant>
      <vt:variant>
        <vt:lpwstr>https://s3-ap-southeast-2.amazonaws.com/awm-media/collection/RCDIG1069507/document/5519004.PDF</vt:lpwstr>
      </vt:variant>
      <vt:variant>
        <vt:lpwstr/>
      </vt:variant>
      <vt:variant>
        <vt:i4>6815804</vt:i4>
      </vt:variant>
      <vt:variant>
        <vt:i4>858</vt:i4>
      </vt:variant>
      <vt:variant>
        <vt:i4>0</vt:i4>
      </vt:variant>
      <vt:variant>
        <vt:i4>5</vt:i4>
      </vt:variant>
      <vt:variant>
        <vt:lpwstr>https://recordsearch.naa.gov.au/SearchNRetrieve/Interface/ViewImage.aspx?B=3105313</vt:lpwstr>
      </vt:variant>
      <vt:variant>
        <vt:lpwstr/>
      </vt:variant>
      <vt:variant>
        <vt:i4>6946906</vt:i4>
      </vt:variant>
      <vt:variant>
        <vt:i4>855</vt:i4>
      </vt:variant>
      <vt:variant>
        <vt:i4>0</vt:i4>
      </vt:variant>
      <vt:variant>
        <vt:i4>5</vt:i4>
      </vt:variant>
      <vt:variant>
        <vt:lpwstr>http://gazette.slv.vic.gov.au/view.cgi?year=1912&amp;class=general&amp;page_num=1538&amp;state=V&amp;classNum=G55&amp;searchCode=5347448</vt:lpwstr>
      </vt:variant>
      <vt:variant>
        <vt:lpwstr/>
      </vt:variant>
      <vt:variant>
        <vt:i4>3538991</vt:i4>
      </vt:variant>
      <vt:variant>
        <vt:i4>852</vt:i4>
      </vt:variant>
      <vt:variant>
        <vt:i4>0</vt:i4>
      </vt:variant>
      <vt:variant>
        <vt:i4>5</vt:i4>
      </vt:variant>
      <vt:variant>
        <vt:lpwstr>https://trove.nla.gov.au/newspaper/article/204020207?searchTerm=%22H%20R%20Gray%22&amp;searchLimits=notWords|||requestHandler|||anyWord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H+R+Gray|||dateTo|||dateFrom|||sortby=dateAsc|||l-decade=194</vt:lpwstr>
      </vt:variant>
      <vt:variant>
        <vt:lpwstr/>
      </vt:variant>
      <vt:variant>
        <vt:i4>3145763</vt:i4>
      </vt:variant>
      <vt:variant>
        <vt:i4>849</vt:i4>
      </vt:variant>
      <vt:variant>
        <vt:i4>0</vt:i4>
      </vt:variant>
      <vt:variant>
        <vt:i4>5</vt:i4>
      </vt:variant>
      <vt:variant>
        <vt:lpwstr>https://trove.nla.gov.au/newspaper/article/187346114?searchTerm=%22H%20R%20Gray%22&amp;searchLimits=notWords|||requestHandler|||anyWord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H+R+Gray|||dateTo|||dateFrom|||sortby=dateAsc|||l-decade=195</vt:lpwstr>
      </vt:variant>
      <vt:variant>
        <vt:lpwstr/>
      </vt:variant>
      <vt:variant>
        <vt:i4>4128805</vt:i4>
      </vt:variant>
      <vt:variant>
        <vt:i4>846</vt:i4>
      </vt:variant>
      <vt:variant>
        <vt:i4>0</vt:i4>
      </vt:variant>
      <vt:variant>
        <vt:i4>5</vt:i4>
      </vt:variant>
      <vt:variant>
        <vt:lpwstr>https://trove.nla.gov.au/newspaper/article/204954972?searchTerm=%22H%20R%20Gray%22&amp;searchLimits=notWords|||requestHandler|||anyWords|||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H+R+Gray|||dateTo|||dateFrom|||sortby=dateAsc|||l-decade=194</vt:lpwstr>
      </vt:variant>
      <vt:variant>
        <vt:lpwstr/>
      </vt:variant>
      <vt:variant>
        <vt:i4>6946877</vt:i4>
      </vt:variant>
      <vt:variant>
        <vt:i4>843</vt:i4>
      </vt:variant>
      <vt:variant>
        <vt:i4>0</vt:i4>
      </vt:variant>
      <vt:variant>
        <vt:i4>5</vt:i4>
      </vt:variant>
      <vt:variant>
        <vt:lpwstr>https://recordsearch.naa.gov.au/SearchNRetrieve/Interface/ViewImage.aspx?B=4663714</vt:lpwstr>
      </vt:variant>
      <vt:variant>
        <vt:lpwstr/>
      </vt:variant>
      <vt:variant>
        <vt:i4>6815837</vt:i4>
      </vt:variant>
      <vt:variant>
        <vt:i4>840</vt:i4>
      </vt:variant>
      <vt:variant>
        <vt:i4>0</vt:i4>
      </vt:variant>
      <vt:variant>
        <vt:i4>5</vt:i4>
      </vt:variant>
      <vt:variant>
        <vt:lpwstr>http://gazette.slv.vic.gov.au/view.cgi?year=1912&amp;class=general&amp;page_num=1725&amp;state=V&amp;classNum=G62&amp;searchCode=5361333</vt:lpwstr>
      </vt:variant>
      <vt:variant>
        <vt:lpwstr/>
      </vt:variant>
      <vt:variant>
        <vt:i4>7995470</vt:i4>
      </vt:variant>
      <vt:variant>
        <vt:i4>837</vt:i4>
      </vt:variant>
      <vt:variant>
        <vt:i4>0</vt:i4>
      </vt:variant>
      <vt:variant>
        <vt:i4>5</vt:i4>
      </vt:variant>
      <vt:variant>
        <vt:lpwstr>http://gazette.slv.vic.gov.au/view.cgi?year=1910&amp;class=general&amp;page_num=3688&amp;state=V&amp;classNum=G101&amp;searchCode=5361333</vt:lpwstr>
      </vt:variant>
      <vt:variant>
        <vt:lpwstr/>
      </vt:variant>
      <vt:variant>
        <vt:i4>2555952</vt:i4>
      </vt:variant>
      <vt:variant>
        <vt:i4>834</vt:i4>
      </vt:variant>
      <vt:variant>
        <vt:i4>0</vt:i4>
      </vt:variant>
      <vt:variant>
        <vt:i4>5</vt:i4>
      </vt:variant>
      <vt:variant>
        <vt:lpwstr>https://trove.nla.gov.au/newspaper/article/205356707?searchTerm=''Hugh%20M%20Clyne%22%20+%20Titles&amp;searchLimits=l-advstate=Victoria%7C%7C%7Cl-advcategory=Article%7C%7C%7Cl-advcategory=Detailed+Lists,+Results,+Guides%7C%7C%7Cl-advcategory=Family+Notices%7C%7C%7Cl-advcategory=Literature%7C%7C%7Cl-advcategory=Letters%7C%7C%7Cl-advcategory=Obituaries%7C%7C%7Cl-advcategory=Sport+And+Games%7C%7C%7Cl-advcategory=Editorial%7C%7C%7Cl-advcategory=Law,+Courts,+And+Crime%7C%7C%7Cl-advcategory=News%7C%7C%7Cl-advcategory=Official+Appointments+And+Notices%7C%7C%7Csortby=dateDesc</vt:lpwstr>
      </vt:variant>
      <vt:variant>
        <vt:lpwstr/>
      </vt:variant>
      <vt:variant>
        <vt:i4>6946873</vt:i4>
      </vt:variant>
      <vt:variant>
        <vt:i4>831</vt:i4>
      </vt:variant>
      <vt:variant>
        <vt:i4>0</vt:i4>
      </vt:variant>
      <vt:variant>
        <vt:i4>5</vt:i4>
      </vt:variant>
      <vt:variant>
        <vt:lpwstr>https://recordsearch.naa.gov.au/SearchNRetrieve/Interface/ViewImage.aspx?B=3262602</vt:lpwstr>
      </vt:variant>
      <vt:variant>
        <vt:lpwstr/>
      </vt:variant>
      <vt:variant>
        <vt:i4>6553685</vt:i4>
      </vt:variant>
      <vt:variant>
        <vt:i4>828</vt:i4>
      </vt:variant>
      <vt:variant>
        <vt:i4>0</vt:i4>
      </vt:variant>
      <vt:variant>
        <vt:i4>5</vt:i4>
      </vt:variant>
      <vt:variant>
        <vt:lpwstr>http://gazette.slv.vic.gov.au/view.cgi?year=1914&amp;class=general&amp;page_num=2703&amp;state=V&amp;classNum=G98&amp;searchCode=5400366</vt:lpwstr>
      </vt:variant>
      <vt:variant>
        <vt:lpwstr/>
      </vt:variant>
      <vt:variant>
        <vt:i4>3735593</vt:i4>
      </vt:variant>
      <vt:variant>
        <vt:i4>825</vt:i4>
      </vt:variant>
      <vt:variant>
        <vt:i4>0</vt:i4>
      </vt:variant>
      <vt:variant>
        <vt:i4>5</vt:i4>
      </vt:variant>
      <vt:variant>
        <vt:lpwstr>https://trove.nla.gov.au/newspaper/article/1417933?searchTerm=%22Reginald%20Thomas%20Olney%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vt:lpwstr>
      </vt:variant>
      <vt:variant>
        <vt:lpwstr/>
      </vt:variant>
      <vt:variant>
        <vt:i4>7995488</vt:i4>
      </vt:variant>
      <vt:variant>
        <vt:i4>822</vt:i4>
      </vt:variant>
      <vt:variant>
        <vt:i4>0</vt:i4>
      </vt:variant>
      <vt:variant>
        <vt:i4>5</vt:i4>
      </vt:variant>
      <vt:variant>
        <vt:lpwstr>https://trove.nla.gov.au/newspaper/article/213866726?searchTerm=%22Reginald%20T%20Olney%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vt:lpwstr>
      </vt:variant>
      <vt:variant>
        <vt:lpwstr/>
      </vt:variant>
      <vt:variant>
        <vt:i4>2424931</vt:i4>
      </vt:variant>
      <vt:variant>
        <vt:i4>819</vt:i4>
      </vt:variant>
      <vt:variant>
        <vt:i4>0</vt:i4>
      </vt:variant>
      <vt:variant>
        <vt:i4>5</vt:i4>
      </vt:variant>
      <vt:variant>
        <vt:lpwstr>https://www.cwgc.org/find-war-dead/casualty/134940/olney,-reginald-thomas/</vt:lpwstr>
      </vt:variant>
      <vt:variant>
        <vt:lpwstr/>
      </vt:variant>
      <vt:variant>
        <vt:i4>6291516</vt:i4>
      </vt:variant>
      <vt:variant>
        <vt:i4>816</vt:i4>
      </vt:variant>
      <vt:variant>
        <vt:i4>0</vt:i4>
      </vt:variant>
      <vt:variant>
        <vt:i4>5</vt:i4>
      </vt:variant>
      <vt:variant>
        <vt:lpwstr>https://recordsearch.naa.gov.au/SearchNRetrieve/Interface/ViewImage.aspx?B=8004516</vt:lpwstr>
      </vt:variant>
      <vt:variant>
        <vt:lpwstr/>
      </vt:variant>
      <vt:variant>
        <vt:i4>7995488</vt:i4>
      </vt:variant>
      <vt:variant>
        <vt:i4>813</vt:i4>
      </vt:variant>
      <vt:variant>
        <vt:i4>0</vt:i4>
      </vt:variant>
      <vt:variant>
        <vt:i4>5</vt:i4>
      </vt:variant>
      <vt:variant>
        <vt:lpwstr>https://trove.nla.gov.au/newspaper/article/213866726?searchTerm=%22Reginald%20T%20Olney%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vt:lpwstr>
      </vt:variant>
      <vt:variant>
        <vt:lpwstr/>
      </vt:variant>
      <vt:variant>
        <vt:i4>6422619</vt:i4>
      </vt:variant>
      <vt:variant>
        <vt:i4>810</vt:i4>
      </vt:variant>
      <vt:variant>
        <vt:i4>0</vt:i4>
      </vt:variant>
      <vt:variant>
        <vt:i4>5</vt:i4>
      </vt:variant>
      <vt:variant>
        <vt:lpwstr>http://gazette.slv.vic.gov.au/view.cgi?year=1911&amp;class=general&amp;page_num=2719&amp;state=V&amp;classNum=G83&amp;searchCode=5390551</vt:lpwstr>
      </vt:variant>
      <vt:variant>
        <vt:lpwstr/>
      </vt:variant>
      <vt:variant>
        <vt:i4>8126539</vt:i4>
      </vt:variant>
      <vt:variant>
        <vt:i4>807</vt:i4>
      </vt:variant>
      <vt:variant>
        <vt:i4>0</vt:i4>
      </vt:variant>
      <vt:variant>
        <vt:i4>5</vt:i4>
      </vt:variant>
      <vt:variant>
        <vt:lpwstr>http://gazette.slv.vic.gov.au/view.cgi?year=1921&amp;class=general&amp;page_num=3635&amp;state=V&amp;classNum=G194&amp;searchCode=5399849</vt:lpwstr>
      </vt:variant>
      <vt:variant>
        <vt:lpwstr/>
      </vt:variant>
      <vt:variant>
        <vt:i4>6291517</vt:i4>
      </vt:variant>
      <vt:variant>
        <vt:i4>804</vt:i4>
      </vt:variant>
      <vt:variant>
        <vt:i4>0</vt:i4>
      </vt:variant>
      <vt:variant>
        <vt:i4>5</vt:i4>
      </vt:variant>
      <vt:variant>
        <vt:lpwstr>https://recordsearch.naa.gov.au/SearchNRetrieve/Interface/ViewImage.aspx?B=3095617</vt:lpwstr>
      </vt:variant>
      <vt:variant>
        <vt:lpwstr/>
      </vt:variant>
      <vt:variant>
        <vt:i4>6553693</vt:i4>
      </vt:variant>
      <vt:variant>
        <vt:i4>801</vt:i4>
      </vt:variant>
      <vt:variant>
        <vt:i4>0</vt:i4>
      </vt:variant>
      <vt:variant>
        <vt:i4>5</vt:i4>
      </vt:variant>
      <vt:variant>
        <vt:lpwstr>http://gazette.slv.vic.gov.au/view.cgi?year=1912&amp;class=general&amp;page_num=2748&amp;state=V&amp;classNum=G98&amp;searchCode=5399849</vt:lpwstr>
      </vt:variant>
      <vt:variant>
        <vt:lpwstr/>
      </vt:variant>
      <vt:variant>
        <vt:i4>3604580</vt:i4>
      </vt:variant>
      <vt:variant>
        <vt:i4>798</vt:i4>
      </vt:variant>
      <vt:variant>
        <vt:i4>0</vt:i4>
      </vt:variant>
      <vt:variant>
        <vt:i4>5</vt:i4>
      </vt:variant>
      <vt:variant>
        <vt:lpwstr>https://trove.nla.gov.au/newspaper/article/152177561?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vt:lpwstr>
      </vt:variant>
      <vt:variant>
        <vt:lpwstr/>
      </vt:variant>
      <vt:variant>
        <vt:i4>3407915</vt:i4>
      </vt:variant>
      <vt:variant>
        <vt:i4>795</vt:i4>
      </vt:variant>
      <vt:variant>
        <vt:i4>0</vt:i4>
      </vt:variant>
      <vt:variant>
        <vt:i4>5</vt:i4>
      </vt:variant>
      <vt:variant>
        <vt:lpwstr>https://www.cwgc.org/find-war-dead/casualty/314446/larkin,-john-vernon/</vt:lpwstr>
      </vt:variant>
      <vt:variant>
        <vt:lpwstr/>
      </vt:variant>
      <vt:variant>
        <vt:i4>3670112</vt:i4>
      </vt:variant>
      <vt:variant>
        <vt:i4>792</vt:i4>
      </vt:variant>
      <vt:variant>
        <vt:i4>0</vt:i4>
      </vt:variant>
      <vt:variant>
        <vt:i4>5</vt:i4>
      </vt:variant>
      <vt:variant>
        <vt:lpwstr>https://recordsearch.naa.gov.au/SearchNRetrieve/Interface/ViewImage.aspx?B=7376728&amp;S=47&amp;R=0</vt:lpwstr>
      </vt:variant>
      <vt:variant>
        <vt:lpwstr/>
      </vt:variant>
      <vt:variant>
        <vt:i4>3670075</vt:i4>
      </vt:variant>
      <vt:variant>
        <vt:i4>789</vt:i4>
      </vt:variant>
      <vt:variant>
        <vt:i4>0</vt:i4>
      </vt:variant>
      <vt:variant>
        <vt:i4>5</vt:i4>
      </vt:variant>
      <vt:variant>
        <vt:lpwstr>https://trove.nla.gov.au/newspaper/article/92100929?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vt:lpwstr>
      </vt:variant>
      <vt:variant>
        <vt:lpwstr/>
      </vt:variant>
      <vt:variant>
        <vt:i4>4128829</vt:i4>
      </vt:variant>
      <vt:variant>
        <vt:i4>786</vt:i4>
      </vt:variant>
      <vt:variant>
        <vt:i4>0</vt:i4>
      </vt:variant>
      <vt:variant>
        <vt:i4>5</vt:i4>
      </vt:variant>
      <vt:variant>
        <vt:lpwstr>https://trove.nla.gov.au/newspaper/article/92097936?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vt:lpwstr>
      </vt:variant>
      <vt:variant>
        <vt:lpwstr/>
      </vt:variant>
      <vt:variant>
        <vt:i4>3670066</vt:i4>
      </vt:variant>
      <vt:variant>
        <vt:i4>783</vt:i4>
      </vt:variant>
      <vt:variant>
        <vt:i4>0</vt:i4>
      </vt:variant>
      <vt:variant>
        <vt:i4>5</vt:i4>
      </vt:variant>
      <vt:variant>
        <vt:lpwstr>https://trove.nla.gov.au/newspaper/article/92011820?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vt:lpwstr>
      </vt:variant>
      <vt:variant>
        <vt:lpwstr/>
      </vt:variant>
      <vt:variant>
        <vt:i4>4128816</vt:i4>
      </vt:variant>
      <vt:variant>
        <vt:i4>780</vt:i4>
      </vt:variant>
      <vt:variant>
        <vt:i4>0</vt:i4>
      </vt:variant>
      <vt:variant>
        <vt:i4>5</vt:i4>
      </vt:variant>
      <vt:variant>
        <vt:lpwstr>https://trove.nla.gov.au/newspaper/article/88044510?searchTerm=%22J%20V%20Larkin%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Desc%7C%7C%7Cl-decade=191</vt:lpwstr>
      </vt:variant>
      <vt:variant>
        <vt:lpwstr/>
      </vt:variant>
      <vt:variant>
        <vt:i4>6291536</vt:i4>
      </vt:variant>
      <vt:variant>
        <vt:i4>777</vt:i4>
      </vt:variant>
      <vt:variant>
        <vt:i4>0</vt:i4>
      </vt:variant>
      <vt:variant>
        <vt:i4>5</vt:i4>
      </vt:variant>
      <vt:variant>
        <vt:lpwstr>http://gazette.slv.vic.gov.au/view.cgi?year=1909&amp;class=general&amp;page_num=1568&amp;state=V&amp;classNum=G38&amp;searchCode=5369891</vt:lpwstr>
      </vt:variant>
      <vt:variant>
        <vt:lpwstr/>
      </vt:variant>
      <vt:variant>
        <vt:i4>6750321</vt:i4>
      </vt:variant>
      <vt:variant>
        <vt:i4>774</vt:i4>
      </vt:variant>
      <vt:variant>
        <vt:i4>0</vt:i4>
      </vt:variant>
      <vt:variant>
        <vt:i4>5</vt:i4>
      </vt:variant>
      <vt:variant>
        <vt:lpwstr>https://trove.nla.gov.au/newspaper/article/91190370?searchTerm=%22J%20T%20Green%22&amp;searchLimits=l-advstate=Victoria|||l-advcategory=Article|||l-advcategory=Detailed+Lists%2C+Results%2C+Guides|||l-advcategory=Family+Notices|||l-advcategory=Obituaries|||l-advcategory=Law%2C+Courts%2C+And+Crime|||l-advcategory=Sport+And+Games|||l-advcategory=News|||l-advcategory=Editorial|||l-advcategory=Official+Appointments+And+Notices|||sortby=dateDesc|||l-decade=191</vt:lpwstr>
      </vt:variant>
      <vt:variant>
        <vt:lpwstr/>
      </vt:variant>
      <vt:variant>
        <vt:i4>5701662</vt:i4>
      </vt:variant>
      <vt:variant>
        <vt:i4>771</vt:i4>
      </vt:variant>
      <vt:variant>
        <vt:i4>0</vt:i4>
      </vt:variant>
      <vt:variant>
        <vt:i4>5</vt:i4>
      </vt:variant>
      <vt:variant>
        <vt:lpwstr>https://www.cwgc.org/find-war-dead/casualty/59055/green,-john-thomas/</vt:lpwstr>
      </vt:variant>
      <vt:variant>
        <vt:lpwstr/>
      </vt:variant>
      <vt:variant>
        <vt:i4>7209010</vt:i4>
      </vt:variant>
      <vt:variant>
        <vt:i4>768</vt:i4>
      </vt:variant>
      <vt:variant>
        <vt:i4>0</vt:i4>
      </vt:variant>
      <vt:variant>
        <vt:i4>5</vt:i4>
      </vt:variant>
      <vt:variant>
        <vt:lpwstr>https://recordsearch.naa.gov.au/SearchNRetrieve/Interface/ViewImage.aspx?B=1926244</vt:lpwstr>
      </vt:variant>
      <vt:variant>
        <vt:lpwstr/>
      </vt:variant>
      <vt:variant>
        <vt:i4>6881341</vt:i4>
      </vt:variant>
      <vt:variant>
        <vt:i4>765</vt:i4>
      </vt:variant>
      <vt:variant>
        <vt:i4>0</vt:i4>
      </vt:variant>
      <vt:variant>
        <vt:i4>5</vt:i4>
      </vt:variant>
      <vt:variant>
        <vt:lpwstr>https://s3-ap-southeast-2.amazonaws.com/awm-media/collection/RCDIG1045830/document/5633501.PDF</vt:lpwstr>
      </vt:variant>
      <vt:variant>
        <vt:lpwstr/>
      </vt:variant>
      <vt:variant>
        <vt:i4>6946931</vt:i4>
      </vt:variant>
      <vt:variant>
        <vt:i4>762</vt:i4>
      </vt:variant>
      <vt:variant>
        <vt:i4>0</vt:i4>
      </vt:variant>
      <vt:variant>
        <vt:i4>5</vt:i4>
      </vt:variant>
      <vt:variant>
        <vt:lpwstr>https://trove.nla.gov.au/newspaper/article/91189434?searchTerm=%22J%20T%20Green%22&amp;searchLimits=l-advstate=Victoria|||l-advcategory=Article|||l-advcategory=Detailed+Lists%2C+Results%2C+Guides|||l-advcategory=Family+Notices|||l-advcategory=Obituaries|||l-advcategory=Law%2C+Courts%2C+And+Crime|||l-advcategory=Sport+And+Games|||l-advcategory=News|||l-advcategory=Editorial|||l-advcategory=Official+Appointments+And+Notices|||sortby=dateDesc|||l-decade=191</vt:lpwstr>
      </vt:variant>
      <vt:variant>
        <vt:lpwstr/>
      </vt:variant>
      <vt:variant>
        <vt:i4>6750297</vt:i4>
      </vt:variant>
      <vt:variant>
        <vt:i4>759</vt:i4>
      </vt:variant>
      <vt:variant>
        <vt:i4>0</vt:i4>
      </vt:variant>
      <vt:variant>
        <vt:i4>5</vt:i4>
      </vt:variant>
      <vt:variant>
        <vt:lpwstr>http://gazette.slv.vic.gov.au/view.cgi?year=1914&amp;class=general&amp;page_num=1269&amp;state=V&amp;classNum=G41&amp;searchCode=5362032</vt:lpwstr>
      </vt:variant>
      <vt:variant>
        <vt:lpwstr/>
      </vt:variant>
      <vt:variant>
        <vt:i4>2621498</vt:i4>
      </vt:variant>
      <vt:variant>
        <vt:i4>756</vt:i4>
      </vt:variant>
      <vt:variant>
        <vt:i4>0</vt:i4>
      </vt:variant>
      <vt:variant>
        <vt:i4>5</vt:i4>
      </vt:variant>
      <vt:variant>
        <vt:lpwstr>https://www.cwgc.org/find-war-dead/casualty/721056/evans,-frederick-alfred/</vt:lpwstr>
      </vt:variant>
      <vt:variant>
        <vt:lpwstr/>
      </vt:variant>
      <vt:variant>
        <vt:i4>7012410</vt:i4>
      </vt:variant>
      <vt:variant>
        <vt:i4>753</vt:i4>
      </vt:variant>
      <vt:variant>
        <vt:i4>0</vt:i4>
      </vt:variant>
      <vt:variant>
        <vt:i4>5</vt:i4>
      </vt:variant>
      <vt:variant>
        <vt:lpwstr>https://recordsearch.naa.gov.au/SearchNRetrieve/Interface/ViewImage.aspx?B=1909031</vt:lpwstr>
      </vt:variant>
      <vt:variant>
        <vt:lpwstr/>
      </vt:variant>
      <vt:variant>
        <vt:i4>7602244</vt:i4>
      </vt:variant>
      <vt:variant>
        <vt:i4>750</vt:i4>
      </vt:variant>
      <vt:variant>
        <vt:i4>0</vt:i4>
      </vt:variant>
      <vt:variant>
        <vt:i4>5</vt:i4>
      </vt:variant>
      <vt:variant>
        <vt:lpwstr>http://gazette.slv.vic.gov.au/view.cgi?year=1912&amp;class=general&amp;page_num=4533&amp;state=V&amp;classNum=G161&amp;searchCode=5356003</vt:lpwstr>
      </vt:variant>
      <vt:variant>
        <vt:lpwstr/>
      </vt:variant>
      <vt:variant>
        <vt:i4>3473518</vt:i4>
      </vt:variant>
      <vt:variant>
        <vt:i4>747</vt:i4>
      </vt:variant>
      <vt:variant>
        <vt:i4>0</vt:i4>
      </vt:variant>
      <vt:variant>
        <vt:i4>5</vt:i4>
      </vt:variant>
      <vt:variant>
        <vt:lpwstr>https://trove.nla.gov.au/newspaper/article/203870400?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193</vt:lpwstr>
      </vt:variant>
      <vt:variant>
        <vt:lpwstr/>
      </vt:variant>
      <vt:variant>
        <vt:i4>3997793</vt:i4>
      </vt:variant>
      <vt:variant>
        <vt:i4>744</vt:i4>
      </vt:variant>
      <vt:variant>
        <vt:i4>0</vt:i4>
      </vt:variant>
      <vt:variant>
        <vt:i4>5</vt:i4>
      </vt:variant>
      <vt:variant>
        <vt:lpwstr>https://trove.nla.gov.au/newspaper/article/243097446?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193</vt:lpwstr>
      </vt:variant>
      <vt:variant>
        <vt:lpwstr/>
      </vt:variant>
      <vt:variant>
        <vt:i4>7602237</vt:i4>
      </vt:variant>
      <vt:variant>
        <vt:i4>741</vt:i4>
      </vt:variant>
      <vt:variant>
        <vt:i4>0</vt:i4>
      </vt:variant>
      <vt:variant>
        <vt:i4>5</vt:i4>
      </vt:variant>
      <vt:variant>
        <vt:lpwstr>https://trove.nla.gov.au/newspaper/article/2126184?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192</vt:lpwstr>
      </vt:variant>
      <vt:variant>
        <vt:lpwstr/>
      </vt:variant>
      <vt:variant>
        <vt:i4>3539046</vt:i4>
      </vt:variant>
      <vt:variant>
        <vt:i4>738</vt:i4>
      </vt:variant>
      <vt:variant>
        <vt:i4>0</vt:i4>
      </vt:variant>
      <vt:variant>
        <vt:i4>5</vt:i4>
      </vt:variant>
      <vt:variant>
        <vt:lpwstr>https://trove.nla.gov.au/newspaper/article/223635310?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192</vt:lpwstr>
      </vt:variant>
      <vt:variant>
        <vt:lpwstr/>
      </vt:variant>
      <vt:variant>
        <vt:i4>7012409</vt:i4>
      </vt:variant>
      <vt:variant>
        <vt:i4>735</vt:i4>
      </vt:variant>
      <vt:variant>
        <vt:i4>0</vt:i4>
      </vt:variant>
      <vt:variant>
        <vt:i4>5</vt:i4>
      </vt:variant>
      <vt:variant>
        <vt:lpwstr>https://recordsearch.naa.gov.au/SearchNRetrieve/Interface/ViewImage.aspx?B=3515406</vt:lpwstr>
      </vt:variant>
      <vt:variant>
        <vt:lpwstr/>
      </vt:variant>
      <vt:variant>
        <vt:i4>3342441</vt:i4>
      </vt:variant>
      <vt:variant>
        <vt:i4>732</vt:i4>
      </vt:variant>
      <vt:variant>
        <vt:i4>0</vt:i4>
      </vt:variant>
      <vt:variant>
        <vt:i4>5</vt:i4>
      </vt:variant>
      <vt:variant>
        <vt:lpwstr>https://trove.nla.gov.au/newspaper/article/241801522?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191</vt:lpwstr>
      </vt:variant>
      <vt:variant>
        <vt:lpwstr/>
      </vt:variant>
      <vt:variant>
        <vt:i4>6422618</vt:i4>
      </vt:variant>
      <vt:variant>
        <vt:i4>729</vt:i4>
      </vt:variant>
      <vt:variant>
        <vt:i4>0</vt:i4>
      </vt:variant>
      <vt:variant>
        <vt:i4>5</vt:i4>
      </vt:variant>
      <vt:variant>
        <vt:lpwstr>http://gazette.slv.vic.gov.au/view.cgi?year=1900&amp;class=general&amp;page_num=1743&amp;state=V&amp;classNum=G51&amp;searchCode=5348798</vt:lpwstr>
      </vt:variant>
      <vt:variant>
        <vt:lpwstr/>
      </vt:variant>
      <vt:variant>
        <vt:i4>4128821</vt:i4>
      </vt:variant>
      <vt:variant>
        <vt:i4>726</vt:i4>
      </vt:variant>
      <vt:variant>
        <vt:i4>0</vt:i4>
      </vt:variant>
      <vt:variant>
        <vt:i4>5</vt:i4>
      </vt:variant>
      <vt:variant>
        <vt:lpwstr>https://trove.nla.gov.au/newspaper/article/69541819?searchTerm=%22J%20M%20Dooley%22&amp;searchLimits=l-advstate=Victoria|||l-advcategory=Article|||l-advcategory=Detailed+Lists%2C+Results%2C+Guides|||l-advcategory=Family+Notices|||l-advcategory=Letters|||l-advcategory=Obituaries|||l-advcategory=Editorial|||l-advcategory=Arts+And+Culture|||l-advcategory=Official+Appointments+And+Notices|||sortby=dateAsc|||l-decade=189</vt:lpwstr>
      </vt:variant>
      <vt:variant>
        <vt:lpwstr/>
      </vt:variant>
      <vt:variant>
        <vt:i4>8126577</vt:i4>
      </vt:variant>
      <vt:variant>
        <vt:i4>723</vt:i4>
      </vt:variant>
      <vt:variant>
        <vt:i4>0</vt:i4>
      </vt:variant>
      <vt:variant>
        <vt:i4>5</vt:i4>
      </vt:variant>
      <vt:variant>
        <vt:lpwstr>https://trove.nla.gov.au/newspaper/article/204396246?searchTerm=%22R%20F%20W%20Harris%22&amp;searchLimits=notWords|||requestHandler|||anyWords|||l-advstate=National|||l-advstate=Victoria|||l-advcategory=Article|||l-advcategory=Detailed+Lists%2C+Results%2C+Guides|||l-advcategory=Family+Notices|||l-advcategory=Literature|||l-advcategory=Puzzles|||l-advcategory=Letters|||l-advcategory=Obituaries|||l-advcategory=Law%2C+Courts%2C+And+Crime|||l-advcategory=News|||l-advcategory=Editorial|||l-advcategory=Official+Appointments+And+Notices|||exactPhrase=R+F+W+Harris|||dateTo|||l-decade=194|||dateFrom|||sortby=dateAsc</vt:lpwstr>
      </vt:variant>
      <vt:variant>
        <vt:lpwstr/>
      </vt:variant>
      <vt:variant>
        <vt:i4>7471228</vt:i4>
      </vt:variant>
      <vt:variant>
        <vt:i4>720</vt:i4>
      </vt:variant>
      <vt:variant>
        <vt:i4>0</vt:i4>
      </vt:variant>
      <vt:variant>
        <vt:i4>5</vt:i4>
      </vt:variant>
      <vt:variant>
        <vt:lpwstr>https://trove.nla.gov.au/newspaper/article/204401390?searchTerm=%22R%20F%20W%20Harris%22&amp;searchLimits=notWords|||requestHandler|||anyWords|||l-advstate=National|||l-advstate=Victoria|||l-advcategory=Article|||l-advcategory=Detailed+Lists%2C+Results%2C+Guides|||l-advcategory=Family+Notices|||l-advcategory=Literature|||l-advcategory=Puzzles|||l-advcategory=Letters|||l-advcategory=Obituaries|||l-advcategory=Law%2C+Courts%2C+And+Crime|||l-advcategory=News|||l-advcategory=Editorial|||l-advcategory=Official+Appointments+And+Notices|||exactPhrase=R+F+W+Harris|||dateTo|||l-decade=194|||dateFrom|||sortby=dateAsc</vt:lpwstr>
      </vt:variant>
      <vt:variant>
        <vt:lpwstr/>
      </vt:variant>
      <vt:variant>
        <vt:i4>7733368</vt:i4>
      </vt:variant>
      <vt:variant>
        <vt:i4>717</vt:i4>
      </vt:variant>
      <vt:variant>
        <vt:i4>0</vt:i4>
      </vt:variant>
      <vt:variant>
        <vt:i4>5</vt:i4>
      </vt:variant>
      <vt:variant>
        <vt:lpwstr>https://trove.nla.gov.au/newspaper/article/243964016?searchTerm=%22R%20F%20W%20Harris%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R+F+W+Harris|||dateTo|||dateFrom|||sortby=dateAsc|||l-decade=192</vt:lpwstr>
      </vt:variant>
      <vt:variant>
        <vt:lpwstr/>
      </vt:variant>
      <vt:variant>
        <vt:i4>6881340</vt:i4>
      </vt:variant>
      <vt:variant>
        <vt:i4>714</vt:i4>
      </vt:variant>
      <vt:variant>
        <vt:i4>0</vt:i4>
      </vt:variant>
      <vt:variant>
        <vt:i4>5</vt:i4>
      </vt:variant>
      <vt:variant>
        <vt:lpwstr>https://recordsearch.naa.gov.au/SearchNRetrieve/Interface/ViewImage.aspx?B=4741032</vt:lpwstr>
      </vt:variant>
      <vt:variant>
        <vt:lpwstr/>
      </vt:variant>
      <vt:variant>
        <vt:i4>1376289</vt:i4>
      </vt:variant>
      <vt:variant>
        <vt:i4>711</vt:i4>
      </vt:variant>
      <vt:variant>
        <vt:i4>0</vt:i4>
      </vt:variant>
      <vt:variant>
        <vt:i4>5</vt:i4>
      </vt:variant>
      <vt:variant>
        <vt:lpwstr>http://gazette.slv.vic.gov.au/view.cgi?year=1911&amp;class=general&amp;page_num=167&amp;state=V&amp;classNum=G7&amp;searchCode=5371013</vt:lpwstr>
      </vt:variant>
      <vt:variant>
        <vt:lpwstr/>
      </vt:variant>
      <vt:variant>
        <vt:i4>7274622</vt:i4>
      </vt:variant>
      <vt:variant>
        <vt:i4>708</vt:i4>
      </vt:variant>
      <vt:variant>
        <vt:i4>0</vt:i4>
      </vt:variant>
      <vt:variant>
        <vt:i4>5</vt:i4>
      </vt:variant>
      <vt:variant>
        <vt:lpwstr>https://trove.nla.gov.au/newspaper/article/65556687?searchTerm=%22A%20E%20Warnock%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l-decade=194</vt:lpwstr>
      </vt:variant>
      <vt:variant>
        <vt:lpwstr/>
      </vt:variant>
      <vt:variant>
        <vt:i4>7209022</vt:i4>
      </vt:variant>
      <vt:variant>
        <vt:i4>705</vt:i4>
      </vt:variant>
      <vt:variant>
        <vt:i4>0</vt:i4>
      </vt:variant>
      <vt:variant>
        <vt:i4>5</vt:i4>
      </vt:variant>
      <vt:variant>
        <vt:lpwstr>https://recordsearch.naa.gov.au/SearchNRetrieve/Interface/ViewImage.aspx?B=8366922</vt:lpwstr>
      </vt:variant>
      <vt:variant>
        <vt:lpwstr/>
      </vt:variant>
      <vt:variant>
        <vt:i4>6619198</vt:i4>
      </vt:variant>
      <vt:variant>
        <vt:i4>702</vt:i4>
      </vt:variant>
      <vt:variant>
        <vt:i4>0</vt:i4>
      </vt:variant>
      <vt:variant>
        <vt:i4>5</vt:i4>
      </vt:variant>
      <vt:variant>
        <vt:lpwstr>https://s3-ap-southeast-2.amazonaws.com/awm-media/collection/RCDIG1054678/document/5642359.PDF</vt:lpwstr>
      </vt:variant>
      <vt:variant>
        <vt:lpwstr/>
      </vt:variant>
      <vt:variant>
        <vt:i4>393225</vt:i4>
      </vt:variant>
      <vt:variant>
        <vt:i4>699</vt:i4>
      </vt:variant>
      <vt:variant>
        <vt:i4>0</vt:i4>
      </vt:variant>
      <vt:variant>
        <vt:i4>5</vt:i4>
      </vt:variant>
      <vt:variant>
        <vt:lpwstr>https://trove.nla.gov.au/newspaper/article/155700700?</vt:lpwstr>
      </vt:variant>
      <vt:variant>
        <vt:lpwstr/>
      </vt:variant>
      <vt:variant>
        <vt:i4>7340110</vt:i4>
      </vt:variant>
      <vt:variant>
        <vt:i4>696</vt:i4>
      </vt:variant>
      <vt:variant>
        <vt:i4>0</vt:i4>
      </vt:variant>
      <vt:variant>
        <vt:i4>5</vt:i4>
      </vt:variant>
      <vt:variant>
        <vt:lpwstr>http://gazette.slv.vic.gov.au/view.cgi?year=1912&amp;class=general&amp;page_num=4690&amp;state=V&amp;classNum=G167&amp;searchCode=5421726</vt:lpwstr>
      </vt:variant>
      <vt:variant>
        <vt:lpwstr/>
      </vt:variant>
      <vt:variant>
        <vt:i4>6684735</vt:i4>
      </vt:variant>
      <vt:variant>
        <vt:i4>693</vt:i4>
      </vt:variant>
      <vt:variant>
        <vt:i4>0</vt:i4>
      </vt:variant>
      <vt:variant>
        <vt:i4>5</vt:i4>
      </vt:variant>
      <vt:variant>
        <vt:lpwstr>https://www.cwgc.org/find-war-dead/casualty/1455102/rutherford,-hiram/</vt:lpwstr>
      </vt:variant>
      <vt:variant>
        <vt:lpwstr/>
      </vt:variant>
      <vt:variant>
        <vt:i4>6684732</vt:i4>
      </vt:variant>
      <vt:variant>
        <vt:i4>690</vt:i4>
      </vt:variant>
      <vt:variant>
        <vt:i4>0</vt:i4>
      </vt:variant>
      <vt:variant>
        <vt:i4>5</vt:i4>
      </vt:variant>
      <vt:variant>
        <vt:lpwstr>https://s3-ap-southeast-2.amazonaws.com/awm-media/collection/RCDIG1051161/document/5638832.PDF</vt:lpwstr>
      </vt:variant>
      <vt:variant>
        <vt:lpwstr/>
      </vt:variant>
      <vt:variant>
        <vt:i4>6750264</vt:i4>
      </vt:variant>
      <vt:variant>
        <vt:i4>687</vt:i4>
      </vt:variant>
      <vt:variant>
        <vt:i4>0</vt:i4>
      </vt:variant>
      <vt:variant>
        <vt:i4>5</vt:i4>
      </vt:variant>
      <vt:variant>
        <vt:lpwstr>https://recordsearch.naa.gov.au/SearchNRetrieve/Interface/ViewImage.aspx?B=8072635</vt:lpwstr>
      </vt:variant>
      <vt:variant>
        <vt:lpwstr/>
      </vt:variant>
      <vt:variant>
        <vt:i4>6422621</vt:i4>
      </vt:variant>
      <vt:variant>
        <vt:i4>684</vt:i4>
      </vt:variant>
      <vt:variant>
        <vt:i4>0</vt:i4>
      </vt:variant>
      <vt:variant>
        <vt:i4>5</vt:i4>
      </vt:variant>
      <vt:variant>
        <vt:lpwstr>http://gazette.slv.vic.gov.au/view.cgi?year=1912&amp;class=general&amp;page_num=1984&amp;state=V&amp;classNum=G72&amp;searchCode=5391992</vt:lpwstr>
      </vt:variant>
      <vt:variant>
        <vt:lpwstr/>
      </vt:variant>
      <vt:variant>
        <vt:i4>8323127</vt:i4>
      </vt:variant>
      <vt:variant>
        <vt:i4>681</vt:i4>
      </vt:variant>
      <vt:variant>
        <vt:i4>0</vt:i4>
      </vt:variant>
      <vt:variant>
        <vt:i4>5</vt:i4>
      </vt:variant>
      <vt:variant>
        <vt:lpwstr>https://trove.nla.gov.au/newspaper/article/70067417?searchTerm=%22Hiram%20Rutherford%22&amp;searchLimits=l-advstate=National|||l-advstate=Victoria|||l-advcategory=Article|||l-advcategory=Detailed+Lists%2C+Results%2C+Guides|||l-advcategory=Family+Notices|||l-advcategory=Literature|||l-advcategory=Letters|||l-advcategory=Obituaries|||l-advcategory=Law%2C+Courts%2C+And+Crime|||l-advcategory=Sport+And+Games|||l-advcategory=Editorial|||l-advcategory=News|||l-advcategory=Classified+Advertisements+And+Notices|||l-advcategory=Official+Appointments+And+Notices|||sortby=dateAsc</vt:lpwstr>
      </vt:variant>
      <vt:variant>
        <vt:lpwstr/>
      </vt:variant>
      <vt:variant>
        <vt:i4>6291544</vt:i4>
      </vt:variant>
      <vt:variant>
        <vt:i4>678</vt:i4>
      </vt:variant>
      <vt:variant>
        <vt:i4>0</vt:i4>
      </vt:variant>
      <vt:variant>
        <vt:i4>5</vt:i4>
      </vt:variant>
      <vt:variant>
        <vt:lpwstr>http://gazette.slv.vic.gov.au/view.cgi?year=1958&amp;class=general&amp;page_num=3067&amp;state=V&amp;classNum=G82&amp;searchCode=5421934</vt:lpwstr>
      </vt:variant>
      <vt:variant>
        <vt:lpwstr/>
      </vt:variant>
      <vt:variant>
        <vt:i4>6946874</vt:i4>
      </vt:variant>
      <vt:variant>
        <vt:i4>675</vt:i4>
      </vt:variant>
      <vt:variant>
        <vt:i4>0</vt:i4>
      </vt:variant>
      <vt:variant>
        <vt:i4>5</vt:i4>
      </vt:variant>
      <vt:variant>
        <vt:lpwstr>https://recordsearch.naa.gov.au/SearchNRetrieve/Interface/ViewImage.aspx?B=8095464</vt:lpwstr>
      </vt:variant>
      <vt:variant>
        <vt:lpwstr/>
      </vt:variant>
      <vt:variant>
        <vt:i4>6750314</vt:i4>
      </vt:variant>
      <vt:variant>
        <vt:i4>672</vt:i4>
      </vt:variant>
      <vt:variant>
        <vt:i4>0</vt:i4>
      </vt:variant>
      <vt:variant>
        <vt:i4>5</vt:i4>
      </vt:variant>
      <vt:variant>
        <vt:lpwstr>https://trove.nla.gov.au/newspaper/article/217973956?searchTerm=%22Bertram%20H%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2162794</vt:i4>
      </vt:variant>
      <vt:variant>
        <vt:i4>669</vt:i4>
      </vt:variant>
      <vt:variant>
        <vt:i4>0</vt:i4>
      </vt:variant>
      <vt:variant>
        <vt:i4>5</vt:i4>
      </vt:variant>
      <vt:variant>
        <vt:lpwstr>https://trove.nla.gov.au/newspaper/article/73465748?searchTerm=%22Bert%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2818148</vt:i4>
      </vt:variant>
      <vt:variant>
        <vt:i4>666</vt:i4>
      </vt:variant>
      <vt:variant>
        <vt:i4>0</vt:i4>
      </vt:variant>
      <vt:variant>
        <vt:i4>5</vt:i4>
      </vt:variant>
      <vt:variant>
        <vt:lpwstr>https://trove.nla.gov.au/newspaper/article/25123182?searchTerm=%22Bert%20Strong%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7667777</vt:i4>
      </vt:variant>
      <vt:variant>
        <vt:i4>663</vt:i4>
      </vt:variant>
      <vt:variant>
        <vt:i4>0</vt:i4>
      </vt:variant>
      <vt:variant>
        <vt:i4>5</vt:i4>
      </vt:variant>
      <vt:variant>
        <vt:lpwstr>http://gazette.slv.vic.gov.au/view.cgi?year=1945&amp;class=general&amp;page_num=37&amp;state=V&amp;classNum=G5&amp;searchCode=5421526</vt:lpwstr>
      </vt:variant>
      <vt:variant>
        <vt:lpwstr/>
      </vt:variant>
      <vt:variant>
        <vt:i4>6422576</vt:i4>
      </vt:variant>
      <vt:variant>
        <vt:i4>660</vt:i4>
      </vt:variant>
      <vt:variant>
        <vt:i4>0</vt:i4>
      </vt:variant>
      <vt:variant>
        <vt:i4>5</vt:i4>
      </vt:variant>
      <vt:variant>
        <vt:lpwstr>https://trove.nla.gov.au/newspaper/article/22681919?searchTerm=%22James%20Mahon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l-decade=194|||sortby=dateDesc</vt:lpwstr>
      </vt:variant>
      <vt:variant>
        <vt:lpwstr/>
      </vt:variant>
      <vt:variant>
        <vt:i4>6422588</vt:i4>
      </vt:variant>
      <vt:variant>
        <vt:i4>657</vt:i4>
      </vt:variant>
      <vt:variant>
        <vt:i4>0</vt:i4>
      </vt:variant>
      <vt:variant>
        <vt:i4>5</vt:i4>
      </vt:variant>
      <vt:variant>
        <vt:lpwstr>https://recordsearch.naa.gov.au/SearchNRetrieve/Interface/ViewImage.aspx?B=8206617</vt:lpwstr>
      </vt:variant>
      <vt:variant>
        <vt:lpwstr/>
      </vt:variant>
      <vt:variant>
        <vt:i4>6422612</vt:i4>
      </vt:variant>
      <vt:variant>
        <vt:i4>654</vt:i4>
      </vt:variant>
      <vt:variant>
        <vt:i4>0</vt:i4>
      </vt:variant>
      <vt:variant>
        <vt:i4>5</vt:i4>
      </vt:variant>
      <vt:variant>
        <vt:lpwstr>http://gazette.slv.vic.gov.au/view.cgi?year=1908&amp;class=general&amp;page_num=1700&amp;state=V&amp;classNum=G39&amp;searchCode=5421357</vt:lpwstr>
      </vt:variant>
      <vt:variant>
        <vt:lpwstr/>
      </vt:variant>
      <vt:variant>
        <vt:i4>3473526</vt:i4>
      </vt:variant>
      <vt:variant>
        <vt:i4>651</vt:i4>
      </vt:variant>
      <vt:variant>
        <vt:i4>0</vt:i4>
      </vt:variant>
      <vt:variant>
        <vt:i4>5</vt:i4>
      </vt:variant>
      <vt:variant>
        <vt:lpwstr>https://www.cwgc.org/find-war-dead/casualty/577029/baker,-henry-john-edgar/</vt:lpwstr>
      </vt:variant>
      <vt:variant>
        <vt:lpwstr/>
      </vt:variant>
      <vt:variant>
        <vt:i4>7209013</vt:i4>
      </vt:variant>
      <vt:variant>
        <vt:i4>648</vt:i4>
      </vt:variant>
      <vt:variant>
        <vt:i4>0</vt:i4>
      </vt:variant>
      <vt:variant>
        <vt:i4>5</vt:i4>
      </vt:variant>
      <vt:variant>
        <vt:lpwstr>https://recordsearch.naa.gov.au/SearchNRetrieve/Interface/ViewImage.aspx?B=3009751</vt:lpwstr>
      </vt:variant>
      <vt:variant>
        <vt:lpwstr/>
      </vt:variant>
      <vt:variant>
        <vt:i4>8257611</vt:i4>
      </vt:variant>
      <vt:variant>
        <vt:i4>645</vt:i4>
      </vt:variant>
      <vt:variant>
        <vt:i4>0</vt:i4>
      </vt:variant>
      <vt:variant>
        <vt:i4>5</vt:i4>
      </vt:variant>
      <vt:variant>
        <vt:lpwstr>http://gazette.slv.vic.gov.au/view.cgi?year=1910&amp;class=general&amp;page_num=5364&amp;state=V&amp;classNum=G156&amp;searchCode=5399414</vt:lpwstr>
      </vt:variant>
      <vt:variant>
        <vt:lpwstr/>
      </vt:variant>
      <vt:variant>
        <vt:i4>3473450</vt:i4>
      </vt:variant>
      <vt:variant>
        <vt:i4>642</vt:i4>
      </vt:variant>
      <vt:variant>
        <vt:i4>0</vt:i4>
      </vt:variant>
      <vt:variant>
        <vt:i4>5</vt:i4>
      </vt:variant>
      <vt:variant>
        <vt:lpwstr>https://trove.nla.gov.au/newspaper/article/75204703?searchTerm=little%20institute%20surveyors&amp;searchLimits=exactPhrase%7C%7C%7CanyWords%7C%7C%7CnotWords%7C%7C%7CrequestHandler%7C%7C%7CdateFrom=1945-05-17%7C%7C%7CdateTo=1945-05-17%7C%7C%7Cl-advtitle=238%7C%7C%7Csortby</vt:lpwstr>
      </vt:variant>
      <vt:variant>
        <vt:lpwstr/>
      </vt:variant>
      <vt:variant>
        <vt:i4>983098</vt:i4>
      </vt:variant>
      <vt:variant>
        <vt:i4>639</vt:i4>
      </vt:variant>
      <vt:variant>
        <vt:i4>0</vt:i4>
      </vt:variant>
      <vt:variant>
        <vt:i4>5</vt:i4>
      </vt:variant>
      <vt:variant>
        <vt:lpwstr>http://gazette.slv.vic.gov.au/view.cgi?year=1933&amp;class=general&amp;page_num=654&amp;state=V&amp;classNum=G24&amp;searchCode=5425472</vt:lpwstr>
      </vt:variant>
      <vt:variant>
        <vt:lpwstr/>
      </vt:variant>
      <vt:variant>
        <vt:i4>7995453</vt:i4>
      </vt:variant>
      <vt:variant>
        <vt:i4>636</vt:i4>
      </vt:variant>
      <vt:variant>
        <vt:i4>0</vt:i4>
      </vt:variant>
      <vt:variant>
        <vt:i4>5</vt:i4>
      </vt:variant>
      <vt:variant>
        <vt:lpwstr>https://trove.nla.gov.au/newspaper/article/74828110?searchTerm=%22G%20T%20Little%22&amp;searchLimits=l-advstate=National|||l-advstate=Victoria|||l-advcategory=Article|||l-advcategory=Advertising|||l-advcategory=Detailed+Lists%2C+Results%2C+Guides|||l-advcategory=Family+Notices|||l-advcategory=Letters|||l-advcategory=Obituaries|||l-advcategory=Law%2C+Courts%2C+And+Crime|||l-advcategory=Official+Appointments+And+Notices|||l-decade=191|||sortby=dateDesc</vt:lpwstr>
      </vt:variant>
      <vt:variant>
        <vt:lpwstr/>
      </vt:variant>
      <vt:variant>
        <vt:i4>6946878</vt:i4>
      </vt:variant>
      <vt:variant>
        <vt:i4>633</vt:i4>
      </vt:variant>
      <vt:variant>
        <vt:i4>0</vt:i4>
      </vt:variant>
      <vt:variant>
        <vt:i4>5</vt:i4>
      </vt:variant>
      <vt:variant>
        <vt:lpwstr>https://recordsearch.naa.gov.au/SearchNRetrieve/Interface/ViewImage.aspx?B=8203960</vt:lpwstr>
      </vt:variant>
      <vt:variant>
        <vt:lpwstr/>
      </vt:variant>
      <vt:variant>
        <vt:i4>3997809</vt:i4>
      </vt:variant>
      <vt:variant>
        <vt:i4>630</vt:i4>
      </vt:variant>
      <vt:variant>
        <vt:i4>0</vt:i4>
      </vt:variant>
      <vt:variant>
        <vt:i4>5</vt:i4>
      </vt:variant>
      <vt:variant>
        <vt:lpwstr>https://trove.nla.gov.au/newspaper/article/74824227?searchTerm=%22gerald%20little%22&amp;searchLimits=dateFrom=1914-10-15%7C%7C%7CdateTo=1914-10-15%7C%7C%7Cl-advtitle=238</vt:lpwstr>
      </vt:variant>
      <vt:variant>
        <vt:lpwstr/>
      </vt:variant>
      <vt:variant>
        <vt:i4>327766</vt:i4>
      </vt:variant>
      <vt:variant>
        <vt:i4>627</vt:i4>
      </vt:variant>
      <vt:variant>
        <vt:i4>0</vt:i4>
      </vt:variant>
      <vt:variant>
        <vt:i4>5</vt:i4>
      </vt:variant>
      <vt:variant>
        <vt:lpwstr>http://www.wyndhamhistory.net.au/items/show/2180</vt:lpwstr>
      </vt:variant>
      <vt:variant>
        <vt:lpwstr/>
      </vt:variant>
      <vt:variant>
        <vt:i4>7929907</vt:i4>
      </vt:variant>
      <vt:variant>
        <vt:i4>624</vt:i4>
      </vt:variant>
      <vt:variant>
        <vt:i4>0</vt:i4>
      </vt:variant>
      <vt:variant>
        <vt:i4>5</vt:i4>
      </vt:variant>
      <vt:variant>
        <vt:lpwstr>https://trove.nla.gov.au/newspaper/article/183983863?searchTerm=%22E%20F%20Munro%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8126529</vt:i4>
      </vt:variant>
      <vt:variant>
        <vt:i4>621</vt:i4>
      </vt:variant>
      <vt:variant>
        <vt:i4>0</vt:i4>
      </vt:variant>
      <vt:variant>
        <vt:i4>5</vt:i4>
      </vt:variant>
      <vt:variant>
        <vt:lpwstr>http://gazette.slv.vic.gov.au/view.cgi?year=1943&amp;class=general&amp;page_num=2865&amp;state=V&amp;classNum=G226&amp;searchCode=5421066</vt:lpwstr>
      </vt:variant>
      <vt:variant>
        <vt:lpwstr/>
      </vt:variant>
      <vt:variant>
        <vt:i4>6488127</vt:i4>
      </vt:variant>
      <vt:variant>
        <vt:i4>618</vt:i4>
      </vt:variant>
      <vt:variant>
        <vt:i4>0</vt:i4>
      </vt:variant>
      <vt:variant>
        <vt:i4>5</vt:i4>
      </vt:variant>
      <vt:variant>
        <vt:lpwstr>https://recordsearch.naa.gov.au/SearchNRetrieve/Interface/ViewImage.aspx?B=7987780</vt:lpwstr>
      </vt:variant>
      <vt:variant>
        <vt:lpwstr/>
      </vt:variant>
      <vt:variant>
        <vt:i4>2097174</vt:i4>
      </vt:variant>
      <vt:variant>
        <vt:i4>615</vt:i4>
      </vt:variant>
      <vt:variant>
        <vt:i4>0</vt:i4>
      </vt:variant>
      <vt:variant>
        <vt:i4>5</vt:i4>
      </vt:variant>
      <vt:variant>
        <vt:lpwstr>http://gazette.slv.vic.gov.au/view.cgi?year=1912&amp;class=general&amp;page_num=4&amp;state=V&amp;classNum=G2&amp;searchCode=5421066</vt:lpwstr>
      </vt:variant>
      <vt:variant>
        <vt:lpwstr/>
      </vt:variant>
      <vt:variant>
        <vt:i4>6750250</vt:i4>
      </vt:variant>
      <vt:variant>
        <vt:i4>612</vt:i4>
      </vt:variant>
      <vt:variant>
        <vt:i4>0</vt:i4>
      </vt:variant>
      <vt:variant>
        <vt:i4>5</vt:i4>
      </vt:variant>
      <vt:variant>
        <vt:lpwstr>https://trove.nla.gov.au/newspaper/article/172023718?searchTerm=%22M%20A%20Cronin%22&amp;searchLimits=notWords|||requestHandler|||anyWords|||l-advstate=Victoria|||l-advcategory=Article|||l-advcategory=Detailed+Lists%2C+Results%2C+Guides|||l-advcategory=Family+Notices|||l-advcategory=Letters|||l-advcategory=Obituaries|||l-advcategory=News|||l-advcategory=Editorial|||l-advcategory=Official+Appointments+And+Notices|||exactPhrase=M+A+Cronin|||dateTo|||dateFrom|||sortby=dateAsc</vt:lpwstr>
      </vt:variant>
      <vt:variant>
        <vt:lpwstr/>
      </vt:variant>
      <vt:variant>
        <vt:i4>8060996</vt:i4>
      </vt:variant>
      <vt:variant>
        <vt:i4>609</vt:i4>
      </vt:variant>
      <vt:variant>
        <vt:i4>0</vt:i4>
      </vt:variant>
      <vt:variant>
        <vt:i4>5</vt:i4>
      </vt:variant>
      <vt:variant>
        <vt:lpwstr>http://gazette.slv.vic.gov.au/view.cgi?year=1934&amp;class=general&amp;page_num=2790&amp;state=V&amp;classNum=G182&amp;searchCode=5348159</vt:lpwstr>
      </vt:variant>
      <vt:variant>
        <vt:lpwstr/>
      </vt:variant>
      <vt:variant>
        <vt:i4>6291492</vt:i4>
      </vt:variant>
      <vt:variant>
        <vt:i4>606</vt:i4>
      </vt:variant>
      <vt:variant>
        <vt:i4>0</vt:i4>
      </vt:variant>
      <vt:variant>
        <vt:i4>5</vt:i4>
      </vt:variant>
      <vt:variant>
        <vt:lpwstr>https://trove.nla.gov.au/newspaper/article/202982607?searchTerm=%22M%20A%20Cronin%22&amp;searchLimits=notWords|||requestHandler|||anyWords|||l-advstate=Victoria|||l-advcategory=Article|||l-advcategory=Detailed+Lists%2C+Results%2C+Guides|||l-advcategory=Family+Notices|||l-advcategory=Letters|||l-advcategory=Obituaries|||l-advcategory=News|||l-advcategory=Editorial|||l-advcategory=Official+Appointments+And+Notices|||exactPhrase=M+A+Cronin|||dateTo|||dateFrom|||sortby=dateAsc</vt:lpwstr>
      </vt:variant>
      <vt:variant>
        <vt:lpwstr/>
      </vt:variant>
      <vt:variant>
        <vt:i4>6553661</vt:i4>
      </vt:variant>
      <vt:variant>
        <vt:i4>603</vt:i4>
      </vt:variant>
      <vt:variant>
        <vt:i4>0</vt:i4>
      </vt:variant>
      <vt:variant>
        <vt:i4>5</vt:i4>
      </vt:variant>
      <vt:variant>
        <vt:lpwstr>https://recordsearch.naa.gov.au/SearchNRetrieve/Interface/ViewImage.aspx?B=3467278</vt:lpwstr>
      </vt:variant>
      <vt:variant>
        <vt:lpwstr/>
      </vt:variant>
      <vt:variant>
        <vt:i4>6619245</vt:i4>
      </vt:variant>
      <vt:variant>
        <vt:i4>600</vt:i4>
      </vt:variant>
      <vt:variant>
        <vt:i4>0</vt:i4>
      </vt:variant>
      <vt:variant>
        <vt:i4>5</vt:i4>
      </vt:variant>
      <vt:variant>
        <vt:lpwstr>https://trove.nla.gov.au/newspaper/article/11820049?searchTerm=%22M%20A%20Cronin%22&amp;searchLimits=notWords|||requestHandler|||anyWords|||l-advstate=Victoria|||l-advcategory=Article|||l-advcategory=Detailed+Lists%2C+Results%2C+Guides|||l-advcategory=Family+Notices|||l-advcategory=Letters|||l-advcategory=Obituaries|||l-advcategory=News|||l-advcategory=Editorial|||l-advcategory=Official+Appointments+And+Notices|||exactPhrase=M+A+Cronin|||dateTo|||dateFrom|||sortby=dateAsc</vt:lpwstr>
      </vt:variant>
      <vt:variant>
        <vt:lpwstr/>
      </vt:variant>
      <vt:variant>
        <vt:i4>6488155</vt:i4>
      </vt:variant>
      <vt:variant>
        <vt:i4>597</vt:i4>
      </vt:variant>
      <vt:variant>
        <vt:i4>0</vt:i4>
      </vt:variant>
      <vt:variant>
        <vt:i4>5</vt:i4>
      </vt:variant>
      <vt:variant>
        <vt:lpwstr>http://gazette.slv.vic.gov.au/view.cgi?year=1909&amp;class=general&amp;page_num=3522&amp;state=V&amp;classNum=G98&amp;searchCode=5348159</vt:lpwstr>
      </vt:variant>
      <vt:variant>
        <vt:lpwstr/>
      </vt:variant>
      <vt:variant>
        <vt:i4>3276855</vt:i4>
      </vt:variant>
      <vt:variant>
        <vt:i4>594</vt:i4>
      </vt:variant>
      <vt:variant>
        <vt:i4>0</vt:i4>
      </vt:variant>
      <vt:variant>
        <vt:i4>5</vt:i4>
      </vt:variant>
      <vt:variant>
        <vt:lpwstr>https://trove.nla.gov.au/newspaper/article/247841353?searchTerm=%22W%20M%20Crawford%22&amp;searchLimits=l-advstate=Victoria|||l-advcategory=Article|||l-advcategory=Detailed+Lists%2C+Results%2C+Guides|||l-advcategory=Family+Notices|||l-advcategory=Letters|||l-advcategory=Obituaries|||l-advcategory=News|||l-advcategory=Official+Appointments+And+Notices|||sortby=dateAsc|||l-decade=195</vt:lpwstr>
      </vt:variant>
      <vt:variant>
        <vt:lpwstr/>
      </vt:variant>
      <vt:variant>
        <vt:i4>2555958</vt:i4>
      </vt:variant>
      <vt:variant>
        <vt:i4>591</vt:i4>
      </vt:variant>
      <vt:variant>
        <vt:i4>0</vt:i4>
      </vt:variant>
      <vt:variant>
        <vt:i4>5</vt:i4>
      </vt:variant>
      <vt:variant>
        <vt:lpwstr>https://trove.nla.gov.au/newspaper/article/23190081?searchTerm=%22W%20M%20Crawford%22&amp;searchLimits=l-advstate=Victoria|||l-advcategory=Article|||l-advcategory=Detailed+Lists%2C+Results%2C+Guides|||l-advcategory=Family+Notices|||l-advcategory=Letters|||l-advcategory=Obituaries|||l-advcategory=News|||l-advcategory=Official+Appointments+And+Notices|||sortby=dateAsc|||l-decade=195</vt:lpwstr>
      </vt:variant>
      <vt:variant>
        <vt:lpwstr/>
      </vt:variant>
      <vt:variant>
        <vt:i4>7405647</vt:i4>
      </vt:variant>
      <vt:variant>
        <vt:i4>588</vt:i4>
      </vt:variant>
      <vt:variant>
        <vt:i4>0</vt:i4>
      </vt:variant>
      <vt:variant>
        <vt:i4>5</vt:i4>
      </vt:variant>
      <vt:variant>
        <vt:lpwstr>http://gazette.slv.vic.gov.au/view.cgi?year=1955&amp;class=general&amp;page_num=4522&amp;state=V&amp;classNum=G611&amp;searchCode=5347857</vt:lpwstr>
      </vt:variant>
      <vt:variant>
        <vt:lpwstr/>
      </vt:variant>
      <vt:variant>
        <vt:i4>3014715</vt:i4>
      </vt:variant>
      <vt:variant>
        <vt:i4>585</vt:i4>
      </vt:variant>
      <vt:variant>
        <vt:i4>0</vt:i4>
      </vt:variant>
      <vt:variant>
        <vt:i4>5</vt:i4>
      </vt:variant>
      <vt:variant>
        <vt:lpwstr>https://trove.nla.gov.au/newspaper/article/73031543?searchTerm=%22W%20M%20Crawford%22&amp;searchLimits=l-advstate=Victoria|||l-advcategory=Article|||l-advcategory=Detailed+Lists%2C+Results%2C+Guides|||l-advcategory=Family+Notices|||l-advcategory=Letters|||l-advcategory=Obituaries|||l-advcategory=News|||l-advcategory=Official+Appointments+And+Notices|||sortby=dateAsc|||l-decade=192</vt:lpwstr>
      </vt:variant>
      <vt:variant>
        <vt:lpwstr/>
      </vt:variant>
      <vt:variant>
        <vt:i4>6488126</vt:i4>
      </vt:variant>
      <vt:variant>
        <vt:i4>582</vt:i4>
      </vt:variant>
      <vt:variant>
        <vt:i4>0</vt:i4>
      </vt:variant>
      <vt:variant>
        <vt:i4>5</vt:i4>
      </vt:variant>
      <vt:variant>
        <vt:lpwstr>https://recordsearch.naa.gov.au/SearchNRetrieve/Interface/ViewImage.aspx?B=3461429</vt:lpwstr>
      </vt:variant>
      <vt:variant>
        <vt:lpwstr/>
      </vt:variant>
      <vt:variant>
        <vt:i4>1703979</vt:i4>
      </vt:variant>
      <vt:variant>
        <vt:i4>579</vt:i4>
      </vt:variant>
      <vt:variant>
        <vt:i4>0</vt:i4>
      </vt:variant>
      <vt:variant>
        <vt:i4>5</vt:i4>
      </vt:variant>
      <vt:variant>
        <vt:lpwstr>http://gazette.slv.vic.gov.au/view.cgi?year=1910&amp;class=general&amp;page_num=272&amp;state=V&amp;classNum=G9&amp;searchCode=5347857</vt:lpwstr>
      </vt:variant>
      <vt:variant>
        <vt:lpwstr/>
      </vt:variant>
      <vt:variant>
        <vt:i4>2424880</vt:i4>
      </vt:variant>
      <vt:variant>
        <vt:i4>576</vt:i4>
      </vt:variant>
      <vt:variant>
        <vt:i4>0</vt:i4>
      </vt:variant>
      <vt:variant>
        <vt:i4>5</vt:i4>
      </vt:variant>
      <vt:variant>
        <vt:lpwstr>https://trove.nla.gov.au/newspaper/article/89525412?searchTerm=%22W%20M%20Crawford%22&amp;searchLimits=l-advstate=Victoria|||l-advcategory=Article|||l-advcategory=Detailed+Lists%2C+Results%2C+Guides|||l-advcategory=Family+Notices|||l-advcategory=Letters|||l-advcategory=Obituaries|||l-advcategory=News|||l-advcategory=Official+Appointments+And+Notices|||sortby=dateAsc|||l-decade=190</vt:lpwstr>
      </vt:variant>
      <vt:variant>
        <vt:lpwstr/>
      </vt:variant>
      <vt:variant>
        <vt:i4>2752613</vt:i4>
      </vt:variant>
      <vt:variant>
        <vt:i4>573</vt:i4>
      </vt:variant>
      <vt:variant>
        <vt:i4>0</vt:i4>
      </vt:variant>
      <vt:variant>
        <vt:i4>5</vt:i4>
      </vt:variant>
      <vt:variant>
        <vt:lpwstr>https://trove.nla.gov.au/newspaper/article/4670749?searchTerm=%22Harrie%20R%20Wilson%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3932218</vt:i4>
      </vt:variant>
      <vt:variant>
        <vt:i4>570</vt:i4>
      </vt:variant>
      <vt:variant>
        <vt:i4>0</vt:i4>
      </vt:variant>
      <vt:variant>
        <vt:i4>5</vt:i4>
      </vt:variant>
      <vt:variant>
        <vt:lpwstr>https://trove.nla.gov.au/newspaper/article/154710230?searchTerm=%22Harrie%20R%20Wils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l-decade=191|||sortby=dateAsc</vt:lpwstr>
      </vt:variant>
      <vt:variant>
        <vt:lpwstr/>
      </vt:variant>
      <vt:variant>
        <vt:i4>3407917</vt:i4>
      </vt:variant>
      <vt:variant>
        <vt:i4>567</vt:i4>
      </vt:variant>
      <vt:variant>
        <vt:i4>0</vt:i4>
      </vt:variant>
      <vt:variant>
        <vt:i4>5</vt:i4>
      </vt:variant>
      <vt:variant>
        <vt:lpwstr>https://trove.nla.gov.au/newspaper/article/73338778?searchTerm=%22H%20R%20Wilson%22&amp;searchLimits=notWords|||requestHandler|||anyWord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exactPhrase=H+R+Wilson|||dateTo|||l-decade=191|||dateFrom|||sortby=dateAsc</vt:lpwstr>
      </vt:variant>
      <vt:variant>
        <vt:lpwstr/>
      </vt:variant>
      <vt:variant>
        <vt:i4>1245206</vt:i4>
      </vt:variant>
      <vt:variant>
        <vt:i4>564</vt:i4>
      </vt:variant>
      <vt:variant>
        <vt:i4>0</vt:i4>
      </vt:variant>
      <vt:variant>
        <vt:i4>5</vt:i4>
      </vt:variant>
      <vt:variant>
        <vt:lpwstr>https://www.cwgc.org/find-war-dead/casualty/1453292/wilson,-harrie-richards/</vt:lpwstr>
      </vt:variant>
      <vt:variant>
        <vt:lpwstr/>
      </vt:variant>
      <vt:variant>
        <vt:i4>6488113</vt:i4>
      </vt:variant>
      <vt:variant>
        <vt:i4>561</vt:i4>
      </vt:variant>
      <vt:variant>
        <vt:i4>0</vt:i4>
      </vt:variant>
      <vt:variant>
        <vt:i4>5</vt:i4>
      </vt:variant>
      <vt:variant>
        <vt:lpwstr>https://recordsearch.naa.gov.au/SearchNRetrieve/Interface/ViewImage.aspx?B=1998393</vt:lpwstr>
      </vt:variant>
      <vt:variant>
        <vt:lpwstr/>
      </vt:variant>
      <vt:variant>
        <vt:i4>3014779</vt:i4>
      </vt:variant>
      <vt:variant>
        <vt:i4>558</vt:i4>
      </vt:variant>
      <vt:variant>
        <vt:i4>0</vt:i4>
      </vt:variant>
      <vt:variant>
        <vt:i4>5</vt:i4>
      </vt:variant>
      <vt:variant>
        <vt:lpwstr>https://trove.nla.gov.au/newspaper/article/154705017?searchTerm=%22H%20R%20Wilson%22&amp;searchLimits=notWords|||requestHandler|||anyWord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exactPhrase=H+R+Wilson|||dateTo|||l-decade=191|||dateFrom|||sortby=dateAsc</vt:lpwstr>
      </vt:variant>
      <vt:variant>
        <vt:lpwstr/>
      </vt:variant>
      <vt:variant>
        <vt:i4>3670065</vt:i4>
      </vt:variant>
      <vt:variant>
        <vt:i4>555</vt:i4>
      </vt:variant>
      <vt:variant>
        <vt:i4>0</vt:i4>
      </vt:variant>
      <vt:variant>
        <vt:i4>5</vt:i4>
      </vt:variant>
      <vt:variant>
        <vt:lpwstr>https://trove.nla.gov.au/newspaper/article/241700796?searchTerm=%22Harrie%20R%20Wilson%22&amp;searchLimits=l-advstate=National|||l-advstate=Victoria|||l-advcategory=Article|||l-advcategory=Detailed+Lists%2C+Results%2C+Guides|||l-advcategory=Family+Notices|||l-advcategory=Literature|||l-advcategory=Letters|||l-advcategory=Obituaries|||l-advcategory=Sport+And+Games|||l-advcategory=Law%2C+Courts%2C+And+Crime|||l-advcategory=Editorial|||l-advcategory=News|||l-advcategory=Arts+And+Culture|||l-advcategory=Official+Appointments+And+Notices|||l-decade=191|||sortby=dateAsc</vt:lpwstr>
      </vt:variant>
      <vt:variant>
        <vt:lpwstr/>
      </vt:variant>
      <vt:variant>
        <vt:i4>7667755</vt:i4>
      </vt:variant>
      <vt:variant>
        <vt:i4>552</vt:i4>
      </vt:variant>
      <vt:variant>
        <vt:i4>0</vt:i4>
      </vt:variant>
      <vt:variant>
        <vt:i4>5</vt:i4>
      </vt:variant>
      <vt:variant>
        <vt:lpwstr>https://trove.nla.gov.au/newspaper/article/205681665?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l-decade=194|||sortby=dateDesc</vt:lpwstr>
      </vt:variant>
      <vt:variant>
        <vt:lpwstr/>
      </vt:variant>
      <vt:variant>
        <vt:i4>8192114</vt:i4>
      </vt:variant>
      <vt:variant>
        <vt:i4>549</vt:i4>
      </vt:variant>
      <vt:variant>
        <vt:i4>0</vt:i4>
      </vt:variant>
      <vt:variant>
        <vt:i4>5</vt:i4>
      </vt:variant>
      <vt:variant>
        <vt:lpwstr>https://trove.nla.gov.au/newspaper/article/22689877?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l-decade=194|||sortby=dateDesc</vt:lpwstr>
      </vt:variant>
      <vt:variant>
        <vt:lpwstr/>
      </vt:variant>
      <vt:variant>
        <vt:i4>7143487</vt:i4>
      </vt:variant>
      <vt:variant>
        <vt:i4>546</vt:i4>
      </vt:variant>
      <vt:variant>
        <vt:i4>0</vt:i4>
      </vt:variant>
      <vt:variant>
        <vt:i4>5</vt:i4>
      </vt:variant>
      <vt:variant>
        <vt:lpwstr>https://recordsearch.naa.gov.au/SearchNRetrieve/Interface/ViewImage.aspx?B=4669195</vt:lpwstr>
      </vt:variant>
      <vt:variant>
        <vt:lpwstr/>
      </vt:variant>
      <vt:variant>
        <vt:i4>8126511</vt:i4>
      </vt:variant>
      <vt:variant>
        <vt:i4>543</vt:i4>
      </vt:variant>
      <vt:variant>
        <vt:i4>0</vt:i4>
      </vt:variant>
      <vt:variant>
        <vt:i4>5</vt:i4>
      </vt:variant>
      <vt:variant>
        <vt:lpwstr>https://trove.nla.gov.au/newspaper/article/242510347?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sortby=dateAsc|||l-decade=191</vt:lpwstr>
      </vt:variant>
      <vt:variant>
        <vt:lpwstr/>
      </vt:variant>
      <vt:variant>
        <vt:i4>8192114</vt:i4>
      </vt:variant>
      <vt:variant>
        <vt:i4>540</vt:i4>
      </vt:variant>
      <vt:variant>
        <vt:i4>0</vt:i4>
      </vt:variant>
      <vt:variant>
        <vt:i4>5</vt:i4>
      </vt:variant>
      <vt:variant>
        <vt:lpwstr>https://trove.nla.gov.au/newspaper/article/22689877?searchTerm=%22A%20F%20Graham%22&amp;searchLimits=l-advstate=National|||l-advstate=Victoria|||l-advcategory=Article|||l-advcategory=Detailed+Lists%2C+Results%2C+Guides|||l-advcategory=Family+Notices|||l-advcategory=Letters|||l-advcategory=Obituaries|||l-advcategory=Law%2C+Courts%2C+And+Crime|||l-advcategory=Sport+And+Games|||l-advcategory=News|||l-advcategory=Official+Appointments+And+Notices|||l-decade=194|||sortby=dateDesc</vt:lpwstr>
      </vt:variant>
      <vt:variant>
        <vt:lpwstr/>
      </vt:variant>
      <vt:variant>
        <vt:i4>6815807</vt:i4>
      </vt:variant>
      <vt:variant>
        <vt:i4>537</vt:i4>
      </vt:variant>
      <vt:variant>
        <vt:i4>0</vt:i4>
      </vt:variant>
      <vt:variant>
        <vt:i4>5</vt:i4>
      </vt:variant>
      <vt:variant>
        <vt:lpwstr>https://recordsearch.naa.gov.au/SearchNRetrieve/Interface/ViewImage.aspx?B=3504070</vt:lpwstr>
      </vt:variant>
      <vt:variant>
        <vt:lpwstr/>
      </vt:variant>
      <vt:variant>
        <vt:i4>7798823</vt:i4>
      </vt:variant>
      <vt:variant>
        <vt:i4>534</vt:i4>
      </vt:variant>
      <vt:variant>
        <vt:i4>0</vt:i4>
      </vt:variant>
      <vt:variant>
        <vt:i4>5</vt:i4>
      </vt:variant>
      <vt:variant>
        <vt:lpwstr>https://www.awm.gov.au/collection/C2647812</vt:lpwstr>
      </vt:variant>
      <vt:variant>
        <vt:lpwstr/>
      </vt:variant>
      <vt:variant>
        <vt:i4>7995444</vt:i4>
      </vt:variant>
      <vt:variant>
        <vt:i4>531</vt:i4>
      </vt:variant>
      <vt:variant>
        <vt:i4>0</vt:i4>
      </vt:variant>
      <vt:variant>
        <vt:i4>5</vt:i4>
      </vt:variant>
      <vt:variant>
        <vt:lpwstr>https://www.cwgc.org/find-war-dead/casualty/431073/dewsnap,-claude/</vt:lpwstr>
      </vt:variant>
      <vt:variant>
        <vt:lpwstr/>
      </vt:variant>
      <vt:variant>
        <vt:i4>6553680</vt:i4>
      </vt:variant>
      <vt:variant>
        <vt:i4>528</vt:i4>
      </vt:variant>
      <vt:variant>
        <vt:i4>0</vt:i4>
      </vt:variant>
      <vt:variant>
        <vt:i4>5</vt:i4>
      </vt:variant>
      <vt:variant>
        <vt:lpwstr>http://gazette.slv.vic.gov.au/view.cgi?year=1911&amp;class=general&amp;page_num=1779&amp;state=V&amp;classNum=G46&amp;searchCode=5348764</vt:lpwstr>
      </vt:variant>
      <vt:variant>
        <vt:lpwstr/>
      </vt:variant>
      <vt:variant>
        <vt:i4>4063282</vt:i4>
      </vt:variant>
      <vt:variant>
        <vt:i4>525</vt:i4>
      </vt:variant>
      <vt:variant>
        <vt:i4>0</vt:i4>
      </vt:variant>
      <vt:variant>
        <vt:i4>5</vt:i4>
      </vt:variant>
      <vt:variant>
        <vt:lpwstr>https://www.cwgc.org/find-war-dead/casualty/1456395/mcwhinney,-norman-burnett/</vt:lpwstr>
      </vt:variant>
      <vt:variant>
        <vt:lpwstr/>
      </vt:variant>
      <vt:variant>
        <vt:i4>2949165</vt:i4>
      </vt:variant>
      <vt:variant>
        <vt:i4>522</vt:i4>
      </vt:variant>
      <vt:variant>
        <vt:i4>0</vt:i4>
      </vt:variant>
      <vt:variant>
        <vt:i4>5</vt:i4>
      </vt:variant>
      <vt:variant>
        <vt:lpwstr>https://trove.nla.gov.au/newspaper/article/8194595?searchTerm=%22Norman%20Burnett%20McWhinne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Asc</vt:lpwstr>
      </vt:variant>
      <vt:variant>
        <vt:lpwstr/>
      </vt:variant>
      <vt:variant>
        <vt:i4>6881332</vt:i4>
      </vt:variant>
      <vt:variant>
        <vt:i4>519</vt:i4>
      </vt:variant>
      <vt:variant>
        <vt:i4>0</vt:i4>
      </vt:variant>
      <vt:variant>
        <vt:i4>5</vt:i4>
      </vt:variant>
      <vt:variant>
        <vt:lpwstr>https://s3-ap-southeast-2.amazonaws.com/awm-media/collection/RCDIG1047404/document/5635075.PDF</vt:lpwstr>
      </vt:variant>
      <vt:variant>
        <vt:lpwstr/>
      </vt:variant>
      <vt:variant>
        <vt:i4>6684722</vt:i4>
      </vt:variant>
      <vt:variant>
        <vt:i4>516</vt:i4>
      </vt:variant>
      <vt:variant>
        <vt:i4>0</vt:i4>
      </vt:variant>
      <vt:variant>
        <vt:i4>5</vt:i4>
      </vt:variant>
      <vt:variant>
        <vt:lpwstr>https://recordsearch.naa.gov.au/SearchNRetrieve/Interface/ViewImage.aspx?B=1960822</vt:lpwstr>
      </vt:variant>
      <vt:variant>
        <vt:lpwstr/>
      </vt:variant>
      <vt:variant>
        <vt:i4>7405691</vt:i4>
      </vt:variant>
      <vt:variant>
        <vt:i4>513</vt:i4>
      </vt:variant>
      <vt:variant>
        <vt:i4>0</vt:i4>
      </vt:variant>
      <vt:variant>
        <vt:i4>5</vt:i4>
      </vt:variant>
      <vt:variant>
        <vt:lpwstr>https://trove.nla.gov.au/newspaper/article/89321036?searchTerm=%22N%20B%20McWhinney%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7274589</vt:i4>
      </vt:variant>
      <vt:variant>
        <vt:i4>510</vt:i4>
      </vt:variant>
      <vt:variant>
        <vt:i4>0</vt:i4>
      </vt:variant>
      <vt:variant>
        <vt:i4>5</vt:i4>
      </vt:variant>
      <vt:variant>
        <vt:lpwstr>http://gazette.slv.vic.gov.au/view.cgi?year=1912&amp;class=general&amp;page_num=1487&amp;state=V&amp;classNum=G54&amp;searchCode=5420998</vt:lpwstr>
      </vt:variant>
      <vt:variant>
        <vt:lpwstr/>
      </vt:variant>
      <vt:variant>
        <vt:i4>7405666</vt:i4>
      </vt:variant>
      <vt:variant>
        <vt:i4>507</vt:i4>
      </vt:variant>
      <vt:variant>
        <vt:i4>0</vt:i4>
      </vt:variant>
      <vt:variant>
        <vt:i4>5</vt:i4>
      </vt:variant>
      <vt:variant>
        <vt:lpwstr>https://trove.nla.gov.au/newspaper/article/22763192?searchTerm=%22L%20O%20Forbes%22&amp;searchLimits=l-advstate=National|||l-advstate=Victoria|||l-advcategory=Article|||l-advcategory=Detailed+Lists%2C+Results%2C+Guides|||l-advcategory=Family+Notices|||l-advcategory=Letters|||l-advcategory=Sport+And+Games|||l-advcategory=Obituaries|||l-advcategory=Editorial|||l-advcategory=Law%2C+Courts%2C+And+Crime|||l-advcategory=News|||l-advcategory=Official+Appointments+And+Notices|||sortby=dateDesc</vt:lpwstr>
      </vt:variant>
      <vt:variant>
        <vt:lpwstr/>
      </vt:variant>
      <vt:variant>
        <vt:i4>7536718</vt:i4>
      </vt:variant>
      <vt:variant>
        <vt:i4>504</vt:i4>
      </vt:variant>
      <vt:variant>
        <vt:i4>0</vt:i4>
      </vt:variant>
      <vt:variant>
        <vt:i4>5</vt:i4>
      </vt:variant>
      <vt:variant>
        <vt:lpwstr>http://gazette.slv.vic.gov.au/view.cgi?year=1939&amp;class=general&amp;page_num=1679&amp;state=V&amp;classNum=G112&amp;searchCode=5420976</vt:lpwstr>
      </vt:variant>
      <vt:variant>
        <vt:lpwstr/>
      </vt:variant>
      <vt:variant>
        <vt:i4>6946866</vt:i4>
      </vt:variant>
      <vt:variant>
        <vt:i4>501</vt:i4>
      </vt:variant>
      <vt:variant>
        <vt:i4>0</vt:i4>
      </vt:variant>
      <vt:variant>
        <vt:i4>5</vt:i4>
      </vt:variant>
      <vt:variant>
        <vt:lpwstr>https://recordsearch.naa.gov.au/SearchNRetrieve/Interface/ViewImage.aspx?B=4019024</vt:lpwstr>
      </vt:variant>
      <vt:variant>
        <vt:lpwstr/>
      </vt:variant>
      <vt:variant>
        <vt:i4>8061002</vt:i4>
      </vt:variant>
      <vt:variant>
        <vt:i4>498</vt:i4>
      </vt:variant>
      <vt:variant>
        <vt:i4>0</vt:i4>
      </vt:variant>
      <vt:variant>
        <vt:i4>5</vt:i4>
      </vt:variant>
      <vt:variant>
        <vt:lpwstr>http://gazette.slv.vic.gov.au/view.cgi?year=1909&amp;class=general&amp;page_num=4975&amp;state=V&amp;classNum=G139&amp;searchCode=5420976</vt:lpwstr>
      </vt:variant>
      <vt:variant>
        <vt:lpwstr/>
      </vt:variant>
      <vt:variant>
        <vt:i4>983104</vt:i4>
      </vt:variant>
      <vt:variant>
        <vt:i4>495</vt:i4>
      </vt:variant>
      <vt:variant>
        <vt:i4>0</vt:i4>
      </vt:variant>
      <vt:variant>
        <vt:i4>5</vt:i4>
      </vt:variant>
      <vt:variant>
        <vt:lpwstr>https://www.cwgc.org/find-war-dead/casualty/1462469/jenkin,-william/</vt:lpwstr>
      </vt:variant>
      <vt:variant>
        <vt:lpwstr/>
      </vt:variant>
      <vt:variant>
        <vt:i4>6946867</vt:i4>
      </vt:variant>
      <vt:variant>
        <vt:i4>492</vt:i4>
      </vt:variant>
      <vt:variant>
        <vt:i4>0</vt:i4>
      </vt:variant>
      <vt:variant>
        <vt:i4>5</vt:i4>
      </vt:variant>
      <vt:variant>
        <vt:lpwstr>https://s3-ap-southeast-2.amazonaws.com/awm-media/collection/RCDIG1049077/document/5636748.PDF</vt:lpwstr>
      </vt:variant>
      <vt:variant>
        <vt:lpwstr/>
      </vt:variant>
      <vt:variant>
        <vt:i4>6815807</vt:i4>
      </vt:variant>
      <vt:variant>
        <vt:i4>489</vt:i4>
      </vt:variant>
      <vt:variant>
        <vt:i4>0</vt:i4>
      </vt:variant>
      <vt:variant>
        <vt:i4>5</vt:i4>
      </vt:variant>
      <vt:variant>
        <vt:lpwstr>https://recordsearch.naa.gov.au/SearchNRetrieve/Interface/ViewImage.aspx?B=7336532</vt:lpwstr>
      </vt:variant>
      <vt:variant>
        <vt:lpwstr/>
      </vt:variant>
      <vt:variant>
        <vt:i4>4063286</vt:i4>
      </vt:variant>
      <vt:variant>
        <vt:i4>486</vt:i4>
      </vt:variant>
      <vt:variant>
        <vt:i4>0</vt:i4>
      </vt:variant>
      <vt:variant>
        <vt:i4>5</vt:i4>
      </vt:variant>
      <vt:variant>
        <vt:lpwstr>https://trove.nla.gov.au/newspaper/article/196082521?searchTerm=%22W%20Jenkin%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191</vt:lpwstr>
      </vt:variant>
      <vt:variant>
        <vt:lpwstr/>
      </vt:variant>
      <vt:variant>
        <vt:i4>6422577</vt:i4>
      </vt:variant>
      <vt:variant>
        <vt:i4>483</vt:i4>
      </vt:variant>
      <vt:variant>
        <vt:i4>0</vt:i4>
      </vt:variant>
      <vt:variant>
        <vt:i4>5</vt:i4>
      </vt:variant>
      <vt:variant>
        <vt:lpwstr>https://trove.nla.gov.au/newspaper/article/162542667?searchTerm=%22L%20G%20Robertso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l-decade=195|||sortby=dateAsc</vt:lpwstr>
      </vt:variant>
      <vt:variant>
        <vt:lpwstr/>
      </vt:variant>
      <vt:variant>
        <vt:i4>6422576</vt:i4>
      </vt:variant>
      <vt:variant>
        <vt:i4>480</vt:i4>
      </vt:variant>
      <vt:variant>
        <vt:i4>0</vt:i4>
      </vt:variant>
      <vt:variant>
        <vt:i4>5</vt:i4>
      </vt:variant>
      <vt:variant>
        <vt:lpwstr>https://trove.nla.gov.au/newspaper/article/243050321?searchTerm=%22L%20G%20Robertso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l-decade=193</vt:lpwstr>
      </vt:variant>
      <vt:variant>
        <vt:lpwstr/>
      </vt:variant>
      <vt:variant>
        <vt:i4>6750266</vt:i4>
      </vt:variant>
      <vt:variant>
        <vt:i4>477</vt:i4>
      </vt:variant>
      <vt:variant>
        <vt:i4>0</vt:i4>
      </vt:variant>
      <vt:variant>
        <vt:i4>5</vt:i4>
      </vt:variant>
      <vt:variant>
        <vt:lpwstr>https://recordsearch.naa.gov.au/SearchNRetrieve/Interface/ViewImage.aspx?B=8037047</vt:lpwstr>
      </vt:variant>
      <vt:variant>
        <vt:lpwstr/>
      </vt:variant>
      <vt:variant>
        <vt:i4>2162708</vt:i4>
      </vt:variant>
      <vt:variant>
        <vt:i4>474</vt:i4>
      </vt:variant>
      <vt:variant>
        <vt:i4>0</vt:i4>
      </vt:variant>
      <vt:variant>
        <vt:i4>5</vt:i4>
      </vt:variant>
      <vt:variant>
        <vt:lpwstr>http://gazette.slv.vic.gov.au/view.cgi?year=1907&amp;class=general&amp;page_num=2&amp;state=V&amp;classNum=G1&amp;searchCode=5396900</vt:lpwstr>
      </vt:variant>
      <vt:variant>
        <vt:lpwstr/>
      </vt:variant>
      <vt:variant>
        <vt:i4>3407972</vt:i4>
      </vt:variant>
      <vt:variant>
        <vt:i4>471</vt:i4>
      </vt:variant>
      <vt:variant>
        <vt:i4>0</vt:i4>
      </vt:variant>
      <vt:variant>
        <vt:i4>5</vt:i4>
      </vt:variant>
      <vt:variant>
        <vt:lpwstr>https://trove.nla.gov.au/newspaper/article/205717819?searchTerm=%22J%20C%20McDonald%22&amp;searchLimits=notWords|||requestHandler|||anyWord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exactPhrase=J+C+McDonald|||dateTo|||l-decade=195|||dateFrom|||sortby=dateAsc</vt:lpwstr>
      </vt:variant>
      <vt:variant>
        <vt:lpwstr/>
      </vt:variant>
      <vt:variant>
        <vt:i4>7274578</vt:i4>
      </vt:variant>
      <vt:variant>
        <vt:i4>468</vt:i4>
      </vt:variant>
      <vt:variant>
        <vt:i4>0</vt:i4>
      </vt:variant>
      <vt:variant>
        <vt:i4>5</vt:i4>
      </vt:variant>
      <vt:variant>
        <vt:lpwstr>http://gazette.slv.vic.gov.au/view.cgi?year=1914&amp;class=general&amp;page_num=2626&amp;state=V&amp;classNum=G93&amp;searchCode=5388775</vt:lpwstr>
      </vt:variant>
      <vt:variant>
        <vt:lpwstr/>
      </vt:variant>
      <vt:variant>
        <vt:i4>6422581</vt:i4>
      </vt:variant>
      <vt:variant>
        <vt:i4>465</vt:i4>
      </vt:variant>
      <vt:variant>
        <vt:i4>0</vt:i4>
      </vt:variant>
      <vt:variant>
        <vt:i4>5</vt:i4>
      </vt:variant>
      <vt:variant>
        <vt:lpwstr>https://recordsearch.naa.gov.au/SearchNRetrieve/Interface/ViewImage.aspx?B=1842569</vt:lpwstr>
      </vt:variant>
      <vt:variant>
        <vt:lpwstr/>
      </vt:variant>
      <vt:variant>
        <vt:i4>6750300</vt:i4>
      </vt:variant>
      <vt:variant>
        <vt:i4>462</vt:i4>
      </vt:variant>
      <vt:variant>
        <vt:i4>0</vt:i4>
      </vt:variant>
      <vt:variant>
        <vt:i4>5</vt:i4>
      </vt:variant>
      <vt:variant>
        <vt:lpwstr>http://gazette.slv.vic.gov.au/view.cgi?year=1914&amp;class=general&amp;page_num=2626&amp;state=V&amp;classNum=G93&amp;searchCode=5387963</vt:lpwstr>
      </vt:variant>
      <vt:variant>
        <vt:lpwstr/>
      </vt:variant>
      <vt:variant>
        <vt:i4>3407931</vt:i4>
      </vt:variant>
      <vt:variant>
        <vt:i4>459</vt:i4>
      </vt:variant>
      <vt:variant>
        <vt:i4>0</vt:i4>
      </vt:variant>
      <vt:variant>
        <vt:i4>5</vt:i4>
      </vt:variant>
      <vt:variant>
        <vt:lpwstr>https://trove.nla.gov.au/newspaper/article/242678057?searchTerm=%22William%20Major%20Olive%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vt:lpwstr>
      </vt:variant>
      <vt:variant>
        <vt:lpwstr/>
      </vt:variant>
      <vt:variant>
        <vt:i4>7995518</vt:i4>
      </vt:variant>
      <vt:variant>
        <vt:i4>456</vt:i4>
      </vt:variant>
      <vt:variant>
        <vt:i4>0</vt:i4>
      </vt:variant>
      <vt:variant>
        <vt:i4>5</vt:i4>
      </vt:variant>
      <vt:variant>
        <vt:lpwstr>https://trove.nla.gov.au/newspaper/article/1627081?searchTerm=%22William%20Major%20Olive%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vt:lpwstr>
      </vt:variant>
      <vt:variant>
        <vt:lpwstr/>
      </vt:variant>
      <vt:variant>
        <vt:i4>8323117</vt:i4>
      </vt:variant>
      <vt:variant>
        <vt:i4>453</vt:i4>
      </vt:variant>
      <vt:variant>
        <vt:i4>0</vt:i4>
      </vt:variant>
      <vt:variant>
        <vt:i4>5</vt:i4>
      </vt:variant>
      <vt:variant>
        <vt:lpwstr>https://www.cwgc.org/find-war-dead/casualty/192762/olive,-william-major/</vt:lpwstr>
      </vt:variant>
      <vt:variant>
        <vt:lpwstr>&amp;gid=null&amp;pid=2</vt:lpwstr>
      </vt:variant>
      <vt:variant>
        <vt:i4>6488123</vt:i4>
      </vt:variant>
      <vt:variant>
        <vt:i4>450</vt:i4>
      </vt:variant>
      <vt:variant>
        <vt:i4>0</vt:i4>
      </vt:variant>
      <vt:variant>
        <vt:i4>5</vt:i4>
      </vt:variant>
      <vt:variant>
        <vt:lpwstr>https://recordsearch.naa.gov.au/SearchNRetrieve/Interface/ViewImage.aspx?B=8004464&amp;S=1&amp;R=0</vt:lpwstr>
      </vt:variant>
      <vt:variant>
        <vt:lpwstr/>
      </vt:variant>
      <vt:variant>
        <vt:i4>65552</vt:i4>
      </vt:variant>
      <vt:variant>
        <vt:i4>447</vt:i4>
      </vt:variant>
      <vt:variant>
        <vt:i4>0</vt:i4>
      </vt:variant>
      <vt:variant>
        <vt:i4>5</vt:i4>
      </vt:variant>
      <vt:variant>
        <vt:lpwstr>https://trove.nla.gov.au/newspaper/article/145847845/17383485</vt:lpwstr>
      </vt:variant>
      <vt:variant>
        <vt:lpwstr/>
      </vt:variant>
      <vt:variant>
        <vt:i4>6422573</vt:i4>
      </vt:variant>
      <vt:variant>
        <vt:i4>444</vt:i4>
      </vt:variant>
      <vt:variant>
        <vt:i4>0</vt:i4>
      </vt:variant>
      <vt:variant>
        <vt:i4>5</vt:i4>
      </vt:variant>
      <vt:variant>
        <vt:lpwstr>https://trove.nla.gov.au/newspaper/article/199419035?searchTerm=%22W%20M%20Olive%22&amp;searchLimit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Classified+Advertisements+And+Notices|||l-advcategory=Official+Appointments+And+Notices|||sortby=dateAsc|||l-decade=190</vt:lpwstr>
      </vt:variant>
      <vt:variant>
        <vt:lpwstr/>
      </vt:variant>
      <vt:variant>
        <vt:i4>3342441</vt:i4>
      </vt:variant>
      <vt:variant>
        <vt:i4>441</vt:i4>
      </vt:variant>
      <vt:variant>
        <vt:i4>0</vt:i4>
      </vt:variant>
      <vt:variant>
        <vt:i4>5</vt:i4>
      </vt:variant>
      <vt:variant>
        <vt:lpwstr>https://trove.nla.gov.au/newspaper/article/245039017?searchTerm=%22F%20J%20Whitfield%22&amp;searchLimits=notWords|||requestHandler|||anyWord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exactPhrase=F+J+Whitfield|||dateTo|||dateFrom|||sortby=dateAsc</vt:lpwstr>
      </vt:variant>
      <vt:variant>
        <vt:lpwstr/>
      </vt:variant>
      <vt:variant>
        <vt:i4>7274545</vt:i4>
      </vt:variant>
      <vt:variant>
        <vt:i4>438</vt:i4>
      </vt:variant>
      <vt:variant>
        <vt:i4>0</vt:i4>
      </vt:variant>
      <vt:variant>
        <vt:i4>5</vt:i4>
      </vt:variant>
      <vt:variant>
        <vt:lpwstr>https://trove.nla.gov.au/newspaper/article/2134259?searchTerm=%22F%20J%20Whitfield%22&amp;searchLimits=notWords|||requestHandler|||anyWord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exactPhrase=F+J+Whitfield|||dateTo|||dateFrom|||sortby=dateAsc</vt:lpwstr>
      </vt:variant>
      <vt:variant>
        <vt:lpwstr/>
      </vt:variant>
      <vt:variant>
        <vt:i4>6357054</vt:i4>
      </vt:variant>
      <vt:variant>
        <vt:i4>435</vt:i4>
      </vt:variant>
      <vt:variant>
        <vt:i4>0</vt:i4>
      </vt:variant>
      <vt:variant>
        <vt:i4>5</vt:i4>
      </vt:variant>
      <vt:variant>
        <vt:lpwstr>https://recordsearch.naa.gov.au/SearchNRetrieve/Interface/ViewImage.aspx?B=8386329</vt:lpwstr>
      </vt:variant>
      <vt:variant>
        <vt:lpwstr/>
      </vt:variant>
      <vt:variant>
        <vt:i4>6815792</vt:i4>
      </vt:variant>
      <vt:variant>
        <vt:i4>432</vt:i4>
      </vt:variant>
      <vt:variant>
        <vt:i4>0</vt:i4>
      </vt:variant>
      <vt:variant>
        <vt:i4>5</vt:i4>
      </vt:variant>
      <vt:variant>
        <vt:lpwstr>https://trove.nla.gov.au/newspaper/article/91363698?searchTerm=%22Frank%20Whitfield%22&amp;searchLimit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sortby=dateAsc|||l-decade=191</vt:lpwstr>
      </vt:variant>
      <vt:variant>
        <vt:lpwstr/>
      </vt:variant>
      <vt:variant>
        <vt:i4>7929914</vt:i4>
      </vt:variant>
      <vt:variant>
        <vt:i4>429</vt:i4>
      </vt:variant>
      <vt:variant>
        <vt:i4>0</vt:i4>
      </vt:variant>
      <vt:variant>
        <vt:i4>5</vt:i4>
      </vt:variant>
      <vt:variant>
        <vt:lpwstr>https://trove.nla.gov.au/newspaper/article/91142837?searchTerm=%22Frank%20J%20Whitfield%22&amp;searchLimits=l-advstate=National|||l-advstate=Victoria|||l-advcategory=Article|||l-advcategory=Detailed+Lists%2C+Results%2C+Guides|||l-advcategory=Family+Notices|||l-advcategory=Puzzles|||l-advcategory=Letters|||l-advcategory=Obituaries|||l-advcategory=Sport+And+Games|||l-advcategory=Law%2C+Courts%2C+And+Crime|||l-advcategory=Editorial|||l-advcategory=News|||l-advcategory=Official+Appointments+And+Notices|||sortby=dateAsc</vt:lpwstr>
      </vt:variant>
      <vt:variant>
        <vt:lpwstr/>
      </vt:variant>
      <vt:variant>
        <vt:i4>2752547</vt:i4>
      </vt:variant>
      <vt:variant>
        <vt:i4>426</vt:i4>
      </vt:variant>
      <vt:variant>
        <vt:i4>0</vt:i4>
      </vt:variant>
      <vt:variant>
        <vt:i4>5</vt:i4>
      </vt:variant>
      <vt:variant>
        <vt:lpwstr>https://vwma.org.au/explore/memorials/4143</vt:lpwstr>
      </vt:variant>
      <vt:variant>
        <vt:lpwstr/>
      </vt:variant>
      <vt:variant>
        <vt:i4>6881329</vt:i4>
      </vt:variant>
      <vt:variant>
        <vt:i4>423</vt:i4>
      </vt:variant>
      <vt:variant>
        <vt:i4>0</vt:i4>
      </vt:variant>
      <vt:variant>
        <vt:i4>5</vt:i4>
      </vt:variant>
      <vt:variant>
        <vt:lpwstr>https://recordsearch.naa.gov.au/SearchNRetrieve/Interface/ViewImage.aspx?B=3515282</vt:lpwstr>
      </vt:variant>
      <vt:variant>
        <vt:lpwstr/>
      </vt:variant>
      <vt:variant>
        <vt:i4>8061004</vt:i4>
      </vt:variant>
      <vt:variant>
        <vt:i4>420</vt:i4>
      </vt:variant>
      <vt:variant>
        <vt:i4>0</vt:i4>
      </vt:variant>
      <vt:variant>
        <vt:i4>5</vt:i4>
      </vt:variant>
      <vt:variant>
        <vt:lpwstr>http://gazette.slv.vic.gov.au/view.cgi?year=1908&amp;class=general&amp;page_num=5121&amp;state=V&amp;classNum=G128&amp;searchCode=5419920</vt:lpwstr>
      </vt:variant>
      <vt:variant>
        <vt:lpwstr/>
      </vt:variant>
      <vt:variant>
        <vt:i4>2293883</vt:i4>
      </vt:variant>
      <vt:variant>
        <vt:i4>417</vt:i4>
      </vt:variant>
      <vt:variant>
        <vt:i4>0</vt:i4>
      </vt:variant>
      <vt:variant>
        <vt:i4>5</vt:i4>
      </vt:variant>
      <vt:variant>
        <vt:lpwstr>https://www.awm.gov.au/collection/LIB100044054</vt:lpwstr>
      </vt:variant>
      <vt:variant>
        <vt:lpwstr/>
      </vt:variant>
      <vt:variant>
        <vt:i4>5898348</vt:i4>
      </vt:variant>
      <vt:variant>
        <vt:i4>414</vt:i4>
      </vt:variant>
      <vt:variant>
        <vt:i4>0</vt:i4>
      </vt:variant>
      <vt:variant>
        <vt:i4>5</vt:i4>
      </vt:variant>
      <vt:variant>
        <vt:lpwstr>http://gazette.slv.vic.gov.au/view.cgi?year=1945&amp;class=general&amp;page_num=86&amp;state=V&amp;classNum=G10&amp;searchCode=5378473</vt:lpwstr>
      </vt:variant>
      <vt:variant>
        <vt:lpwstr/>
      </vt:variant>
      <vt:variant>
        <vt:i4>7077942</vt:i4>
      </vt:variant>
      <vt:variant>
        <vt:i4>411</vt:i4>
      </vt:variant>
      <vt:variant>
        <vt:i4>0</vt:i4>
      </vt:variant>
      <vt:variant>
        <vt:i4>5</vt:i4>
      </vt:variant>
      <vt:variant>
        <vt:lpwstr>https://recordsearch.naa.gov.au/SearchNRetrieve/Interface/ViewImage.aspx?B=6994921</vt:lpwstr>
      </vt:variant>
      <vt:variant>
        <vt:lpwstr/>
      </vt:variant>
      <vt:variant>
        <vt:i4>7340109</vt:i4>
      </vt:variant>
      <vt:variant>
        <vt:i4>408</vt:i4>
      </vt:variant>
      <vt:variant>
        <vt:i4>0</vt:i4>
      </vt:variant>
      <vt:variant>
        <vt:i4>5</vt:i4>
      </vt:variant>
      <vt:variant>
        <vt:lpwstr>http://gazette.slv.vic.gov.au/view.cgi?year=1912&amp;class=general&amp;page_num=4422&amp;state=V&amp;classNum=G157&amp;searchCode=5376920</vt:lpwstr>
      </vt:variant>
      <vt:variant>
        <vt:lpwstr/>
      </vt:variant>
      <vt:variant>
        <vt:i4>2687097</vt:i4>
      </vt:variant>
      <vt:variant>
        <vt:i4>405</vt:i4>
      </vt:variant>
      <vt:variant>
        <vt:i4>0</vt:i4>
      </vt:variant>
      <vt:variant>
        <vt:i4>5</vt:i4>
      </vt:variant>
      <vt:variant>
        <vt:lpwstr>https://trove.nla.gov.au/newspaper/article/245415681?searchTerm=%22W%20H%20L%20McDonald%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vt:lpwstr>
      </vt:variant>
      <vt:variant>
        <vt:lpwstr/>
      </vt:variant>
      <vt:variant>
        <vt:i4>6291536</vt:i4>
      </vt:variant>
      <vt:variant>
        <vt:i4>402</vt:i4>
      </vt:variant>
      <vt:variant>
        <vt:i4>0</vt:i4>
      </vt:variant>
      <vt:variant>
        <vt:i4>5</vt:i4>
      </vt:variant>
      <vt:variant>
        <vt:lpwstr>http://gazette.slv.vic.gov.au/view.cgi?year=1920&amp;class=general&amp;page_num=1325&amp;state=V&amp;classNum=G64&amp;searchCode=5388828</vt:lpwstr>
      </vt:variant>
      <vt:variant>
        <vt:lpwstr/>
      </vt:variant>
      <vt:variant>
        <vt:i4>7274544</vt:i4>
      </vt:variant>
      <vt:variant>
        <vt:i4>399</vt:i4>
      </vt:variant>
      <vt:variant>
        <vt:i4>0</vt:i4>
      </vt:variant>
      <vt:variant>
        <vt:i4>5</vt:i4>
      </vt:variant>
      <vt:variant>
        <vt:lpwstr>https://recordsearch.naa.gov.au/SearchNRetrieve/Interface/ViewImage.aspx?B=1844455</vt:lpwstr>
      </vt:variant>
      <vt:variant>
        <vt:lpwstr/>
      </vt:variant>
      <vt:variant>
        <vt:i4>8126511</vt:i4>
      </vt:variant>
      <vt:variant>
        <vt:i4>396</vt:i4>
      </vt:variant>
      <vt:variant>
        <vt:i4>0</vt:i4>
      </vt:variant>
      <vt:variant>
        <vt:i4>5</vt:i4>
      </vt:variant>
      <vt:variant>
        <vt:lpwstr>https://trove.nla.gov.au/newspaper/article/206814182?searchTerm=%22F%20P%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sortby=dateAsc|||l-decade=194</vt:lpwstr>
      </vt:variant>
      <vt:variant>
        <vt:lpwstr/>
      </vt:variant>
      <vt:variant>
        <vt:i4>7471229</vt:i4>
      </vt:variant>
      <vt:variant>
        <vt:i4>393</vt:i4>
      </vt:variant>
      <vt:variant>
        <vt:i4>0</vt:i4>
      </vt:variant>
      <vt:variant>
        <vt:i4>5</vt:i4>
      </vt:variant>
      <vt:variant>
        <vt:lpwstr>https://trove.nla.gov.au/newspaper/article/205517909?searchTerm=%22Frank%20Peter%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vt:lpwstr>
      </vt:variant>
      <vt:variant>
        <vt:lpwstr/>
      </vt:variant>
      <vt:variant>
        <vt:i4>8126537</vt:i4>
      </vt:variant>
      <vt:variant>
        <vt:i4>390</vt:i4>
      </vt:variant>
      <vt:variant>
        <vt:i4>0</vt:i4>
      </vt:variant>
      <vt:variant>
        <vt:i4>5</vt:i4>
      </vt:variant>
      <vt:variant>
        <vt:lpwstr>http://gazette.slv.vic.gov.au/view.cgi?year=1931&amp;class=general&amp;page_num=2658&amp;state=V&amp;classNum=G215&amp;searchCode=5390426</vt:lpwstr>
      </vt:variant>
      <vt:variant>
        <vt:lpwstr/>
      </vt:variant>
      <vt:variant>
        <vt:i4>3276912</vt:i4>
      </vt:variant>
      <vt:variant>
        <vt:i4>387</vt:i4>
      </vt:variant>
      <vt:variant>
        <vt:i4>0</vt:i4>
      </vt:variant>
      <vt:variant>
        <vt:i4>5</vt:i4>
      </vt:variant>
      <vt:variant>
        <vt:lpwstr>https://trove.nla.gov.au/newspaper/article/1903857?searchTerm=%22F%20P%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l-decade=192|||sortby=dateAsc</vt:lpwstr>
      </vt:variant>
      <vt:variant>
        <vt:lpwstr/>
      </vt:variant>
      <vt:variant>
        <vt:i4>6684726</vt:i4>
      </vt:variant>
      <vt:variant>
        <vt:i4>384</vt:i4>
      </vt:variant>
      <vt:variant>
        <vt:i4>0</vt:i4>
      </vt:variant>
      <vt:variant>
        <vt:i4>5</vt:i4>
      </vt:variant>
      <vt:variant>
        <vt:lpwstr>https://recordsearch.naa.gov.au/SearchNRetrieve/Interface/ViewImage.aspx?B=7983456</vt:lpwstr>
      </vt:variant>
      <vt:variant>
        <vt:lpwstr/>
      </vt:variant>
      <vt:variant>
        <vt:i4>8060972</vt:i4>
      </vt:variant>
      <vt:variant>
        <vt:i4>381</vt:i4>
      </vt:variant>
      <vt:variant>
        <vt:i4>0</vt:i4>
      </vt:variant>
      <vt:variant>
        <vt:i4>5</vt:i4>
      </vt:variant>
      <vt:variant>
        <vt:lpwstr>https://trove.nla.gov.au/newspaper/article/175801792?searchTerm=%22F%20P%20Mountjoy%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Classified+Advertisements+And+Notices|||l-advcategory=Official+Appointments+And+Notices|||l-decade=191</vt:lpwstr>
      </vt:variant>
      <vt:variant>
        <vt:lpwstr/>
      </vt:variant>
      <vt:variant>
        <vt:i4>7864386</vt:i4>
      </vt:variant>
      <vt:variant>
        <vt:i4>378</vt:i4>
      </vt:variant>
      <vt:variant>
        <vt:i4>0</vt:i4>
      </vt:variant>
      <vt:variant>
        <vt:i4>5</vt:i4>
      </vt:variant>
      <vt:variant>
        <vt:lpwstr>http://gazette.slv.vic.gov.au/view.cgi?year=1912&amp;class=general&amp;page_num=1487&amp;state=V&amp;classNum=G54&amp;id=</vt:lpwstr>
      </vt:variant>
      <vt:variant>
        <vt:lpwstr/>
      </vt:variant>
      <vt:variant>
        <vt:i4>5308440</vt:i4>
      </vt:variant>
      <vt:variant>
        <vt:i4>375</vt:i4>
      </vt:variant>
      <vt:variant>
        <vt:i4>0</vt:i4>
      </vt:variant>
      <vt:variant>
        <vt:i4>5</vt:i4>
      </vt:variant>
      <vt:variant>
        <vt:lpwstr>https://www.cwgc.org/find-war-dead/casualty/571435/gibbs,-bertrand-ormond-thorpe/</vt:lpwstr>
      </vt:variant>
      <vt:variant>
        <vt:lpwstr/>
      </vt:variant>
      <vt:variant>
        <vt:i4>7077946</vt:i4>
      </vt:variant>
      <vt:variant>
        <vt:i4>372</vt:i4>
      </vt:variant>
      <vt:variant>
        <vt:i4>0</vt:i4>
      </vt:variant>
      <vt:variant>
        <vt:i4>5</vt:i4>
      </vt:variant>
      <vt:variant>
        <vt:lpwstr>https://recordsearch.naa.gov.au/SearchNRetrieve/Interface/ViewImage.aspx?B=4002310</vt:lpwstr>
      </vt:variant>
      <vt:variant>
        <vt:lpwstr/>
      </vt:variant>
      <vt:variant>
        <vt:i4>6750292</vt:i4>
      </vt:variant>
      <vt:variant>
        <vt:i4>369</vt:i4>
      </vt:variant>
      <vt:variant>
        <vt:i4>0</vt:i4>
      </vt:variant>
      <vt:variant>
        <vt:i4>5</vt:i4>
      </vt:variant>
      <vt:variant>
        <vt:lpwstr>http://gazette.slv.vic.gov.au/view.cgi?year=1914&amp;class=general&amp;page_num=1943&amp;state=V&amp;classNum=G66&amp;searchCode=5360697</vt:lpwstr>
      </vt:variant>
      <vt:variant>
        <vt:lpwstr/>
      </vt:variant>
      <vt:variant>
        <vt:i4>6357084</vt:i4>
      </vt:variant>
      <vt:variant>
        <vt:i4>366</vt:i4>
      </vt:variant>
      <vt:variant>
        <vt:i4>0</vt:i4>
      </vt:variant>
      <vt:variant>
        <vt:i4>5</vt:i4>
      </vt:variant>
      <vt:variant>
        <vt:lpwstr>http://gazette.slv.vic.gov.au/view.cgi?year=1958&amp;class=general&amp;page_num=2926&amp;state=V&amp;classNum=G79&amp;searchCode=5397383</vt:lpwstr>
      </vt:variant>
      <vt:variant>
        <vt:lpwstr/>
      </vt:variant>
      <vt:variant>
        <vt:i4>6357072</vt:i4>
      </vt:variant>
      <vt:variant>
        <vt:i4>363</vt:i4>
      </vt:variant>
      <vt:variant>
        <vt:i4>0</vt:i4>
      </vt:variant>
      <vt:variant>
        <vt:i4>5</vt:i4>
      </vt:variant>
      <vt:variant>
        <vt:lpwstr>http://gazette.slv.vic.gov.au/view.cgi?year=1923&amp;class=general&amp;page_num=1096&amp;state=V&amp;classNum=G47&amp;searchCode=5397352</vt:lpwstr>
      </vt:variant>
      <vt:variant>
        <vt:lpwstr/>
      </vt:variant>
      <vt:variant>
        <vt:i4>6488117</vt:i4>
      </vt:variant>
      <vt:variant>
        <vt:i4>360</vt:i4>
      </vt:variant>
      <vt:variant>
        <vt:i4>0</vt:i4>
      </vt:variant>
      <vt:variant>
        <vt:i4>5</vt:i4>
      </vt:variant>
      <vt:variant>
        <vt:lpwstr>https://recordsearch.naa.gov.au/SearchNRetrieve/Interface/ViewImage.aspx?B=8366294</vt:lpwstr>
      </vt:variant>
      <vt:variant>
        <vt:lpwstr/>
      </vt:variant>
      <vt:variant>
        <vt:i4>7143476</vt:i4>
      </vt:variant>
      <vt:variant>
        <vt:i4>357</vt:i4>
      </vt:variant>
      <vt:variant>
        <vt:i4>0</vt:i4>
      </vt:variant>
      <vt:variant>
        <vt:i4>5</vt:i4>
      </vt:variant>
      <vt:variant>
        <vt:lpwstr>https://s3-ap-southeast-2.amazonaws.com/awm-media/collection/RCDIG1061212/document/5649091.PDF</vt:lpwstr>
      </vt:variant>
      <vt:variant>
        <vt:lpwstr/>
      </vt:variant>
      <vt:variant>
        <vt:i4>7012433</vt:i4>
      </vt:variant>
      <vt:variant>
        <vt:i4>354</vt:i4>
      </vt:variant>
      <vt:variant>
        <vt:i4>0</vt:i4>
      </vt:variant>
      <vt:variant>
        <vt:i4>5</vt:i4>
      </vt:variant>
      <vt:variant>
        <vt:lpwstr>http://gazette.slv.vic.gov.au/view.cgi?year=1912&amp;class=general&amp;page_num=1488&amp;state=V&amp;classNum=G54&amp;searchCode=5397352</vt:lpwstr>
      </vt:variant>
      <vt:variant>
        <vt:lpwstr/>
      </vt:variant>
      <vt:variant>
        <vt:i4>2097259</vt:i4>
      </vt:variant>
      <vt:variant>
        <vt:i4>351</vt:i4>
      </vt:variant>
      <vt:variant>
        <vt:i4>0</vt:i4>
      </vt:variant>
      <vt:variant>
        <vt:i4>5</vt:i4>
      </vt:variant>
      <vt:variant>
        <vt:lpwstr>https://trove.nla.gov.au/newspaper/article/151840944?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vt:lpwstr>
      </vt:variant>
      <vt:variant>
        <vt:lpwstr/>
      </vt:variant>
      <vt:variant>
        <vt:i4>6094926</vt:i4>
      </vt:variant>
      <vt:variant>
        <vt:i4>348</vt:i4>
      </vt:variant>
      <vt:variant>
        <vt:i4>0</vt:i4>
      </vt:variant>
      <vt:variant>
        <vt:i4>5</vt:i4>
      </vt:variant>
      <vt:variant>
        <vt:lpwstr>https://www.cwgc.org/find-war-dead/casualty/1462408/jageurs,-john-david/</vt:lpwstr>
      </vt:variant>
      <vt:variant>
        <vt:lpwstr/>
      </vt:variant>
      <vt:variant>
        <vt:i4>7536673</vt:i4>
      </vt:variant>
      <vt:variant>
        <vt:i4>345</vt:i4>
      </vt:variant>
      <vt:variant>
        <vt:i4>0</vt:i4>
      </vt:variant>
      <vt:variant>
        <vt:i4>5</vt:i4>
      </vt:variant>
      <vt:variant>
        <vt:lpwstr>https://www.awm.gov.au/collection/C2133940</vt:lpwstr>
      </vt:variant>
      <vt:variant>
        <vt:lpwstr/>
      </vt:variant>
      <vt:variant>
        <vt:i4>6357054</vt:i4>
      </vt:variant>
      <vt:variant>
        <vt:i4>342</vt:i4>
      </vt:variant>
      <vt:variant>
        <vt:i4>0</vt:i4>
      </vt:variant>
      <vt:variant>
        <vt:i4>5</vt:i4>
      </vt:variant>
      <vt:variant>
        <vt:lpwstr>https://recordsearch.naa.gov.au/SearchNRetrieve/Interface/ViewImage.aspx?B=7361259</vt:lpwstr>
      </vt:variant>
      <vt:variant>
        <vt:lpwstr/>
      </vt:variant>
      <vt:variant>
        <vt:i4>2818147</vt:i4>
      </vt:variant>
      <vt:variant>
        <vt:i4>339</vt:i4>
      </vt:variant>
      <vt:variant>
        <vt:i4>0</vt:i4>
      </vt:variant>
      <vt:variant>
        <vt:i4>5</vt:i4>
      </vt:variant>
      <vt:variant>
        <vt:lpwstr>https://trove.nla.gov.au/newspaper/article/151750037?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vt:lpwstr>
      </vt:variant>
      <vt:variant>
        <vt:lpwstr/>
      </vt:variant>
      <vt:variant>
        <vt:i4>3014759</vt:i4>
      </vt:variant>
      <vt:variant>
        <vt:i4>336</vt:i4>
      </vt:variant>
      <vt:variant>
        <vt:i4>0</vt:i4>
      </vt:variant>
      <vt:variant>
        <vt:i4>5</vt:i4>
      </vt:variant>
      <vt:variant>
        <vt:lpwstr>https://trove.nla.gov.au/newspaper/article/151752052?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vt:lpwstr>
      </vt:variant>
      <vt:variant>
        <vt:lpwstr/>
      </vt:variant>
      <vt:variant>
        <vt:i4>2883684</vt:i4>
      </vt:variant>
      <vt:variant>
        <vt:i4>333</vt:i4>
      </vt:variant>
      <vt:variant>
        <vt:i4>0</vt:i4>
      </vt:variant>
      <vt:variant>
        <vt:i4>5</vt:i4>
      </vt:variant>
      <vt:variant>
        <vt:lpwstr>https://trove.nla.gov.au/newspaper/article/154918223?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vt:lpwstr>
      </vt:variant>
      <vt:variant>
        <vt:lpwstr/>
      </vt:variant>
      <vt:variant>
        <vt:i4>2424931</vt:i4>
      </vt:variant>
      <vt:variant>
        <vt:i4>330</vt:i4>
      </vt:variant>
      <vt:variant>
        <vt:i4>0</vt:i4>
      </vt:variant>
      <vt:variant>
        <vt:i4>5</vt:i4>
      </vt:variant>
      <vt:variant>
        <vt:lpwstr>https://trove.nla.gov.au/newspaper/article/154373947?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vt:lpwstr>
      </vt:variant>
      <vt:variant>
        <vt:lpwstr/>
      </vt:variant>
      <vt:variant>
        <vt:i4>7864390</vt:i4>
      </vt:variant>
      <vt:variant>
        <vt:i4>327</vt:i4>
      </vt:variant>
      <vt:variant>
        <vt:i4>0</vt:i4>
      </vt:variant>
      <vt:variant>
        <vt:i4>5</vt:i4>
      </vt:variant>
      <vt:variant>
        <vt:lpwstr>http://gazette.slv.vic.gov.au/view.cgi?year=1912&amp;class=general&amp;page_num=3360&amp;state=V&amp;classNum=G120&amp;searchCode=5369776</vt:lpwstr>
      </vt:variant>
      <vt:variant>
        <vt:lpwstr/>
      </vt:variant>
      <vt:variant>
        <vt:i4>2621544</vt:i4>
      </vt:variant>
      <vt:variant>
        <vt:i4>324</vt:i4>
      </vt:variant>
      <vt:variant>
        <vt:i4>0</vt:i4>
      </vt:variant>
      <vt:variant>
        <vt:i4>5</vt:i4>
      </vt:variant>
      <vt:variant>
        <vt:lpwstr>https://trove.nla.gov.au/newspaper/article/170951451?searchTerm=%22J%20D%20Jageurs%22&amp;searchLimits=l-advstate=National%7C%7C%7Cl-advstate=Victoria%7C%7C%7Cl-advcategory=Article%7C%7C%7Cl-advcategory=Detailed+Lists,+Results,+Guides%7C%7C%7Cl-advcategory=Family+Notices%7C%7C%7Cl-advcategory=Literature%7C%7C%7Cl-advcategory=Letters%7C%7C%7Cl-advcategory=Obituaries%7C%7C%7Cl-advcategory=Law,+Courts,+And+Crime%7C%7C%7Cl-advcategory=Sport+And+Games%7C%7C%7Cl-advcategory=News%7C%7C%7Cl-advcategory=Editorial%7C%7C%7Cl-advcategory=Official+Appointments+And+Notices%7C%7C%7Csortby=dateAsc%7C%7C%7Cl-decade=191</vt:lpwstr>
      </vt:variant>
      <vt:variant>
        <vt:lpwstr/>
      </vt:variant>
      <vt:variant>
        <vt:i4>3670055</vt:i4>
      </vt:variant>
      <vt:variant>
        <vt:i4>321</vt:i4>
      </vt:variant>
      <vt:variant>
        <vt:i4>0</vt:i4>
      </vt:variant>
      <vt:variant>
        <vt:i4>5</vt:i4>
      </vt:variant>
      <vt:variant>
        <vt:lpwstr>https://trove.nla.gov.au/newspaper/article/92115098?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vt:lpwstr>
      </vt:variant>
      <vt:variant>
        <vt:lpwstr/>
      </vt:variant>
      <vt:variant>
        <vt:i4>1769543</vt:i4>
      </vt:variant>
      <vt:variant>
        <vt:i4>318</vt:i4>
      </vt:variant>
      <vt:variant>
        <vt:i4>0</vt:i4>
      </vt:variant>
      <vt:variant>
        <vt:i4>5</vt:i4>
      </vt:variant>
      <vt:variant>
        <vt:lpwstr>https://www.cwgc.org/find-war-dead/casualty/556022/fletcher,-john-harry/</vt:lpwstr>
      </vt:variant>
      <vt:variant>
        <vt:lpwstr/>
      </vt:variant>
      <vt:variant>
        <vt:i4>2359337</vt:i4>
      </vt:variant>
      <vt:variant>
        <vt:i4>315</vt:i4>
      </vt:variant>
      <vt:variant>
        <vt:i4>0</vt:i4>
      </vt:variant>
      <vt:variant>
        <vt:i4>5</vt:i4>
      </vt:variant>
      <vt:variant>
        <vt:lpwstr>https://www.cwgc.org/find-war-dead/casualty/255959/mahony,-john-austin/</vt:lpwstr>
      </vt:variant>
      <vt:variant>
        <vt:lpwstr/>
      </vt:variant>
      <vt:variant>
        <vt:i4>6553662</vt:i4>
      </vt:variant>
      <vt:variant>
        <vt:i4>312</vt:i4>
      </vt:variant>
      <vt:variant>
        <vt:i4>0</vt:i4>
      </vt:variant>
      <vt:variant>
        <vt:i4>5</vt:i4>
      </vt:variant>
      <vt:variant>
        <vt:lpwstr>https://recordsearch.naa.gov.au/SearchNRetrieve/Interface/ViewImage.aspx?B=8205406&amp;S=4&amp;R=0</vt:lpwstr>
      </vt:variant>
      <vt:variant>
        <vt:lpwstr/>
      </vt:variant>
      <vt:variant>
        <vt:i4>7733285</vt:i4>
      </vt:variant>
      <vt:variant>
        <vt:i4>309</vt:i4>
      </vt:variant>
      <vt:variant>
        <vt:i4>0</vt:i4>
      </vt:variant>
      <vt:variant>
        <vt:i4>5</vt:i4>
      </vt:variant>
      <vt:variant>
        <vt:lpwstr>https://www.awm.gov.au/collection/C2610846</vt:lpwstr>
      </vt:variant>
      <vt:variant>
        <vt:lpwstr/>
      </vt:variant>
      <vt:variant>
        <vt:i4>3866663</vt:i4>
      </vt:variant>
      <vt:variant>
        <vt:i4>306</vt:i4>
      </vt:variant>
      <vt:variant>
        <vt:i4>0</vt:i4>
      </vt:variant>
      <vt:variant>
        <vt:i4>5</vt:i4>
      </vt:variant>
      <vt:variant>
        <vt:lpwstr>https://trove.nla.gov.au/newspaper/article/92107980?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vt:lpwstr>
      </vt:variant>
      <vt:variant>
        <vt:lpwstr/>
      </vt:variant>
      <vt:variant>
        <vt:i4>3276844</vt:i4>
      </vt:variant>
      <vt:variant>
        <vt:i4>303</vt:i4>
      </vt:variant>
      <vt:variant>
        <vt:i4>0</vt:i4>
      </vt:variant>
      <vt:variant>
        <vt:i4>5</vt:i4>
      </vt:variant>
      <vt:variant>
        <vt:lpwstr>https://trove.nla.gov.au/newspaper/article/92005123?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vt:lpwstr>
      </vt:variant>
      <vt:variant>
        <vt:lpwstr/>
      </vt:variant>
      <vt:variant>
        <vt:i4>3538977</vt:i4>
      </vt:variant>
      <vt:variant>
        <vt:i4>300</vt:i4>
      </vt:variant>
      <vt:variant>
        <vt:i4>0</vt:i4>
      </vt:variant>
      <vt:variant>
        <vt:i4>5</vt:i4>
      </vt:variant>
      <vt:variant>
        <vt:lpwstr>https://trove.nla.gov.au/newspaper/article/91382327?searchTerm=%22J%20A%20Mahony%22&amp;searchLimits=notWords|||requestHandler|||anyWords|||l-advstate=National|||l-advstate=Victoria|||l-advcategory=Article|||l-advcategory=Detailed+Lists%2C+Results%2C+Guides|||l-advcategory=Family+Notices|||l-advcategory=Literature|||l-advcategory=Letters|||l-advcategory=Obituaries|||l-advcategory=Law%2C+Courts%2C+And+Crime|||l-advcategory=Sport+And+Games|||l-advcategory=News|||l-advcategory=Editorial|||l-advcategory=Official+Appointments+And+Notices|||exactPhrase=J+A+Mahony|||dateTo|||dateFrom|||sortby=dateAsc|||l-decade=191</vt:lpwstr>
      </vt:variant>
      <vt:variant>
        <vt:lpwstr/>
      </vt:variant>
      <vt:variant>
        <vt:i4>3604543</vt:i4>
      </vt:variant>
      <vt:variant>
        <vt:i4>297</vt:i4>
      </vt:variant>
      <vt:variant>
        <vt:i4>0</vt:i4>
      </vt:variant>
      <vt:variant>
        <vt:i4>5</vt:i4>
      </vt:variant>
      <vt:variant>
        <vt:lpwstr>https://trove.nla.gov.au/newspaper/article/130175330?searchTerm=%22S%20A%20Glover%22&amp;searchLimits=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Desc|||l-decade=191</vt:lpwstr>
      </vt:variant>
      <vt:variant>
        <vt:lpwstr/>
      </vt:variant>
      <vt:variant>
        <vt:i4>6815801</vt:i4>
      </vt:variant>
      <vt:variant>
        <vt:i4>294</vt:i4>
      </vt:variant>
      <vt:variant>
        <vt:i4>0</vt:i4>
      </vt:variant>
      <vt:variant>
        <vt:i4>5</vt:i4>
      </vt:variant>
      <vt:variant>
        <vt:lpwstr>https://recordsearch.naa.gov.au/SearchNRetrieve/Interface/ViewImage.aspx?B=4770171</vt:lpwstr>
      </vt:variant>
      <vt:variant>
        <vt:lpwstr/>
      </vt:variant>
      <vt:variant>
        <vt:i4>7995461</vt:i4>
      </vt:variant>
      <vt:variant>
        <vt:i4>291</vt:i4>
      </vt:variant>
      <vt:variant>
        <vt:i4>0</vt:i4>
      </vt:variant>
      <vt:variant>
        <vt:i4>5</vt:i4>
      </vt:variant>
      <vt:variant>
        <vt:lpwstr>http://gazette.slv.vic.gov.au/view.cgi?year=1914&amp;class=general&amp;page_num=4891&amp;state=V&amp;classNum=G162&amp;searchCode=5360828</vt:lpwstr>
      </vt:variant>
      <vt:variant>
        <vt:lpwstr/>
      </vt:variant>
      <vt:variant>
        <vt:i4>6488177</vt:i4>
      </vt:variant>
      <vt:variant>
        <vt:i4>288</vt:i4>
      </vt:variant>
      <vt:variant>
        <vt:i4>0</vt:i4>
      </vt:variant>
      <vt:variant>
        <vt:i4>5</vt:i4>
      </vt:variant>
      <vt:variant>
        <vt:lpwstr>https://www.cwgc.org/find-war-dead/casualty/575680/burge,-clifford-charles/</vt:lpwstr>
      </vt:variant>
      <vt:variant>
        <vt:lpwstr/>
      </vt:variant>
      <vt:variant>
        <vt:i4>3014754</vt:i4>
      </vt:variant>
      <vt:variant>
        <vt:i4>285</vt:i4>
      </vt:variant>
      <vt:variant>
        <vt:i4>0</vt:i4>
      </vt:variant>
      <vt:variant>
        <vt:i4>5</vt:i4>
      </vt:variant>
      <vt:variant>
        <vt:lpwstr>https://trove.nla.gov.au/newspaper/article/119575267?searchTerm=%22C%20C%20Burge%22&amp;searchLimits=l-advstate=Victoria|||l-advcategory=Article|||l-advcategory=Detailed+Lists%2C+Results%2C+Guides|||l-advcategory=Family+Notices|||l-advcategory=Letters|||l-advcategory=Obituaries|||l-advcategory=Sport+And+Games|||l-advcategory=Law%2C+Courts%2C+And+Crime|||l-advcategory=Editorial|||sortby=dateAsc</vt:lpwstr>
      </vt:variant>
      <vt:variant>
        <vt:lpwstr/>
      </vt:variant>
      <vt:variant>
        <vt:i4>2293795</vt:i4>
      </vt:variant>
      <vt:variant>
        <vt:i4>282</vt:i4>
      </vt:variant>
      <vt:variant>
        <vt:i4>0</vt:i4>
      </vt:variant>
      <vt:variant>
        <vt:i4>5</vt:i4>
      </vt:variant>
      <vt:variant>
        <vt:lpwstr>https://www.awm.gov.au/collection/C1356090?image=1</vt:lpwstr>
      </vt:variant>
      <vt:variant>
        <vt:lpwstr/>
      </vt:variant>
      <vt:variant>
        <vt:i4>6422586</vt:i4>
      </vt:variant>
      <vt:variant>
        <vt:i4>279</vt:i4>
      </vt:variant>
      <vt:variant>
        <vt:i4>0</vt:i4>
      </vt:variant>
      <vt:variant>
        <vt:i4>5</vt:i4>
      </vt:variant>
      <vt:variant>
        <vt:lpwstr>https://recordsearch.naa.gov.au/SearchNRetrieve/Interface/ViewImage.aspx?B=3167458</vt:lpwstr>
      </vt:variant>
      <vt:variant>
        <vt:lpwstr/>
      </vt:variant>
      <vt:variant>
        <vt:i4>2424930</vt:i4>
      </vt:variant>
      <vt:variant>
        <vt:i4>276</vt:i4>
      </vt:variant>
      <vt:variant>
        <vt:i4>0</vt:i4>
      </vt:variant>
      <vt:variant>
        <vt:i4>5</vt:i4>
      </vt:variant>
      <vt:variant>
        <vt:lpwstr>https://trove.nla.gov.au/newspaper/article/175801792?searchTerm=%22C%20C%20Burge%22&amp;searchLimits=l-advstate=Victoria|||l-advcategory=Article|||l-advcategory=Detailed+Lists%2C+Results%2C+Guides|||l-advcategory=Family+Notices|||l-advcategory=Letters|||l-advcategory=Obituaries|||l-advcategory=Sport+And+Games|||l-advcategory=Law%2C+Courts%2C+And+Crime|||l-advcategory=Editorial|||sortby=dateAsc</vt:lpwstr>
      </vt:variant>
      <vt:variant>
        <vt:lpwstr/>
      </vt:variant>
      <vt:variant>
        <vt:i4>6291550</vt:i4>
      </vt:variant>
      <vt:variant>
        <vt:i4>273</vt:i4>
      </vt:variant>
      <vt:variant>
        <vt:i4>0</vt:i4>
      </vt:variant>
      <vt:variant>
        <vt:i4>5</vt:i4>
      </vt:variant>
      <vt:variant>
        <vt:lpwstr>http://gazette.slv.vic.gov.au/view.cgi?year=1910&amp;class=general&amp;page_num=3285&amp;state=V&amp;classNum=G95&amp;searchCode=5347496</vt:lpwstr>
      </vt:variant>
      <vt:variant>
        <vt:lpwstr/>
      </vt:variant>
      <vt:variant>
        <vt:i4>7602253</vt:i4>
      </vt:variant>
      <vt:variant>
        <vt:i4>270</vt:i4>
      </vt:variant>
      <vt:variant>
        <vt:i4>0</vt:i4>
      </vt:variant>
      <vt:variant>
        <vt:i4>5</vt:i4>
      </vt:variant>
      <vt:variant>
        <vt:lpwstr>http://gazette.slv.vic.gov.au/view.cgi?year=1954&amp;class=general&amp;page_num=3853&amp;state=V&amp;classNum=G439&amp;searchCode=5384441</vt:lpwstr>
      </vt:variant>
      <vt:variant>
        <vt:lpwstr/>
      </vt:variant>
      <vt:variant>
        <vt:i4>7602253</vt:i4>
      </vt:variant>
      <vt:variant>
        <vt:i4>267</vt:i4>
      </vt:variant>
      <vt:variant>
        <vt:i4>0</vt:i4>
      </vt:variant>
      <vt:variant>
        <vt:i4>5</vt:i4>
      </vt:variant>
      <vt:variant>
        <vt:lpwstr>http://gazette.slv.vic.gov.au/view.cgi?year=1954&amp;class=general&amp;page_num=3853&amp;state=V&amp;classNum=G439&amp;searchCode=5384441</vt:lpwstr>
      </vt:variant>
      <vt:variant>
        <vt:lpwstr/>
      </vt:variant>
      <vt:variant>
        <vt:i4>7536714</vt:i4>
      </vt:variant>
      <vt:variant>
        <vt:i4>264</vt:i4>
      </vt:variant>
      <vt:variant>
        <vt:i4>0</vt:i4>
      </vt:variant>
      <vt:variant>
        <vt:i4>5</vt:i4>
      </vt:variant>
      <vt:variant>
        <vt:lpwstr>http://gazette.slv.vic.gov.au/view.cgi?year=1939&amp;class=general&amp;page_num=3750&amp;state=V&amp;classNum=G328&amp;searchCode=5384441</vt:lpwstr>
      </vt:variant>
      <vt:variant>
        <vt:lpwstr/>
      </vt:variant>
      <vt:variant>
        <vt:i4>7929923</vt:i4>
      </vt:variant>
      <vt:variant>
        <vt:i4>261</vt:i4>
      </vt:variant>
      <vt:variant>
        <vt:i4>0</vt:i4>
      </vt:variant>
      <vt:variant>
        <vt:i4>5</vt:i4>
      </vt:variant>
      <vt:variant>
        <vt:lpwstr>http://gazette.slv.vic.gov.au/view.cgi?year=1931&amp;class=general&amp;page_num=1992&amp;state=V&amp;classNum=G154&amp;searchCode=5384441</vt:lpwstr>
      </vt:variant>
      <vt:variant>
        <vt:lpwstr/>
      </vt:variant>
      <vt:variant>
        <vt:i4>7602250</vt:i4>
      </vt:variant>
      <vt:variant>
        <vt:i4>258</vt:i4>
      </vt:variant>
      <vt:variant>
        <vt:i4>0</vt:i4>
      </vt:variant>
      <vt:variant>
        <vt:i4>5</vt:i4>
      </vt:variant>
      <vt:variant>
        <vt:lpwstr>http://gazette.slv.vic.gov.au/view.cgi?year=1929&amp;class=general&amp;page_num=3679&amp;state=V&amp;classNum=G115&amp;searchCode=5384441</vt:lpwstr>
      </vt:variant>
      <vt:variant>
        <vt:lpwstr/>
      </vt:variant>
      <vt:variant>
        <vt:i4>6488126</vt:i4>
      </vt:variant>
      <vt:variant>
        <vt:i4>255</vt:i4>
      </vt:variant>
      <vt:variant>
        <vt:i4>0</vt:i4>
      </vt:variant>
      <vt:variant>
        <vt:i4>5</vt:i4>
      </vt:variant>
      <vt:variant>
        <vt:lpwstr>https://recordsearch.naa.gov.au/SearchNRetrieve/Interface/ViewImage.aspx?B=8204616</vt:lpwstr>
      </vt:variant>
      <vt:variant>
        <vt:lpwstr/>
      </vt:variant>
      <vt:variant>
        <vt:i4>7929930</vt:i4>
      </vt:variant>
      <vt:variant>
        <vt:i4>252</vt:i4>
      </vt:variant>
      <vt:variant>
        <vt:i4>0</vt:i4>
      </vt:variant>
      <vt:variant>
        <vt:i4>5</vt:i4>
      </vt:variant>
      <vt:variant>
        <vt:lpwstr>http://gazette.slv.vic.gov.au/view.cgi?year=1911&amp;class=general&amp;page_num=5068&amp;state=V&amp;classNum=G152&amp;searchCode=5384416</vt:lpwstr>
      </vt:variant>
      <vt:variant>
        <vt:lpwstr/>
      </vt:variant>
      <vt:variant>
        <vt:i4>2228264</vt:i4>
      </vt:variant>
      <vt:variant>
        <vt:i4>249</vt:i4>
      </vt:variant>
      <vt:variant>
        <vt:i4>0</vt:i4>
      </vt:variant>
      <vt:variant>
        <vt:i4>5</vt:i4>
      </vt:variant>
      <vt:variant>
        <vt:lpwstr>https://trove.nla.gov.au/newspaper/article/10844424?searchTerm=%22William%20Trevor%20Long%22&amp;searchLimits=l-advstate=National|||l-advstate=Victoria|||l-advcategory=Article|||l-advcategory=Advertising|||l-advcategory=Detailed+Lists%2C+Results%2C+Guides|||l-advcategory=Family+Notices|||l-advcategory=Letters|||l-advcategory=Obituaries|||l-advcategory=Law%2C+Courts%2C+And+Crime|||l-advcategory=Official+Appointments+And+Notices|||sortby=dateAsc</vt:lpwstr>
      </vt:variant>
      <vt:variant>
        <vt:lpwstr/>
      </vt:variant>
      <vt:variant>
        <vt:i4>1703970</vt:i4>
      </vt:variant>
      <vt:variant>
        <vt:i4>246</vt:i4>
      </vt:variant>
      <vt:variant>
        <vt:i4>0</vt:i4>
      </vt:variant>
      <vt:variant>
        <vt:i4>5</vt:i4>
      </vt:variant>
      <vt:variant>
        <vt:lpwstr>https://www.awm.gov.au/advanced-search?query=Jack%20Archibald%20Gray&amp;collection=true&amp;facet_type=Heraldry</vt:lpwstr>
      </vt:variant>
      <vt:variant>
        <vt:lpwstr/>
      </vt:variant>
      <vt:variant>
        <vt:i4>1769539</vt:i4>
      </vt:variant>
      <vt:variant>
        <vt:i4>243</vt:i4>
      </vt:variant>
      <vt:variant>
        <vt:i4>0</vt:i4>
      </vt:variant>
      <vt:variant>
        <vt:i4>5</vt:i4>
      </vt:variant>
      <vt:variant>
        <vt:lpwstr>https://www.cwgc.org/find-war-dead/casualty/459974/gray,-jack-archibald/</vt:lpwstr>
      </vt:variant>
      <vt:variant>
        <vt:lpwstr/>
      </vt:variant>
      <vt:variant>
        <vt:i4>6619189</vt:i4>
      </vt:variant>
      <vt:variant>
        <vt:i4>240</vt:i4>
      </vt:variant>
      <vt:variant>
        <vt:i4>0</vt:i4>
      </vt:variant>
      <vt:variant>
        <vt:i4>5</vt:i4>
      </vt:variant>
      <vt:variant>
        <vt:lpwstr>https://s3-ap-southeast-2.amazonaws.com/awm-media/collection/RCDIG1039186/document/5626856.PDF</vt:lpwstr>
      </vt:variant>
      <vt:variant>
        <vt:lpwstr/>
      </vt:variant>
      <vt:variant>
        <vt:i4>6815860</vt:i4>
      </vt:variant>
      <vt:variant>
        <vt:i4>237</vt:i4>
      </vt:variant>
      <vt:variant>
        <vt:i4>0</vt:i4>
      </vt:variant>
      <vt:variant>
        <vt:i4>5</vt:i4>
      </vt:variant>
      <vt:variant>
        <vt:lpwstr>https://trove.nla.gov.au/newspaper/article/120945968?searchTerm=%22J%20C%20Williamson%22%20%2B%20%27%27Lismore%27%27&amp;searchLimits=l-advstate=Victoria|||l-advcategory=Article|||l-advcategory=Detailed+Lists%2C+Results%2C+Guides|||l-advcategory=Family+Notices|||l-advcategory=Literature|||l-advcategory=Letters|||l-advcategory=Obituaries|||l-advcategory=Law%2C+Courts%2C+And+Crime|||l-advcategory=Sport+And+Games|||l-advcategory=Editorial|||l-advcategory=News|||l-advcategory=Official+Appointments+And+Notices|||l-decade=191|||sortby=dateDesc</vt:lpwstr>
      </vt:variant>
      <vt:variant>
        <vt:lpwstr/>
      </vt:variant>
      <vt:variant>
        <vt:i4>6029329</vt:i4>
      </vt:variant>
      <vt:variant>
        <vt:i4>234</vt:i4>
      </vt:variant>
      <vt:variant>
        <vt:i4>0</vt:i4>
      </vt:variant>
      <vt:variant>
        <vt:i4>5</vt:i4>
      </vt:variant>
      <vt:variant>
        <vt:lpwstr>https://www.cwgc.org/find-war-dead/casualty/1602013/williamson,-john-cedrick/</vt:lpwstr>
      </vt:variant>
      <vt:variant>
        <vt:lpwstr/>
      </vt:variant>
      <vt:variant>
        <vt:i4>7012406</vt:i4>
      </vt:variant>
      <vt:variant>
        <vt:i4>231</vt:i4>
      </vt:variant>
      <vt:variant>
        <vt:i4>0</vt:i4>
      </vt:variant>
      <vt:variant>
        <vt:i4>5</vt:i4>
      </vt:variant>
      <vt:variant>
        <vt:lpwstr>https://recordsearch.naa.gov.au/SearchNRetrieve/Interface/ViewImage.aspx?B=8389858</vt:lpwstr>
      </vt:variant>
      <vt:variant>
        <vt:lpwstr/>
      </vt:variant>
      <vt:variant>
        <vt:i4>7209041</vt:i4>
      </vt:variant>
      <vt:variant>
        <vt:i4>228</vt:i4>
      </vt:variant>
      <vt:variant>
        <vt:i4>0</vt:i4>
      </vt:variant>
      <vt:variant>
        <vt:i4>5</vt:i4>
      </vt:variant>
      <vt:variant>
        <vt:lpwstr>http://gazette.slv.vic.gov.au/view.cgi?year=1912&amp;class=general&amp;page_num=1488&amp;state=V&amp;classNum=G54&amp;searchCode=5392004</vt:lpwstr>
      </vt:variant>
      <vt:variant>
        <vt:lpwstr/>
      </vt:variant>
      <vt:variant>
        <vt:i4>2359351</vt:i4>
      </vt:variant>
      <vt:variant>
        <vt:i4>225</vt:i4>
      </vt:variant>
      <vt:variant>
        <vt:i4>0</vt:i4>
      </vt:variant>
      <vt:variant>
        <vt:i4>5</vt:i4>
      </vt:variant>
      <vt:variant>
        <vt:lpwstr>https://trove.nla.gov.au/newspaper/article/23248054/1760846</vt:lpwstr>
      </vt:variant>
      <vt:variant>
        <vt:lpwstr/>
      </vt:variant>
      <vt:variant>
        <vt:i4>7209000</vt:i4>
      </vt:variant>
      <vt:variant>
        <vt:i4>222</vt:i4>
      </vt:variant>
      <vt:variant>
        <vt:i4>0</vt:i4>
      </vt:variant>
      <vt:variant>
        <vt:i4>5</vt:i4>
      </vt:variant>
      <vt:variant>
        <vt:lpwstr>https://trove.nla.gov.au/newspaper/article/203846959?searchTerm=%22T%20A%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sortby=dateDesc</vt:lpwstr>
      </vt:variant>
      <vt:variant>
        <vt:lpwstr/>
      </vt:variant>
      <vt:variant>
        <vt:i4>7012387</vt:i4>
      </vt:variant>
      <vt:variant>
        <vt:i4>219</vt:i4>
      </vt:variant>
      <vt:variant>
        <vt:i4>0</vt:i4>
      </vt:variant>
      <vt:variant>
        <vt:i4>5</vt:i4>
      </vt:variant>
      <vt:variant>
        <vt:lpwstr>https://trove.nla.gov.au/newspaper/article/204066969?searchTerm=%22T%20A%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sortby=dateDesc</vt:lpwstr>
      </vt:variant>
      <vt:variant>
        <vt:lpwstr/>
      </vt:variant>
      <vt:variant>
        <vt:i4>6815830</vt:i4>
      </vt:variant>
      <vt:variant>
        <vt:i4>216</vt:i4>
      </vt:variant>
      <vt:variant>
        <vt:i4>0</vt:i4>
      </vt:variant>
      <vt:variant>
        <vt:i4>5</vt:i4>
      </vt:variant>
      <vt:variant>
        <vt:lpwstr>http://gazette.slv.vic.gov.au/view.cgi?year=1937&amp;class=general&amp;page_num=1385&amp;state=V&amp;classNum=G87&amp;searchCode=5414179</vt:lpwstr>
      </vt:variant>
      <vt:variant>
        <vt:lpwstr/>
      </vt:variant>
      <vt:variant>
        <vt:i4>6750256</vt:i4>
      </vt:variant>
      <vt:variant>
        <vt:i4>213</vt:i4>
      </vt:variant>
      <vt:variant>
        <vt:i4>0</vt:i4>
      </vt:variant>
      <vt:variant>
        <vt:i4>5</vt:i4>
      </vt:variant>
      <vt:variant>
        <vt:lpwstr>https://recordsearch.naa.gov.au/SearchNRetrieve/Interface/ViewImage.aspx?B=7998785</vt:lpwstr>
      </vt:variant>
      <vt:variant>
        <vt:lpwstr/>
      </vt:variant>
      <vt:variant>
        <vt:i4>7536691</vt:i4>
      </vt:variant>
      <vt:variant>
        <vt:i4>210</vt:i4>
      </vt:variant>
      <vt:variant>
        <vt:i4>0</vt:i4>
      </vt:variant>
      <vt:variant>
        <vt:i4>5</vt:i4>
      </vt:variant>
      <vt:variant>
        <vt:lpwstr>https://trove.nla.gov.au/newspaper/article/88810348?searchTerm=%22Gus%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l-decade=191|||sortby=dateAsc</vt:lpwstr>
      </vt:variant>
      <vt:variant>
        <vt:lpwstr/>
      </vt:variant>
      <vt:variant>
        <vt:i4>7733304</vt:i4>
      </vt:variant>
      <vt:variant>
        <vt:i4>207</vt:i4>
      </vt:variant>
      <vt:variant>
        <vt:i4>0</vt:i4>
      </vt:variant>
      <vt:variant>
        <vt:i4>5</vt:i4>
      </vt:variant>
      <vt:variant>
        <vt:lpwstr>https://trove.nla.gov.au/newspaper/article/88806677?searchTerm=%22Gus%20Orr%22&amp;searchLimits=l-advstate=National|||l-advstate=Victoria|||l-advcategory=Article|||l-advcategory=Detailed+Lists%2C+Results%2C+Guides|||l-advcategory=Family+Notices|||l-advcategory=Literature|||l-advcategory=Letters|||l-advcategory=Sport+And+Games|||l-advcategory=Obituaries|||l-advcategory=Editorial|||l-advcategory=Law%2C+Courts%2C+And+Crime|||l-advcategory=News|||l-advcategory=Official+Appointments+And+Notices|||l-decade=191|||sortby=dateAsc</vt:lpwstr>
      </vt:variant>
      <vt:variant>
        <vt:lpwstr/>
      </vt:variant>
      <vt:variant>
        <vt:i4>7012447</vt:i4>
      </vt:variant>
      <vt:variant>
        <vt:i4>204</vt:i4>
      </vt:variant>
      <vt:variant>
        <vt:i4>0</vt:i4>
      </vt:variant>
      <vt:variant>
        <vt:i4>5</vt:i4>
      </vt:variant>
      <vt:variant>
        <vt:lpwstr>http://gazette.slv.vic.gov.au/view.cgi?year=1912&amp;class=general&amp;page_num=1725&amp;state=V&amp;classNum=G62&amp;searchCode=5414135</vt:lpwstr>
      </vt:variant>
      <vt:variant>
        <vt:lpwstr/>
      </vt:variant>
      <vt:variant>
        <vt:i4>6553690</vt:i4>
      </vt:variant>
      <vt:variant>
        <vt:i4>201</vt:i4>
      </vt:variant>
      <vt:variant>
        <vt:i4>0</vt:i4>
      </vt:variant>
      <vt:variant>
        <vt:i4>5</vt:i4>
      </vt:variant>
      <vt:variant>
        <vt:lpwstr>http://gazette.slv.vic.gov.au/view.cgi?year=1924&amp;class=general&amp;page_num=1553&amp;state=V&amp;classNum=G90&amp;searchCode=5360736</vt:lpwstr>
      </vt:variant>
      <vt:variant>
        <vt:lpwstr/>
      </vt:variant>
      <vt:variant>
        <vt:i4>6946875</vt:i4>
      </vt:variant>
      <vt:variant>
        <vt:i4>198</vt:i4>
      </vt:variant>
      <vt:variant>
        <vt:i4>0</vt:i4>
      </vt:variant>
      <vt:variant>
        <vt:i4>5</vt:i4>
      </vt:variant>
      <vt:variant>
        <vt:lpwstr>https://recordsearch.naa.gov.au/SearchNRetrieve/Interface/ViewImage.aspx?B=5033116</vt:lpwstr>
      </vt:variant>
      <vt:variant>
        <vt:lpwstr/>
      </vt:variant>
      <vt:variant>
        <vt:i4>6422610</vt:i4>
      </vt:variant>
      <vt:variant>
        <vt:i4>195</vt:i4>
      </vt:variant>
      <vt:variant>
        <vt:i4>0</vt:i4>
      </vt:variant>
      <vt:variant>
        <vt:i4>5</vt:i4>
      </vt:variant>
      <vt:variant>
        <vt:lpwstr>http://gazette.slv.vic.gov.au/view.cgi?year=1909&amp;class=general&amp;page_num=1294&amp;state=V&amp;classNum=G26&amp;searchCode=5360736</vt:lpwstr>
      </vt:variant>
      <vt:variant>
        <vt:lpwstr/>
      </vt:variant>
      <vt:variant>
        <vt:i4>5439489</vt:i4>
      </vt:variant>
      <vt:variant>
        <vt:i4>192</vt:i4>
      </vt:variant>
      <vt:variant>
        <vt:i4>0</vt:i4>
      </vt:variant>
      <vt:variant>
        <vt:i4>5</vt:i4>
      </vt:variant>
      <vt:variant>
        <vt:lpwstr>https://www.cwgc.org/find-war-dead/casualty/2777320/cashman,-william-michael/</vt:lpwstr>
      </vt:variant>
      <vt:variant>
        <vt:lpwstr/>
      </vt:variant>
      <vt:variant>
        <vt:i4>6815793</vt:i4>
      </vt:variant>
      <vt:variant>
        <vt:i4>189</vt:i4>
      </vt:variant>
      <vt:variant>
        <vt:i4>0</vt:i4>
      </vt:variant>
      <vt:variant>
        <vt:i4>5</vt:i4>
      </vt:variant>
      <vt:variant>
        <vt:lpwstr>https://discoveringanzacs.naa.gov.au/browse/gallery/209025</vt:lpwstr>
      </vt:variant>
      <vt:variant>
        <vt:lpwstr/>
      </vt:variant>
      <vt:variant>
        <vt:i4>2097195</vt:i4>
      </vt:variant>
      <vt:variant>
        <vt:i4>186</vt:i4>
      </vt:variant>
      <vt:variant>
        <vt:i4>0</vt:i4>
      </vt:variant>
      <vt:variant>
        <vt:i4>5</vt:i4>
      </vt:variant>
      <vt:variant>
        <vt:lpwstr>https://trove.nla.gov.au/newspaper/article/74252366?searchTerm=%22W%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vt:lpwstr>
      </vt:variant>
      <vt:variant>
        <vt:lpwstr/>
      </vt:variant>
      <vt:variant>
        <vt:i4>8192066</vt:i4>
      </vt:variant>
      <vt:variant>
        <vt:i4>183</vt:i4>
      </vt:variant>
      <vt:variant>
        <vt:i4>0</vt:i4>
      </vt:variant>
      <vt:variant>
        <vt:i4>5</vt:i4>
      </vt:variant>
      <vt:variant>
        <vt:lpwstr>http://gazette.slv.vic.gov.au/view.cgi?year=1924&amp;class=general&amp;page_num=2213&amp;state=V&amp;classNum=G129&amp;searchCode=5400010</vt:lpwstr>
      </vt:variant>
      <vt:variant>
        <vt:lpwstr/>
      </vt:variant>
      <vt:variant>
        <vt:i4>7143482</vt:i4>
      </vt:variant>
      <vt:variant>
        <vt:i4>180</vt:i4>
      </vt:variant>
      <vt:variant>
        <vt:i4>0</vt:i4>
      </vt:variant>
      <vt:variant>
        <vt:i4>5</vt:i4>
      </vt:variant>
      <vt:variant>
        <vt:lpwstr>https://recordsearch.naa.gov.au/SearchNRetrieve/Interface/ViewImage.aspx?B=3218397</vt:lpwstr>
      </vt:variant>
      <vt:variant>
        <vt:lpwstr/>
      </vt:variant>
      <vt:variant>
        <vt:i4>2359418</vt:i4>
      </vt:variant>
      <vt:variant>
        <vt:i4>177</vt:i4>
      </vt:variant>
      <vt:variant>
        <vt:i4>0</vt:i4>
      </vt:variant>
      <vt:variant>
        <vt:i4>5</vt:i4>
      </vt:variant>
      <vt:variant>
        <vt:lpwstr>https://trove.nla.gov.au/newspaper/article/213868250?searchTerm=%22W%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l-decade=191</vt:lpwstr>
      </vt:variant>
      <vt:variant>
        <vt:lpwstr/>
      </vt:variant>
      <vt:variant>
        <vt:i4>2097195</vt:i4>
      </vt:variant>
      <vt:variant>
        <vt:i4>174</vt:i4>
      </vt:variant>
      <vt:variant>
        <vt:i4>0</vt:i4>
      </vt:variant>
      <vt:variant>
        <vt:i4>5</vt:i4>
      </vt:variant>
      <vt:variant>
        <vt:lpwstr>https://trove.nla.gov.au/newspaper/article/74252366?searchTerm=%22W%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vt:lpwstr>
      </vt:variant>
      <vt:variant>
        <vt:lpwstr/>
      </vt:variant>
      <vt:variant>
        <vt:i4>7012471</vt:i4>
      </vt:variant>
      <vt:variant>
        <vt:i4>171</vt:i4>
      </vt:variant>
      <vt:variant>
        <vt:i4>0</vt:i4>
      </vt:variant>
      <vt:variant>
        <vt:i4>5</vt:i4>
      </vt:variant>
      <vt:variant>
        <vt:lpwstr>https://trove.nla.gov.au/newspaper/article/242684483?searchTerm=%22William%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vt:lpwstr>
      </vt:variant>
      <vt:variant>
        <vt:lpwstr/>
      </vt:variant>
      <vt:variant>
        <vt:i4>7929922</vt:i4>
      </vt:variant>
      <vt:variant>
        <vt:i4>168</vt:i4>
      </vt:variant>
      <vt:variant>
        <vt:i4>0</vt:i4>
      </vt:variant>
      <vt:variant>
        <vt:i4>5</vt:i4>
      </vt:variant>
      <vt:variant>
        <vt:lpwstr>http://gazette.slv.vic.gov.au/view.cgi?year=1912&amp;class=general&amp;page_num=3852&amp;state=V&amp;classNum=G140&amp;searchCode=5400010</vt:lpwstr>
      </vt:variant>
      <vt:variant>
        <vt:lpwstr/>
      </vt:variant>
      <vt:variant>
        <vt:i4>6357106</vt:i4>
      </vt:variant>
      <vt:variant>
        <vt:i4>165</vt:i4>
      </vt:variant>
      <vt:variant>
        <vt:i4>0</vt:i4>
      </vt:variant>
      <vt:variant>
        <vt:i4>5</vt:i4>
      </vt:variant>
      <vt:variant>
        <vt:lpwstr>https://trove.nla.gov.au/newspaper/article/196053215?searchTerm=%22William%20P%20Cashman%22&amp;searchLimits=l-advstate=Victoria|||l-advcategory=Article|||l-advcategory=Detailed+Lists%2C+Results%2C+Guides|||l-advcategory=Family+Notices|||l-advcategory=Letters|||l-advcategory=Obituaries|||l-advcategory=Editorial|||l-advcategory=Law%2C+Courts%2C+And+Crime|||l-advcategory=Official+Appointments+And+Notices|||sortby=dateDesc</vt:lpwstr>
      </vt:variant>
      <vt:variant>
        <vt:lpwstr/>
      </vt:variant>
      <vt:variant>
        <vt:i4>3145761</vt:i4>
      </vt:variant>
      <vt:variant>
        <vt:i4>162</vt:i4>
      </vt:variant>
      <vt:variant>
        <vt:i4>0</vt:i4>
      </vt:variant>
      <vt:variant>
        <vt:i4>5</vt:i4>
      </vt:variant>
      <vt:variant>
        <vt:lpwstr>https://trove.nla.gov.au/newspaper/article/22446653?searchTerm=%22Clarence%20M%20White%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sortby=dateDesc</vt:lpwstr>
      </vt:variant>
      <vt:variant>
        <vt:lpwstr/>
      </vt:variant>
      <vt:variant>
        <vt:i4>7340077</vt:i4>
      </vt:variant>
      <vt:variant>
        <vt:i4>159</vt:i4>
      </vt:variant>
      <vt:variant>
        <vt:i4>0</vt:i4>
      </vt:variant>
      <vt:variant>
        <vt:i4>5</vt:i4>
      </vt:variant>
      <vt:variant>
        <vt:lpwstr>https://trove.nla.gov.au/newspaper/article/154271744?searchTerm=%22Clarence%20Maldon%20White%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sortby=dateDesc</vt:lpwstr>
      </vt:variant>
      <vt:variant>
        <vt:lpwstr/>
      </vt:variant>
      <vt:variant>
        <vt:i4>2293875</vt:i4>
      </vt:variant>
      <vt:variant>
        <vt:i4>156</vt:i4>
      </vt:variant>
      <vt:variant>
        <vt:i4>0</vt:i4>
      </vt:variant>
      <vt:variant>
        <vt:i4>5</vt:i4>
      </vt:variant>
      <vt:variant>
        <vt:lpwstr>https://www.cwgc.org/find-war-dead/casualty/719640/white,-clarence-maldon/</vt:lpwstr>
      </vt:variant>
      <vt:variant>
        <vt:lpwstr/>
      </vt:variant>
      <vt:variant>
        <vt:i4>6619187</vt:i4>
      </vt:variant>
      <vt:variant>
        <vt:i4>153</vt:i4>
      </vt:variant>
      <vt:variant>
        <vt:i4>0</vt:i4>
      </vt:variant>
      <vt:variant>
        <vt:i4>5</vt:i4>
      </vt:variant>
      <vt:variant>
        <vt:lpwstr>https://s3-ap-southeast-2.amazonaws.com/awm-media/collection/RCDIG1064474/document/5651962.PDF</vt:lpwstr>
      </vt:variant>
      <vt:variant>
        <vt:lpwstr/>
      </vt:variant>
      <vt:variant>
        <vt:i4>7209010</vt:i4>
      </vt:variant>
      <vt:variant>
        <vt:i4>150</vt:i4>
      </vt:variant>
      <vt:variant>
        <vt:i4>0</vt:i4>
      </vt:variant>
      <vt:variant>
        <vt:i4>5</vt:i4>
      </vt:variant>
      <vt:variant>
        <vt:lpwstr>https://recordsearch.naa.gov.au/SearchNRetrieve/Interface/ViewImage.aspx?B=1847042&amp;S=3&amp;R=0</vt:lpwstr>
      </vt:variant>
      <vt:variant>
        <vt:lpwstr/>
      </vt:variant>
      <vt:variant>
        <vt:i4>7209073</vt:i4>
      </vt:variant>
      <vt:variant>
        <vt:i4>147</vt:i4>
      </vt:variant>
      <vt:variant>
        <vt:i4>0</vt:i4>
      </vt:variant>
      <vt:variant>
        <vt:i4>5</vt:i4>
      </vt:variant>
      <vt:variant>
        <vt:lpwstr>https://trove.nla.gov.au/newspaper/article/10799027?searchTerm=%22Clarence%20Maldon%20White%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sortby=dateDesc</vt:lpwstr>
      </vt:variant>
      <vt:variant>
        <vt:lpwstr/>
      </vt:variant>
      <vt:variant>
        <vt:i4>7798850</vt:i4>
      </vt:variant>
      <vt:variant>
        <vt:i4>144</vt:i4>
      </vt:variant>
      <vt:variant>
        <vt:i4>0</vt:i4>
      </vt:variant>
      <vt:variant>
        <vt:i4>5</vt:i4>
      </vt:variant>
      <vt:variant>
        <vt:lpwstr>http://gazette.slv.vic.gov.au/view.cgi?year=1910&amp;class=general&amp;page_num=5364&amp;state=V&amp;classNum=G156&amp;searchCode=5413550</vt:lpwstr>
      </vt:variant>
      <vt:variant>
        <vt:lpwstr/>
      </vt:variant>
      <vt:variant>
        <vt:i4>6946853</vt:i4>
      </vt:variant>
      <vt:variant>
        <vt:i4>141</vt:i4>
      </vt:variant>
      <vt:variant>
        <vt:i4>0</vt:i4>
      </vt:variant>
      <vt:variant>
        <vt:i4>5</vt:i4>
      </vt:variant>
      <vt:variant>
        <vt:lpwstr>https://trove.nla.gov.au/newspaper/article/243763015?searchTerm=%22Alfred%20Ernest%20Rasmussen%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vt:lpwstr>
      </vt:variant>
      <vt:variant>
        <vt:lpwstr/>
      </vt:variant>
      <vt:variant>
        <vt:i4>6946853</vt:i4>
      </vt:variant>
      <vt:variant>
        <vt:i4>138</vt:i4>
      </vt:variant>
      <vt:variant>
        <vt:i4>0</vt:i4>
      </vt:variant>
      <vt:variant>
        <vt:i4>5</vt:i4>
      </vt:variant>
      <vt:variant>
        <vt:lpwstr>https://trove.nla.gov.au/newspaper/article/243763015?searchTerm=%22Alfred%20Ernest%20Rasmussen%22&amp;searchLimits=l-advstate=National|||l-advstate=Victoria|||l-advcategory=Article|||l-advcategory=Family+Notices|||l-advcategory=Literature|||l-advcategory=Letters|||l-advcategory=Sport+And+Games|||l-advcategory=Obituaries|||l-advcategory=Editorial|||l-advcategory=Law%2C+Courts%2C+And+Crime|||l-advcategory=News|||l-advcategory=Official+Appointments+And+Notices</vt:lpwstr>
      </vt:variant>
      <vt:variant>
        <vt:lpwstr/>
      </vt:variant>
      <vt:variant>
        <vt:i4>6619197</vt:i4>
      </vt:variant>
      <vt:variant>
        <vt:i4>135</vt:i4>
      </vt:variant>
      <vt:variant>
        <vt:i4>0</vt:i4>
      </vt:variant>
      <vt:variant>
        <vt:i4>5</vt:i4>
      </vt:variant>
      <vt:variant>
        <vt:lpwstr>https://recordsearch.naa.gov.au/SearchNRetrieve/Interface/ViewImage.aspx?B=8027135</vt:lpwstr>
      </vt:variant>
      <vt:variant>
        <vt:lpwstr/>
      </vt:variant>
      <vt:variant>
        <vt:i4>7929924</vt:i4>
      </vt:variant>
      <vt:variant>
        <vt:i4>132</vt:i4>
      </vt:variant>
      <vt:variant>
        <vt:i4>0</vt:i4>
      </vt:variant>
      <vt:variant>
        <vt:i4>5</vt:i4>
      </vt:variant>
      <vt:variant>
        <vt:lpwstr>http://gazette.slv.vic.gov.au/view.cgi?year=1908&amp;class=general&amp;page_num=5410&amp;state=V&amp;classNum=G141&amp;searchCode=5413476</vt:lpwstr>
      </vt:variant>
      <vt:variant>
        <vt:lpwstr/>
      </vt:variant>
      <vt:variant>
        <vt:i4>2687094</vt:i4>
      </vt:variant>
      <vt:variant>
        <vt:i4>129</vt:i4>
      </vt:variant>
      <vt:variant>
        <vt:i4>0</vt:i4>
      </vt:variant>
      <vt:variant>
        <vt:i4>5</vt:i4>
      </vt:variant>
      <vt:variant>
        <vt:lpwstr>https://www.cwgc.org/find-war-dead/casualty/716991/grant,-george-muir/</vt:lpwstr>
      </vt:variant>
      <vt:variant>
        <vt:lpwstr/>
      </vt:variant>
      <vt:variant>
        <vt:i4>6422570</vt:i4>
      </vt:variant>
      <vt:variant>
        <vt:i4>126</vt:i4>
      </vt:variant>
      <vt:variant>
        <vt:i4>0</vt:i4>
      </vt:variant>
      <vt:variant>
        <vt:i4>5</vt:i4>
      </vt:variant>
      <vt:variant>
        <vt:lpwstr>https://recordsearch.naa.gov.au/SearchNRetrieve/Gallery151/dist/JGalleryViewer.aspx?B=4669932&amp;S=50&amp;N=67&amp;R=0</vt:lpwstr>
      </vt:variant>
      <vt:variant>
        <vt:lpwstr/>
      </vt:variant>
      <vt:variant>
        <vt:i4>7929934</vt:i4>
      </vt:variant>
      <vt:variant>
        <vt:i4>123</vt:i4>
      </vt:variant>
      <vt:variant>
        <vt:i4>0</vt:i4>
      </vt:variant>
      <vt:variant>
        <vt:i4>5</vt:i4>
      </vt:variant>
      <vt:variant>
        <vt:lpwstr>http://gazette.slv.vic.gov.au/view.cgi?year=1914&amp;class=general&amp;page_num=4891&amp;state=V&amp;classNum=G162&amp;searchCode=5413456</vt:lpwstr>
      </vt:variant>
      <vt:variant>
        <vt:lpwstr/>
      </vt:variant>
      <vt:variant>
        <vt:i4>655428</vt:i4>
      </vt:variant>
      <vt:variant>
        <vt:i4>120</vt:i4>
      </vt:variant>
      <vt:variant>
        <vt:i4>0</vt:i4>
      </vt:variant>
      <vt:variant>
        <vt:i4>5</vt:i4>
      </vt:variant>
      <vt:variant>
        <vt:lpwstr>https://www.cwgc.org/find-war-dead/casualty/112240/bugg,-arthur-william/</vt:lpwstr>
      </vt:variant>
      <vt:variant>
        <vt:lpwstr/>
      </vt:variant>
      <vt:variant>
        <vt:i4>7077938</vt:i4>
      </vt:variant>
      <vt:variant>
        <vt:i4>117</vt:i4>
      </vt:variant>
      <vt:variant>
        <vt:i4>0</vt:i4>
      </vt:variant>
      <vt:variant>
        <vt:i4>5</vt:i4>
      </vt:variant>
      <vt:variant>
        <vt:lpwstr>https://recordsearch.naa.gov.au/SearchNRetrieve/Interface/ViewImage.aspx?B=3163694</vt:lpwstr>
      </vt:variant>
      <vt:variant>
        <vt:lpwstr/>
      </vt:variant>
      <vt:variant>
        <vt:i4>6815839</vt:i4>
      </vt:variant>
      <vt:variant>
        <vt:i4>114</vt:i4>
      </vt:variant>
      <vt:variant>
        <vt:i4>0</vt:i4>
      </vt:variant>
      <vt:variant>
        <vt:i4>5</vt:i4>
      </vt:variant>
      <vt:variant>
        <vt:lpwstr>http://gazette.slv.vic.gov.au/view.cgi?year=1914&amp;class=general&amp;page_num=2024&amp;state=V&amp;classNum=G69&amp;searchCode=5339114</vt:lpwstr>
      </vt:variant>
      <vt:variant>
        <vt:lpwstr/>
      </vt:variant>
      <vt:variant>
        <vt:i4>4194328</vt:i4>
      </vt:variant>
      <vt:variant>
        <vt:i4>111</vt:i4>
      </vt:variant>
      <vt:variant>
        <vt:i4>0</vt:i4>
      </vt:variant>
      <vt:variant>
        <vt:i4>5</vt:i4>
      </vt:variant>
      <vt:variant>
        <vt:lpwstr>https://vwma.org.au/explore/people/339423</vt:lpwstr>
      </vt:variant>
      <vt:variant>
        <vt:lpwstr/>
      </vt:variant>
      <vt:variant>
        <vt:i4>5832782</vt:i4>
      </vt:variant>
      <vt:variant>
        <vt:i4>108</vt:i4>
      </vt:variant>
      <vt:variant>
        <vt:i4>0</vt:i4>
      </vt:variant>
      <vt:variant>
        <vt:i4>5</vt:i4>
      </vt:variant>
      <vt:variant>
        <vt:lpwstr>https://www.cwgc.org/find-war-dead/casualty/1458021/berry,-rupert-henry/</vt:lpwstr>
      </vt:variant>
      <vt:variant>
        <vt:lpwstr/>
      </vt:variant>
      <vt:variant>
        <vt:i4>7143475</vt:i4>
      </vt:variant>
      <vt:variant>
        <vt:i4>105</vt:i4>
      </vt:variant>
      <vt:variant>
        <vt:i4>0</vt:i4>
      </vt:variant>
      <vt:variant>
        <vt:i4>5</vt:i4>
      </vt:variant>
      <vt:variant>
        <vt:lpwstr>https://s3-ap-southeast-2.amazonaws.com/awm-media/collection/RCDIG1034246/document/5534315.PDF</vt:lpwstr>
      </vt:variant>
      <vt:variant>
        <vt:lpwstr/>
      </vt:variant>
      <vt:variant>
        <vt:i4>6619192</vt:i4>
      </vt:variant>
      <vt:variant>
        <vt:i4>102</vt:i4>
      </vt:variant>
      <vt:variant>
        <vt:i4>0</vt:i4>
      </vt:variant>
      <vt:variant>
        <vt:i4>5</vt:i4>
      </vt:variant>
      <vt:variant>
        <vt:lpwstr>https://recordsearch.naa.gov.au/SearchNRetrieve/Interface/ViewImage.aspx?B=3076278</vt:lpwstr>
      </vt:variant>
      <vt:variant>
        <vt:lpwstr/>
      </vt:variant>
      <vt:variant>
        <vt:i4>2752613</vt:i4>
      </vt:variant>
      <vt:variant>
        <vt:i4>99</vt:i4>
      </vt:variant>
      <vt:variant>
        <vt:i4>0</vt:i4>
      </vt:variant>
      <vt:variant>
        <vt:i4>5</vt:i4>
      </vt:variant>
      <vt:variant>
        <vt:lpwstr>https://trove.nla.gov.au/newspaper/article/242267648?searchTerm=%22R%20H%20Berry%22&amp;searchLimits=l-advstate=Victoria|||l-advcategory=Article|||l-advcategory=Detailed+Lists%2C+Results%2C+Guides|||l-advcategory=Family+Notices|||l-advcategory=Letters|||l-advcategory=Obituaries|||sortby=dateAsc</vt:lpwstr>
      </vt:variant>
      <vt:variant>
        <vt:lpwstr/>
      </vt:variant>
      <vt:variant>
        <vt:i4>6291544</vt:i4>
      </vt:variant>
      <vt:variant>
        <vt:i4>96</vt:i4>
      </vt:variant>
      <vt:variant>
        <vt:i4>0</vt:i4>
      </vt:variant>
      <vt:variant>
        <vt:i4>5</vt:i4>
      </vt:variant>
      <vt:variant>
        <vt:lpwstr>http://gazette.slv.vic.gov.au/view.cgi?year=1912&amp;class=general&amp;page_num=1538&amp;state=V&amp;classNum=G55&amp;searchCode=5338998</vt:lpwstr>
      </vt:variant>
      <vt:variant>
        <vt:lpwstr/>
      </vt:variant>
      <vt:variant>
        <vt:i4>2359335</vt:i4>
      </vt:variant>
      <vt:variant>
        <vt:i4>93</vt:i4>
      </vt:variant>
      <vt:variant>
        <vt:i4>0</vt:i4>
      </vt:variant>
      <vt:variant>
        <vt:i4>5</vt:i4>
      </vt:variant>
      <vt:variant>
        <vt:lpwstr>https://trove.nla.gov.au/newspaper/article/1871622?searchTerm=%22Eric%20Leigh%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l-decade=192</vt:lpwstr>
      </vt:variant>
      <vt:variant>
        <vt:lpwstr/>
      </vt:variant>
      <vt:variant>
        <vt:i4>2228341</vt:i4>
      </vt:variant>
      <vt:variant>
        <vt:i4>90</vt:i4>
      </vt:variant>
      <vt:variant>
        <vt:i4>0</vt:i4>
      </vt:variant>
      <vt:variant>
        <vt:i4>5</vt:i4>
      </vt:variant>
      <vt:variant>
        <vt:lpwstr>https://trove.nla.gov.au/newspaper/article/4668016?searchTerm=%22E%20L%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vt:lpwstr>
      </vt:variant>
      <vt:variant>
        <vt:lpwstr/>
      </vt:variant>
      <vt:variant>
        <vt:i4>2556029</vt:i4>
      </vt:variant>
      <vt:variant>
        <vt:i4>87</vt:i4>
      </vt:variant>
      <vt:variant>
        <vt:i4>0</vt:i4>
      </vt:variant>
      <vt:variant>
        <vt:i4>5</vt:i4>
      </vt:variant>
      <vt:variant>
        <vt:lpwstr>https://trove.nla.gov.au/newspaper/article/4710703?searchTerm=%22E%20L%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vt:lpwstr>
      </vt:variant>
      <vt:variant>
        <vt:lpwstr/>
      </vt:variant>
      <vt:variant>
        <vt:i4>7077950</vt:i4>
      </vt:variant>
      <vt:variant>
        <vt:i4>84</vt:i4>
      </vt:variant>
      <vt:variant>
        <vt:i4>0</vt:i4>
      </vt:variant>
      <vt:variant>
        <vt:i4>5</vt:i4>
      </vt:variant>
      <vt:variant>
        <vt:lpwstr>https://recordsearch.naa.gov.au/SearchNRetrieve/Interface/ViewImage.aspx?B=7365214</vt:lpwstr>
      </vt:variant>
      <vt:variant>
        <vt:lpwstr/>
      </vt:variant>
      <vt:variant>
        <vt:i4>7012448</vt:i4>
      </vt:variant>
      <vt:variant>
        <vt:i4>81</vt:i4>
      </vt:variant>
      <vt:variant>
        <vt:i4>0</vt:i4>
      </vt:variant>
      <vt:variant>
        <vt:i4>5</vt:i4>
      </vt:variant>
      <vt:variant>
        <vt:lpwstr>https://trove.nla.gov.au/newspaper/article/154429385?searchTerm=%22Eric%20Leigh%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vt:lpwstr>
      </vt:variant>
      <vt:variant>
        <vt:lpwstr/>
      </vt:variant>
      <vt:variant>
        <vt:i4>2818172</vt:i4>
      </vt:variant>
      <vt:variant>
        <vt:i4>78</vt:i4>
      </vt:variant>
      <vt:variant>
        <vt:i4>0</vt:i4>
      </vt:variant>
      <vt:variant>
        <vt:i4>5</vt:i4>
      </vt:variant>
      <vt:variant>
        <vt:lpwstr>https://trove.nla.gov.au/newspaper/article/1523806?searchTerm=%22E%20L%20Iredale%22&amp;searchLimits=l-advstate=National|||l-advstate=Victoria|||l-advcategory=Article|||l-advcategory=Detailed+Lists%2C+Results%2C+Guides|||l-advcategory=Family+Notices|||l-advcategory=Literature|||l-advcategory=Letters|||l-advcategory=Obituaries|||l-advcategory=Law%2C+Courts%2C+And+Crime|||l-advcategory=News|||l-advcategory=Editorial|||l-advcategory=Official+Appointments+And+Notices|||sortby=dateAsc</vt:lpwstr>
      </vt:variant>
      <vt:variant>
        <vt:lpwstr/>
      </vt:variant>
      <vt:variant>
        <vt:i4>8192064</vt:i4>
      </vt:variant>
      <vt:variant>
        <vt:i4>75</vt:i4>
      </vt:variant>
      <vt:variant>
        <vt:i4>0</vt:i4>
      </vt:variant>
      <vt:variant>
        <vt:i4>5</vt:i4>
      </vt:variant>
      <vt:variant>
        <vt:lpwstr>http://gazette.slv.vic.gov.au/view.cgi?year=1945&amp;class=general&amp;page_num=2470&amp;state=V&amp;classNum=G122&amp;searchCode=5409277</vt:lpwstr>
      </vt:variant>
      <vt:variant>
        <vt:lpwstr/>
      </vt:variant>
      <vt:variant>
        <vt:i4>6291514</vt:i4>
      </vt:variant>
      <vt:variant>
        <vt:i4>72</vt:i4>
      </vt:variant>
      <vt:variant>
        <vt:i4>0</vt:i4>
      </vt:variant>
      <vt:variant>
        <vt:i4>5</vt:i4>
      </vt:variant>
      <vt:variant>
        <vt:lpwstr>https://recordsearch.naa.gov.au/SearchNRetrieve/Interface/ViewImage.aspx?B=1774904</vt:lpwstr>
      </vt:variant>
      <vt:variant>
        <vt:lpwstr/>
      </vt:variant>
      <vt:variant>
        <vt:i4>2162719</vt:i4>
      </vt:variant>
      <vt:variant>
        <vt:i4>69</vt:i4>
      </vt:variant>
      <vt:variant>
        <vt:i4>0</vt:i4>
      </vt:variant>
      <vt:variant>
        <vt:i4>5</vt:i4>
      </vt:variant>
      <vt:variant>
        <vt:lpwstr>http://gazette.slv.vic.gov.au/view.cgi?year=1912&amp;class=general&amp;page_num=4&amp;state=V&amp;classNum=G2&amp;searchCode=5409277</vt:lpwstr>
      </vt:variant>
      <vt:variant>
        <vt:lpwstr/>
      </vt:variant>
      <vt:variant>
        <vt:i4>6946876</vt:i4>
      </vt:variant>
      <vt:variant>
        <vt:i4>66</vt:i4>
      </vt:variant>
      <vt:variant>
        <vt:i4>0</vt:i4>
      </vt:variant>
      <vt:variant>
        <vt:i4>5</vt:i4>
      </vt:variant>
      <vt:variant>
        <vt:lpwstr>https://recordsearch.naa.gov.au/SearchNRetrieve/Interface/ViewImage.aspx?B=8393555</vt:lpwstr>
      </vt:variant>
      <vt:variant>
        <vt:lpwstr/>
      </vt:variant>
      <vt:variant>
        <vt:i4>6946870</vt:i4>
      </vt:variant>
      <vt:variant>
        <vt:i4>63</vt:i4>
      </vt:variant>
      <vt:variant>
        <vt:i4>0</vt:i4>
      </vt:variant>
      <vt:variant>
        <vt:i4>5</vt:i4>
      </vt:variant>
      <vt:variant>
        <vt:lpwstr>https://trove.nla.gov.au/newspaper/article/121113700?searchTerm=%22L%20E%20Trawi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7209013</vt:i4>
      </vt:variant>
      <vt:variant>
        <vt:i4>60</vt:i4>
      </vt:variant>
      <vt:variant>
        <vt:i4>0</vt:i4>
      </vt:variant>
      <vt:variant>
        <vt:i4>5</vt:i4>
      </vt:variant>
      <vt:variant>
        <vt:lpwstr>https://trove.nla.gov.au/newspaper/article/241646673?searchTerm=%22L%20E%20Trawin%22&amp;searchLimits=l-advstate=National|||l-advstate=Victoria|||l-advcategory=Article|||l-advcategory=Detailed+Lists%2C+Results%2C+Guides|||l-advcategory=Family+Notices|||l-advcategory=Literature|||l-advcategory=Puzzles|||l-advcategory=Letters|||l-advcategory=Obituaries|||l-advcategory=Sport+And+Games|||l-advcategory=Law%2C+Courts%2C+And+Crime|||l-advcategory=Editorial|||l-advcategory=News|||l-advcategory=Official+Appointments+And+Notices|||sortby=dateAsc</vt:lpwstr>
      </vt:variant>
      <vt:variant>
        <vt:lpwstr/>
      </vt:variant>
      <vt:variant>
        <vt:i4>7471183</vt:i4>
      </vt:variant>
      <vt:variant>
        <vt:i4>57</vt:i4>
      </vt:variant>
      <vt:variant>
        <vt:i4>0</vt:i4>
      </vt:variant>
      <vt:variant>
        <vt:i4>5</vt:i4>
      </vt:variant>
      <vt:variant>
        <vt:lpwstr>http://gazette.slv.vic.gov.au/view.cgi?year=1911&amp;class=general&amp;page_num=5068&amp;state=V&amp;classNum=G152&amp;searchCode=5397092</vt:lpwstr>
      </vt:variant>
      <vt:variant>
        <vt:lpwstr/>
      </vt:variant>
      <vt:variant>
        <vt:i4>3014781</vt:i4>
      </vt:variant>
      <vt:variant>
        <vt:i4>54</vt:i4>
      </vt:variant>
      <vt:variant>
        <vt:i4>0</vt:i4>
      </vt:variant>
      <vt:variant>
        <vt:i4>5</vt:i4>
      </vt:variant>
      <vt:variant>
        <vt:lpwstr>https://trove.nla.gov.au/newspaper/article/243992052?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192</vt:lpwstr>
      </vt:variant>
      <vt:variant>
        <vt:lpwstr/>
      </vt:variant>
      <vt:variant>
        <vt:i4>7012415</vt:i4>
      </vt:variant>
      <vt:variant>
        <vt:i4>51</vt:i4>
      </vt:variant>
      <vt:variant>
        <vt:i4>0</vt:i4>
      </vt:variant>
      <vt:variant>
        <vt:i4>5</vt:i4>
      </vt:variant>
      <vt:variant>
        <vt:lpwstr>https://trove.nla.gov.au/newspaper/article/4635387?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191</vt:lpwstr>
      </vt:variant>
      <vt:variant>
        <vt:lpwstr/>
      </vt:variant>
      <vt:variant>
        <vt:i4>7143478</vt:i4>
      </vt:variant>
      <vt:variant>
        <vt:i4>48</vt:i4>
      </vt:variant>
      <vt:variant>
        <vt:i4>0</vt:i4>
      </vt:variant>
      <vt:variant>
        <vt:i4>5</vt:i4>
      </vt:variant>
      <vt:variant>
        <vt:lpwstr>https://recordsearch.naa.gov.au/SearchNRetrieve/Interface/ViewImage.aspx?B=3913551</vt:lpwstr>
      </vt:variant>
      <vt:variant>
        <vt:lpwstr/>
      </vt:variant>
      <vt:variant>
        <vt:i4>2162805</vt:i4>
      </vt:variant>
      <vt:variant>
        <vt:i4>45</vt:i4>
      </vt:variant>
      <vt:variant>
        <vt:i4>0</vt:i4>
      </vt:variant>
      <vt:variant>
        <vt:i4>5</vt:i4>
      </vt:variant>
      <vt:variant>
        <vt:lpwstr>https://trove.nla.gov.au/newspaper/article/155521033?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191</vt:lpwstr>
      </vt:variant>
      <vt:variant>
        <vt:lpwstr/>
      </vt:variant>
      <vt:variant>
        <vt:i4>2621561</vt:i4>
      </vt:variant>
      <vt:variant>
        <vt:i4>42</vt:i4>
      </vt:variant>
      <vt:variant>
        <vt:i4>0</vt:i4>
      </vt:variant>
      <vt:variant>
        <vt:i4>5</vt:i4>
      </vt:variant>
      <vt:variant>
        <vt:lpwstr>https://trove.nla.gov.au/newspaper/article/176029900?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190</vt:lpwstr>
      </vt:variant>
      <vt:variant>
        <vt:lpwstr/>
      </vt:variant>
      <vt:variant>
        <vt:i4>3080306</vt:i4>
      </vt:variant>
      <vt:variant>
        <vt:i4>39</vt:i4>
      </vt:variant>
      <vt:variant>
        <vt:i4>0</vt:i4>
      </vt:variant>
      <vt:variant>
        <vt:i4>5</vt:i4>
      </vt:variant>
      <vt:variant>
        <vt:lpwstr>https://trove.nla.gov.au/newspaper/article/242065449?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190</vt:lpwstr>
      </vt:variant>
      <vt:variant>
        <vt:lpwstr/>
      </vt:variant>
      <vt:variant>
        <vt:i4>2687088</vt:i4>
      </vt:variant>
      <vt:variant>
        <vt:i4>36</vt:i4>
      </vt:variant>
      <vt:variant>
        <vt:i4>0</vt:i4>
      </vt:variant>
      <vt:variant>
        <vt:i4>5</vt:i4>
      </vt:variant>
      <vt:variant>
        <vt:lpwstr>https://trove.nla.gov.au/newspaper/article/100531837?searchTerm=%22H%20A%20Fleming%22&amp;searchLimits=notWords|||requestHandler|||anyWords|||l-advstate=National|||l-advstate=Victoria|||l-advcategory=Article|||l-advcategory=Detailed+Lists%2C+Results%2C+Guides|||l-advcategory=Family+Notices|||l-advcategory=Letters|||l-advcategory=Obituaries|||l-advcategory=Law%2C+Courts%2C+And+Crime|||l-advcategory=Sport+And+Games|||l-advcategory=News|||l-advcategory=Official+Appointments+And+Notices|||exactPhrase=H+A+Fleming|||dateTo|||dateFrom|||sortby=dateAsc|||l-decade=191</vt:lpwstr>
      </vt:variant>
      <vt:variant>
        <vt:lpwstr/>
      </vt:variant>
      <vt:variant>
        <vt:i4>2687034</vt:i4>
      </vt:variant>
      <vt:variant>
        <vt:i4>33</vt:i4>
      </vt:variant>
      <vt:variant>
        <vt:i4>0</vt:i4>
      </vt:variant>
      <vt:variant>
        <vt:i4>5</vt:i4>
      </vt:variant>
      <vt:variant>
        <vt:lpwstr>https://www.cwgc.org/find-war-dead/casualty/108535/cormack,-james-prentice/</vt:lpwstr>
      </vt:variant>
      <vt:variant>
        <vt:lpwstr/>
      </vt:variant>
      <vt:variant>
        <vt:i4>7274553</vt:i4>
      </vt:variant>
      <vt:variant>
        <vt:i4>30</vt:i4>
      </vt:variant>
      <vt:variant>
        <vt:i4>0</vt:i4>
      </vt:variant>
      <vt:variant>
        <vt:i4>5</vt:i4>
      </vt:variant>
      <vt:variant>
        <vt:lpwstr>https://recordsearch.naa.gov.au/SearchNRetrieve/Interface/ViewImage.aspx?B=3422461</vt:lpwstr>
      </vt:variant>
      <vt:variant>
        <vt:lpwstr/>
      </vt:variant>
      <vt:variant>
        <vt:i4>8257605</vt:i4>
      </vt:variant>
      <vt:variant>
        <vt:i4>27</vt:i4>
      </vt:variant>
      <vt:variant>
        <vt:i4>0</vt:i4>
      </vt:variant>
      <vt:variant>
        <vt:i4>5</vt:i4>
      </vt:variant>
      <vt:variant>
        <vt:lpwstr>http://gazette.slv.vic.gov.au/view.cgi?year=1911&amp;class=general&amp;page_num=5068&amp;state=V&amp;classNum=G152&amp;searchCode=5347754</vt:lpwstr>
      </vt:variant>
      <vt:variant>
        <vt:lpwstr/>
      </vt:variant>
      <vt:variant>
        <vt:i4>3932278</vt:i4>
      </vt:variant>
      <vt:variant>
        <vt:i4>24</vt:i4>
      </vt:variant>
      <vt:variant>
        <vt:i4>0</vt:i4>
      </vt:variant>
      <vt:variant>
        <vt:i4>5</vt:i4>
      </vt:variant>
      <vt:variant>
        <vt:lpwstr>https://trove.nla.gov.au/newspaper/article/154125807?searchTerm=%22J%20P%20Cormack%22&amp;searchLimits=l-advstate=Victoria|||l-advcategory=Article|||l-advcategory=Detailed+Lists%2C+Results%2C+Guides|||l-advcategory=Family+Notices|||l-advcategory=Letters|||l-advcategory=Obituaries|||l-advcategory=News|||l-advcategory=Official+Appointments+And+Notices|||sortby=dateAsc</vt:lpwstr>
      </vt:variant>
      <vt:variant>
        <vt:lpwstr/>
      </vt:variant>
      <vt:variant>
        <vt:i4>5046300</vt:i4>
      </vt:variant>
      <vt:variant>
        <vt:i4>21</vt:i4>
      </vt:variant>
      <vt:variant>
        <vt:i4>0</vt:i4>
      </vt:variant>
      <vt:variant>
        <vt:i4>5</vt:i4>
      </vt:variant>
      <vt:variant>
        <vt:lpwstr>https://vwma.org.au/explore/people/146723</vt:lpwstr>
      </vt:variant>
      <vt:variant>
        <vt:lpwstr/>
      </vt:variant>
      <vt:variant>
        <vt:i4>6291540</vt:i4>
      </vt:variant>
      <vt:variant>
        <vt:i4>18</vt:i4>
      </vt:variant>
      <vt:variant>
        <vt:i4>0</vt:i4>
      </vt:variant>
      <vt:variant>
        <vt:i4>5</vt:i4>
      </vt:variant>
      <vt:variant>
        <vt:lpwstr>http://gazette.slv.vic.gov.au/view.cgi?year=1923&amp;class=general&amp;page_num=1051&amp;state=V&amp;classNum=G43&amp;searchCode=5397394</vt:lpwstr>
      </vt:variant>
      <vt:variant>
        <vt:lpwstr/>
      </vt:variant>
      <vt:variant>
        <vt:i4>6750260</vt:i4>
      </vt:variant>
      <vt:variant>
        <vt:i4>15</vt:i4>
      </vt:variant>
      <vt:variant>
        <vt:i4>0</vt:i4>
      </vt:variant>
      <vt:variant>
        <vt:i4>5</vt:i4>
      </vt:variant>
      <vt:variant>
        <vt:lpwstr>https://recordsearch.naa.gov.au/SearchNRetrieve/Interface/ViewImage.aspx?B=8366587</vt:lpwstr>
      </vt:variant>
      <vt:variant>
        <vt:lpwstr/>
      </vt:variant>
      <vt:variant>
        <vt:i4>983099</vt:i4>
      </vt:variant>
      <vt:variant>
        <vt:i4>12</vt:i4>
      </vt:variant>
      <vt:variant>
        <vt:i4>0</vt:i4>
      </vt:variant>
      <vt:variant>
        <vt:i4>5</vt:i4>
      </vt:variant>
      <vt:variant>
        <vt:lpwstr>http://gazette.slv.vic.gov.au/view.cgi?year=1902&amp;class=general&amp;page_num=894&amp;state=V&amp;classNum=G22&amp;searchCode=5397394</vt:lpwstr>
      </vt:variant>
      <vt:variant>
        <vt:lpwstr/>
      </vt:variant>
      <vt:variant>
        <vt:i4>3014759</vt:i4>
      </vt:variant>
      <vt:variant>
        <vt:i4>9</vt:i4>
      </vt:variant>
      <vt:variant>
        <vt:i4>0</vt:i4>
      </vt:variant>
      <vt:variant>
        <vt:i4>5</vt:i4>
      </vt:variant>
      <vt:variant>
        <vt:lpwstr>https://www.shrine.org.au/About-Us/History</vt:lpwstr>
      </vt:variant>
      <vt:variant>
        <vt:lpwstr/>
      </vt:variant>
      <vt:variant>
        <vt:i4>5439568</vt:i4>
      </vt:variant>
      <vt:variant>
        <vt:i4>6</vt:i4>
      </vt:variant>
      <vt:variant>
        <vt:i4>0</vt:i4>
      </vt:variant>
      <vt:variant>
        <vt:i4>5</vt:i4>
      </vt:variant>
      <vt:variant>
        <vt:lpwstr>https://www.awm.gov.au/articles/encyclopedia/conscription/ww1</vt:lpwstr>
      </vt:variant>
      <vt:variant>
        <vt:lpwstr/>
      </vt:variant>
      <vt:variant>
        <vt:i4>5439568</vt:i4>
      </vt:variant>
      <vt:variant>
        <vt:i4>3</vt:i4>
      </vt:variant>
      <vt:variant>
        <vt:i4>0</vt:i4>
      </vt:variant>
      <vt:variant>
        <vt:i4>5</vt:i4>
      </vt:variant>
      <vt:variant>
        <vt:lpwstr>https://www.awm.gov.au/articles/encyclopedia/conscription/ww1</vt:lpwstr>
      </vt:variant>
      <vt:variant>
        <vt:lpwstr/>
      </vt:variant>
      <vt:variant>
        <vt:i4>4325387</vt:i4>
      </vt:variant>
      <vt:variant>
        <vt:i4>0</vt:i4>
      </vt:variant>
      <vt:variant>
        <vt:i4>0</vt:i4>
      </vt:variant>
      <vt:variant>
        <vt:i4>5</vt:i4>
      </vt:variant>
      <vt:variant>
        <vt:lpwstr>https://trove.nla.gov.au/people/464738?q=Lands+and+Surveys+Victoria&amp;c=people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Lands and Survey</dc:title>
  <dc:subject/>
  <dc:creator>Rebecca Russell (DELWP)</dc:creator>
  <cp:keywords/>
  <dc:description/>
  <cp:lastModifiedBy>Rebecca Russell (DELWP)</cp:lastModifiedBy>
  <cp:revision>9</cp:revision>
  <cp:lastPrinted>2020-04-23T16:40:00Z</cp:lastPrinted>
  <dcterms:created xsi:type="dcterms:W3CDTF">2020-04-27T01:01:00Z</dcterms:created>
  <dcterms:modified xsi:type="dcterms:W3CDTF">2020-11-09T10:41:00Z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Department of Lands and Surveys</vt:lpwstr>
  </property>
  <property fmtid="{D5CDD505-2E9C-101B-9397-08002B2CF9AE}" pid="3" name="xSubtitle">
    <vt:lpwstr>Honour Roll 1914-1918</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Department of Lands and Surveys</vt:lpwstr>
  </property>
  <property fmtid="{D5CDD505-2E9C-101B-9397-08002B2CF9AE}" pid="16" name="xFooterSubtitle">
    <vt:lpwstr>Honour Roll 1914-1918</vt:lpwstr>
  </property>
  <property fmtid="{D5CDD505-2E9C-101B-9397-08002B2CF9AE}" pid="17" name="xAppendixName">
    <vt:lpwstr>Appendix</vt:lpwstr>
  </property>
  <property fmtid="{D5CDD505-2E9C-101B-9397-08002B2CF9AE}" pid="18" name="ContentTypeId">
    <vt:lpwstr>0x0101002517F445A0F35E449C98AAD631F2B03800A44C4AC14A2C76439C564ECAA1B3D6DC</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
  </property>
  <property fmtid="{D5CDD505-2E9C-101B-9397-08002B2CF9AE}" pid="23" name="OGN Project Name">
    <vt:lpwstr>200;#ANZAC|e13b106a-563b-4535-aa5e-faa2aa75379c</vt:lpwstr>
  </property>
  <property fmtid="{D5CDD505-2E9C-101B-9397-08002B2CF9AE}" pid="24" name="Division">
    <vt:lpwstr/>
  </property>
  <property fmtid="{D5CDD505-2E9C-101B-9397-08002B2CF9AE}" pid="25" name="Dissemination Limiting Marker">
    <vt:lpwstr>2;#FOUO|955eb6fc-b35a-4808-8aa5-31e514fa3f26</vt:lpwstr>
  </property>
  <property fmtid="{D5CDD505-2E9C-101B-9397-08002B2CF9AE}" pid="26" name="Group1">
    <vt:lpwstr/>
  </property>
  <property fmtid="{D5CDD505-2E9C-101B-9397-08002B2CF9AE}" pid="27" name="Security Classification">
    <vt:lpwstr>3;#Unclassified|7fa379f4-4aba-4692-ab80-7d39d3a23cf4</vt:lpwstr>
  </property>
  <property fmtid="{D5CDD505-2E9C-101B-9397-08002B2CF9AE}" pid="28" name="_dlc_DocIdItemGuid">
    <vt:lpwstr>29b3d3ab-0e23-40c7-922c-4a52e958f4f4</vt:lpwstr>
  </property>
  <property fmtid="{D5CDD505-2E9C-101B-9397-08002B2CF9AE}" pid="29" name="d865bb3eaf0440a8ba82cedebf5b031d">
    <vt:lpwstr>ANZAC|e13b106a-563b-4535-aa5e-faa2aa75379c</vt:lpwstr>
  </property>
  <property fmtid="{D5CDD505-2E9C-101B-9397-08002B2CF9AE}" pid="30" name="SharedWithUsers">
    <vt:lpwstr>312;#Rebecca Russell (DELWP);#128;#Amy C Walker (DELWP);#123;#Wendy Bowran (DELWP);#77;#Craig L Sandy (DELWP)</vt:lpwstr>
  </property>
</Properties>
</file>